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18" w:rsidRPr="001B0128" w:rsidRDefault="00101D19" w:rsidP="00613A7B">
      <w:pPr>
        <w:suppressAutoHyphens/>
        <w:spacing w:after="0" w:line="240" w:lineRule="auto"/>
        <w:jc w:val="both"/>
        <w:rPr>
          <w:rFonts w:ascii="Times New Roman" w:eastAsia="Arial Unicode MS" w:hAnsi="Times New Roman" w:cs="Times New Roman"/>
          <w:b/>
          <w:color w:val="00000A"/>
          <w:kern w:val="1"/>
          <w:sz w:val="28"/>
          <w:szCs w:val="28"/>
        </w:rPr>
      </w:pPr>
      <w:bookmarkStart w:id="0" w:name="_Toc415833113"/>
      <w:r>
        <w:rPr>
          <w:rFonts w:ascii="Times New Roman" w:eastAsia="Arial Unicode MS" w:hAnsi="Times New Roman" w:cs="Times New Roman"/>
          <w:b/>
          <w:noProof/>
          <w:color w:val="00000A"/>
          <w:kern w:val="1"/>
          <w:sz w:val="28"/>
          <w:szCs w:val="28"/>
          <w:lang w:eastAsia="ru-RU"/>
        </w:rPr>
        <w:drawing>
          <wp:inline distT="0" distB="0" distL="0" distR="0">
            <wp:extent cx="6124575" cy="8658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4575" cy="8658225"/>
                    </a:xfrm>
                    <a:prstGeom prst="rect">
                      <a:avLst/>
                    </a:prstGeom>
                    <a:noFill/>
                    <a:ln w="9525">
                      <a:noFill/>
                      <a:miter lim="800000"/>
                      <a:headEnd/>
                      <a:tailEnd/>
                    </a:ln>
                  </pic:spPr>
                </pic:pic>
              </a:graphicData>
            </a:graphic>
          </wp:inline>
        </w:drawing>
      </w:r>
    </w:p>
    <w:p w:rsidR="001E1018" w:rsidRPr="001B0128" w:rsidRDefault="001E1018" w:rsidP="00613A7B">
      <w:pPr>
        <w:suppressAutoHyphens/>
        <w:spacing w:after="0" w:line="240" w:lineRule="auto"/>
        <w:jc w:val="both"/>
        <w:rPr>
          <w:rFonts w:ascii="Times New Roman" w:eastAsia="Arial Unicode MS" w:hAnsi="Times New Roman" w:cs="Times New Roman"/>
          <w:b/>
          <w:color w:val="00000A"/>
          <w:kern w:val="1"/>
          <w:sz w:val="28"/>
          <w:szCs w:val="28"/>
        </w:rPr>
      </w:pPr>
    </w:p>
    <w:p w:rsidR="001E1018" w:rsidRPr="001B0128" w:rsidRDefault="001E1018" w:rsidP="00613A7B">
      <w:pPr>
        <w:suppressAutoHyphens/>
        <w:spacing w:after="0" w:line="240" w:lineRule="auto"/>
        <w:jc w:val="both"/>
        <w:rPr>
          <w:rFonts w:ascii="Times New Roman" w:eastAsia="Arial Unicode MS" w:hAnsi="Times New Roman" w:cs="Times New Roman"/>
          <w:b/>
          <w:color w:val="00000A"/>
          <w:kern w:val="1"/>
          <w:sz w:val="28"/>
          <w:szCs w:val="28"/>
        </w:rPr>
      </w:pPr>
    </w:p>
    <w:p w:rsidR="001E1018" w:rsidRPr="001B0128" w:rsidRDefault="001E1018" w:rsidP="00613A7B">
      <w:pPr>
        <w:suppressAutoHyphens/>
        <w:spacing w:after="0" w:line="240" w:lineRule="auto"/>
        <w:jc w:val="both"/>
        <w:rPr>
          <w:rFonts w:ascii="Times New Roman" w:eastAsia="Arial Unicode MS" w:hAnsi="Times New Roman" w:cs="Times New Roman"/>
          <w:b/>
          <w:color w:val="00000A"/>
          <w:kern w:val="1"/>
          <w:sz w:val="28"/>
          <w:szCs w:val="28"/>
        </w:rPr>
      </w:pPr>
    </w:p>
    <w:p w:rsidR="001E1018" w:rsidRPr="001B0128" w:rsidRDefault="001E1018" w:rsidP="00613A7B">
      <w:pPr>
        <w:suppressAutoHyphens/>
        <w:spacing w:after="0" w:line="240" w:lineRule="auto"/>
        <w:jc w:val="both"/>
        <w:rPr>
          <w:rFonts w:ascii="Times New Roman" w:eastAsia="Arial Unicode MS" w:hAnsi="Times New Roman" w:cs="Times New Roman"/>
          <w:b/>
          <w:color w:val="00000A"/>
          <w:kern w:val="1"/>
          <w:sz w:val="28"/>
          <w:szCs w:val="28"/>
        </w:rPr>
      </w:pPr>
    </w:p>
    <w:p w:rsidR="001E1018" w:rsidRPr="001B0128" w:rsidRDefault="001E1018" w:rsidP="00613A7B">
      <w:pPr>
        <w:suppressAutoHyphens/>
        <w:spacing w:after="0" w:line="240" w:lineRule="auto"/>
        <w:jc w:val="both"/>
        <w:rPr>
          <w:rFonts w:ascii="Times New Roman" w:eastAsia="Arial Unicode MS" w:hAnsi="Times New Roman" w:cs="Times New Roman"/>
          <w:b/>
          <w:color w:val="00000A"/>
          <w:kern w:val="1"/>
          <w:sz w:val="28"/>
          <w:szCs w:val="28"/>
        </w:rPr>
      </w:pPr>
    </w:p>
    <w:p w:rsidR="001E1018" w:rsidRPr="001B0128" w:rsidRDefault="001E1018" w:rsidP="00613A7B">
      <w:pPr>
        <w:suppressAutoHyphens/>
        <w:spacing w:after="0" w:line="240" w:lineRule="auto"/>
        <w:jc w:val="both"/>
        <w:rPr>
          <w:rFonts w:ascii="Times New Roman" w:eastAsia="Arial Unicode MS" w:hAnsi="Times New Roman" w:cs="Times New Roman"/>
          <w:b/>
          <w:color w:val="00000A"/>
          <w:kern w:val="1"/>
          <w:sz w:val="28"/>
          <w:szCs w:val="28"/>
        </w:rPr>
      </w:pPr>
    </w:p>
    <w:p w:rsidR="00FB2C68" w:rsidRPr="001B0128" w:rsidRDefault="00FB2C68" w:rsidP="00613A7B">
      <w:pPr>
        <w:suppressAutoHyphens/>
        <w:spacing w:after="0" w:line="240" w:lineRule="auto"/>
        <w:jc w:val="center"/>
        <w:rPr>
          <w:rFonts w:ascii="Times New Roman" w:eastAsia="Arial Unicode MS" w:hAnsi="Times New Roman" w:cs="Times New Roman"/>
          <w:b/>
          <w:kern w:val="1"/>
          <w:sz w:val="28"/>
          <w:szCs w:val="28"/>
        </w:rPr>
      </w:pPr>
      <w:r w:rsidRPr="001B0128">
        <w:rPr>
          <w:rFonts w:ascii="Times New Roman" w:eastAsia="Arial Unicode MS" w:hAnsi="Times New Roman" w:cs="Times New Roman"/>
          <w:b/>
          <w:kern w:val="1"/>
          <w:sz w:val="28"/>
          <w:szCs w:val="28"/>
        </w:rPr>
        <w:t>ОГЛАВЛЕНИЕ</w:t>
      </w:r>
    </w:p>
    <w:p w:rsidR="001B0128" w:rsidRPr="001B0128" w:rsidRDefault="001B0128" w:rsidP="00613A7B">
      <w:pPr>
        <w:suppressAutoHyphens/>
        <w:spacing w:after="0" w:line="240" w:lineRule="auto"/>
        <w:jc w:val="center"/>
        <w:rPr>
          <w:rFonts w:ascii="Times New Roman" w:eastAsia="Arial Unicode MS" w:hAnsi="Times New Roman" w:cs="Times New Roman"/>
          <w:kern w:val="1"/>
          <w:sz w:val="28"/>
          <w:szCs w:val="28"/>
        </w:rPr>
      </w:pPr>
    </w:p>
    <w:p w:rsidR="00FB2C68" w:rsidRPr="001B0128" w:rsidRDefault="00FB2C68" w:rsidP="00613A7B">
      <w:pPr>
        <w:spacing w:after="0" w:line="240" w:lineRule="auto"/>
        <w:ind w:left="720"/>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caps/>
          <w:sz w:val="28"/>
          <w:szCs w:val="28"/>
          <w:lang w:eastAsia="ru-RU"/>
        </w:rPr>
        <w:t>ОБЩИЕ ПОЛОЖЕНИЯ…………………………………</w:t>
      </w:r>
      <w:r w:rsidR="003610CB">
        <w:rPr>
          <w:rFonts w:ascii="Times New Roman" w:eastAsia="Times New Roman" w:hAnsi="Times New Roman" w:cs="Times New Roman"/>
          <w:caps/>
          <w:sz w:val="28"/>
          <w:szCs w:val="28"/>
          <w:lang w:eastAsia="ru-RU"/>
        </w:rPr>
        <w:t>……</w:t>
      </w:r>
      <w:r w:rsidRPr="001B0128">
        <w:rPr>
          <w:rFonts w:ascii="Times New Roman" w:eastAsia="Times New Roman" w:hAnsi="Times New Roman" w:cs="Times New Roman"/>
          <w:caps/>
          <w:sz w:val="28"/>
          <w:szCs w:val="28"/>
          <w:lang w:eastAsia="ru-RU"/>
        </w:rPr>
        <w:t>…………..…..3</w:t>
      </w:r>
    </w:p>
    <w:p w:rsidR="00FB2C68" w:rsidRPr="001B0128" w:rsidRDefault="003610CB" w:rsidP="003B5CE2">
      <w:pPr>
        <w:tabs>
          <w:tab w:val="right" w:leader="dot" w:pos="9628"/>
        </w:tabs>
        <w:suppressAutoHyphens/>
        <w:spacing w:after="0" w:line="240" w:lineRule="auto"/>
        <w:ind w:left="426"/>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1. Целевой раздел</w:t>
      </w:r>
      <w:r>
        <w:rPr>
          <w:rFonts w:ascii="Times New Roman" w:eastAsia="Arial Unicode MS" w:hAnsi="Times New Roman" w:cs="Times New Roman"/>
          <w:color w:val="00000A"/>
          <w:kern w:val="1"/>
          <w:sz w:val="28"/>
          <w:szCs w:val="28"/>
        </w:rPr>
        <w:tab/>
        <w:t>6</w:t>
      </w:r>
    </w:p>
    <w:p w:rsidR="00FB2C68" w:rsidRPr="001B0128" w:rsidRDefault="003610CB" w:rsidP="003B5CE2">
      <w:pPr>
        <w:tabs>
          <w:tab w:val="right" w:leader="dot" w:pos="9628"/>
        </w:tabs>
        <w:suppressAutoHyphens/>
        <w:spacing w:after="0" w:line="240" w:lineRule="auto"/>
        <w:ind w:left="426"/>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1.1. Пояснительная записка</w:t>
      </w:r>
      <w:r>
        <w:rPr>
          <w:rFonts w:ascii="Times New Roman" w:eastAsia="Arial Unicode MS" w:hAnsi="Times New Roman" w:cs="Times New Roman"/>
          <w:color w:val="00000A"/>
          <w:kern w:val="1"/>
          <w:sz w:val="28"/>
          <w:szCs w:val="28"/>
        </w:rPr>
        <w:tab/>
        <w:t>6</w:t>
      </w:r>
    </w:p>
    <w:p w:rsidR="005F2930" w:rsidRPr="003B5CE2" w:rsidRDefault="005F2930" w:rsidP="003B5CE2">
      <w:pPr>
        <w:autoSpaceDE w:val="0"/>
        <w:autoSpaceDN w:val="0"/>
        <w:adjustRightInd w:val="0"/>
        <w:spacing w:after="0" w:line="240" w:lineRule="auto"/>
        <w:ind w:left="426"/>
        <w:textAlignment w:val="center"/>
        <w:rPr>
          <w:rFonts w:ascii="Times New Roman" w:eastAsia="Times New Roman" w:hAnsi="Times New Roman" w:cs="Times New Roman"/>
          <w:b/>
          <w:sz w:val="28"/>
          <w:szCs w:val="28"/>
          <w:lang w:eastAsia="ru-RU"/>
        </w:rPr>
      </w:pPr>
      <w:r w:rsidRPr="001B0128">
        <w:rPr>
          <w:rFonts w:ascii="Times New Roman" w:eastAsia="Arial Unicode MS" w:hAnsi="Times New Roman" w:cs="Times New Roman"/>
          <w:color w:val="00000A"/>
          <w:kern w:val="1"/>
          <w:sz w:val="28"/>
          <w:szCs w:val="28"/>
        </w:rPr>
        <w:t>1.</w:t>
      </w:r>
      <w:r w:rsidRPr="003B5CE2">
        <w:rPr>
          <w:rFonts w:ascii="Times New Roman" w:eastAsia="Arial Unicode MS" w:hAnsi="Times New Roman" w:cs="Times New Roman"/>
          <w:color w:val="00000A"/>
          <w:kern w:val="1"/>
          <w:sz w:val="28"/>
          <w:szCs w:val="28"/>
        </w:rPr>
        <w:t xml:space="preserve">2. </w:t>
      </w:r>
      <w:r w:rsidR="003B5CE2" w:rsidRPr="003B5CE2">
        <w:rPr>
          <w:rFonts w:ascii="Times New Roman" w:eastAsia="Times New Roman" w:hAnsi="Times New Roman" w:cs="Times New Roman"/>
          <w:color w:val="000000"/>
          <w:sz w:val="28"/>
          <w:szCs w:val="28"/>
          <w:lang w:eastAsia="ru-RU"/>
        </w:rPr>
        <w:t>Общая характе</w:t>
      </w:r>
      <w:r w:rsidR="003B5CE2">
        <w:rPr>
          <w:rFonts w:ascii="Times New Roman" w:eastAsia="Times New Roman" w:hAnsi="Times New Roman" w:cs="Times New Roman"/>
          <w:color w:val="000000"/>
          <w:sz w:val="28"/>
          <w:szCs w:val="28"/>
          <w:lang w:eastAsia="ru-RU"/>
        </w:rPr>
        <w:t xml:space="preserve">ристика адаптированной основной  </w:t>
      </w:r>
      <w:r w:rsidR="003B5CE2" w:rsidRPr="003B5CE2">
        <w:rPr>
          <w:rFonts w:ascii="Times New Roman" w:eastAsia="Times New Roman" w:hAnsi="Times New Roman" w:cs="Times New Roman"/>
          <w:color w:val="000000"/>
          <w:sz w:val="28"/>
          <w:szCs w:val="28"/>
          <w:lang w:eastAsia="ru-RU"/>
        </w:rPr>
        <w:t>общеобразовательной программы начального общего образования обучающихся с задержкой психического развития</w:t>
      </w:r>
      <w:r w:rsidR="003610CB">
        <w:rPr>
          <w:rFonts w:ascii="Times New Roman" w:eastAsia="Times New Roman" w:hAnsi="Times New Roman" w:cs="Times New Roman"/>
          <w:color w:val="000000"/>
          <w:sz w:val="28"/>
          <w:szCs w:val="28"/>
          <w:lang w:eastAsia="ru-RU"/>
        </w:rPr>
        <w:t>…………………………………………………………..7</w:t>
      </w:r>
    </w:p>
    <w:p w:rsidR="00FB2C68" w:rsidRPr="001B0128" w:rsidRDefault="005F2930" w:rsidP="003B5CE2">
      <w:pPr>
        <w:tabs>
          <w:tab w:val="right" w:leader="dot" w:pos="9628"/>
        </w:tabs>
        <w:suppressAutoHyphens/>
        <w:spacing w:after="0"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1.3</w:t>
      </w:r>
      <w:r w:rsidR="00FB2C68" w:rsidRPr="001B0128">
        <w:rPr>
          <w:rFonts w:ascii="Times New Roman" w:eastAsia="Arial Unicode MS" w:hAnsi="Times New Roman" w:cs="Times New Roman"/>
          <w:color w:val="00000A"/>
          <w:kern w:val="1"/>
          <w:sz w:val="28"/>
          <w:szCs w:val="28"/>
        </w:rPr>
        <w:t>. Планируемые результаты освоения обучающимися с задержкой психического развития адаптированной основной общеобразовательной программы начального о</w:t>
      </w:r>
      <w:r w:rsidR="003610CB">
        <w:rPr>
          <w:rFonts w:ascii="Times New Roman" w:eastAsia="Arial Unicode MS" w:hAnsi="Times New Roman" w:cs="Times New Roman"/>
          <w:color w:val="00000A"/>
          <w:kern w:val="1"/>
          <w:sz w:val="28"/>
          <w:szCs w:val="28"/>
        </w:rPr>
        <w:t>бщего образования</w:t>
      </w:r>
      <w:r w:rsidR="003610CB">
        <w:rPr>
          <w:rFonts w:ascii="Times New Roman" w:eastAsia="Arial Unicode MS" w:hAnsi="Times New Roman" w:cs="Times New Roman"/>
          <w:color w:val="00000A"/>
          <w:kern w:val="1"/>
          <w:sz w:val="28"/>
          <w:szCs w:val="28"/>
        </w:rPr>
        <w:tab/>
        <w:t>13</w:t>
      </w:r>
    </w:p>
    <w:p w:rsidR="00FB2C68" w:rsidRPr="001B0128" w:rsidRDefault="005F2930" w:rsidP="003B5CE2">
      <w:pPr>
        <w:tabs>
          <w:tab w:val="right" w:leader="dot" w:pos="9628"/>
        </w:tabs>
        <w:suppressAutoHyphens/>
        <w:spacing w:after="0"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1.4</w:t>
      </w:r>
      <w:r w:rsidR="00FB2C68" w:rsidRPr="001B0128">
        <w:rPr>
          <w:rFonts w:ascii="Times New Roman" w:eastAsia="Arial Unicode MS" w:hAnsi="Times New Roman" w:cs="Times New Roman"/>
          <w:color w:val="00000A"/>
          <w:kern w:val="1"/>
          <w:sz w:val="28"/>
          <w:szCs w:val="28"/>
        </w:rPr>
        <w:t xml:space="preserve">.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w:t>
      </w:r>
      <w:r w:rsidR="003610CB">
        <w:rPr>
          <w:rFonts w:ascii="Times New Roman" w:eastAsia="Arial Unicode MS" w:hAnsi="Times New Roman" w:cs="Times New Roman"/>
          <w:color w:val="00000A"/>
          <w:kern w:val="1"/>
          <w:sz w:val="28"/>
          <w:szCs w:val="28"/>
        </w:rPr>
        <w:t>начального общего образования</w:t>
      </w:r>
      <w:r w:rsidR="003610CB">
        <w:rPr>
          <w:rFonts w:ascii="Times New Roman" w:eastAsia="Arial Unicode MS" w:hAnsi="Times New Roman" w:cs="Times New Roman"/>
          <w:color w:val="00000A"/>
          <w:kern w:val="1"/>
          <w:sz w:val="28"/>
          <w:szCs w:val="28"/>
        </w:rPr>
        <w:tab/>
        <w:t>20</w:t>
      </w:r>
    </w:p>
    <w:p w:rsidR="00FB2C68" w:rsidRPr="001B0128" w:rsidRDefault="003610CB"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2. Содержательный раздел</w:t>
      </w:r>
      <w:r>
        <w:rPr>
          <w:rFonts w:ascii="Times New Roman" w:eastAsia="Arial Unicode MS" w:hAnsi="Times New Roman" w:cs="Times New Roman"/>
          <w:color w:val="00000A"/>
          <w:kern w:val="1"/>
          <w:sz w:val="28"/>
          <w:szCs w:val="28"/>
        </w:rPr>
        <w:tab/>
        <w:t>26</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2.1. Программа формирования у</w:t>
      </w:r>
      <w:r w:rsidR="003610CB">
        <w:rPr>
          <w:rFonts w:ascii="Times New Roman" w:eastAsia="Arial Unicode MS" w:hAnsi="Times New Roman" w:cs="Times New Roman"/>
          <w:color w:val="00000A"/>
          <w:kern w:val="1"/>
          <w:sz w:val="28"/>
          <w:szCs w:val="28"/>
        </w:rPr>
        <w:t>ниверсальных учебных действий</w:t>
      </w:r>
      <w:r w:rsidR="003610CB">
        <w:rPr>
          <w:rFonts w:ascii="Times New Roman" w:eastAsia="Arial Unicode MS" w:hAnsi="Times New Roman" w:cs="Times New Roman"/>
          <w:color w:val="00000A"/>
          <w:kern w:val="1"/>
          <w:sz w:val="28"/>
          <w:szCs w:val="28"/>
        </w:rPr>
        <w:tab/>
        <w:t>26</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2.2. Программы учебных предметов,  курсов кор</w:t>
      </w:r>
      <w:r w:rsidR="003610CB">
        <w:rPr>
          <w:rFonts w:ascii="Times New Roman" w:eastAsia="Arial Unicode MS" w:hAnsi="Times New Roman" w:cs="Times New Roman"/>
          <w:color w:val="00000A"/>
          <w:kern w:val="1"/>
          <w:sz w:val="28"/>
          <w:szCs w:val="28"/>
        </w:rPr>
        <w:t>рекционно-развивающей области</w:t>
      </w:r>
      <w:r w:rsidR="003610CB">
        <w:rPr>
          <w:rFonts w:ascii="Times New Roman" w:eastAsia="Arial Unicode MS" w:hAnsi="Times New Roman" w:cs="Times New Roman"/>
          <w:color w:val="00000A"/>
          <w:kern w:val="1"/>
          <w:sz w:val="28"/>
          <w:szCs w:val="28"/>
        </w:rPr>
        <w:tab/>
        <w:t>28</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2.3. Программа духовно-нравс</w:t>
      </w:r>
      <w:r w:rsidR="003610CB">
        <w:rPr>
          <w:rFonts w:ascii="Times New Roman" w:eastAsia="Arial Unicode MS" w:hAnsi="Times New Roman" w:cs="Times New Roman"/>
          <w:color w:val="00000A"/>
          <w:kern w:val="1"/>
          <w:sz w:val="28"/>
          <w:szCs w:val="28"/>
        </w:rPr>
        <w:t>твенного развития, воспитания</w:t>
      </w:r>
      <w:r w:rsidR="003610CB">
        <w:rPr>
          <w:rFonts w:ascii="Times New Roman" w:eastAsia="Arial Unicode MS" w:hAnsi="Times New Roman" w:cs="Times New Roman"/>
          <w:color w:val="00000A"/>
          <w:kern w:val="1"/>
          <w:sz w:val="28"/>
          <w:szCs w:val="28"/>
        </w:rPr>
        <w:tab/>
        <w:t>59</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2.4. Программа формирования экологической культуры, здорового </w:t>
      </w:r>
      <w:r w:rsidR="003610CB">
        <w:rPr>
          <w:rFonts w:ascii="Times New Roman" w:eastAsia="Arial Unicode MS" w:hAnsi="Times New Roman" w:cs="Times New Roman"/>
          <w:color w:val="00000A"/>
          <w:kern w:val="1"/>
          <w:sz w:val="28"/>
          <w:szCs w:val="28"/>
        </w:rPr>
        <w:t xml:space="preserve"> и безопасного образа жизни</w:t>
      </w:r>
      <w:r w:rsidR="003610CB">
        <w:rPr>
          <w:rFonts w:ascii="Times New Roman" w:eastAsia="Arial Unicode MS" w:hAnsi="Times New Roman" w:cs="Times New Roman"/>
          <w:color w:val="00000A"/>
          <w:kern w:val="1"/>
          <w:sz w:val="28"/>
          <w:szCs w:val="28"/>
        </w:rPr>
        <w:tab/>
        <w:t>128</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2.5. П</w:t>
      </w:r>
      <w:r w:rsidR="003610CB">
        <w:rPr>
          <w:rFonts w:ascii="Times New Roman" w:eastAsia="Arial Unicode MS" w:hAnsi="Times New Roman" w:cs="Times New Roman"/>
          <w:color w:val="00000A"/>
          <w:kern w:val="1"/>
          <w:sz w:val="28"/>
          <w:szCs w:val="28"/>
        </w:rPr>
        <w:t>рограмма коррекционной работы</w:t>
      </w:r>
      <w:r w:rsidR="003610CB">
        <w:rPr>
          <w:rFonts w:ascii="Times New Roman" w:eastAsia="Arial Unicode MS" w:hAnsi="Times New Roman" w:cs="Times New Roman"/>
          <w:color w:val="00000A"/>
          <w:kern w:val="1"/>
          <w:sz w:val="28"/>
          <w:szCs w:val="28"/>
        </w:rPr>
        <w:tab/>
        <w:t>147</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2.6. Прогр</w:t>
      </w:r>
      <w:r w:rsidR="003610CB">
        <w:rPr>
          <w:rFonts w:ascii="Times New Roman" w:eastAsia="Arial Unicode MS" w:hAnsi="Times New Roman" w:cs="Times New Roman"/>
          <w:color w:val="00000A"/>
          <w:kern w:val="1"/>
          <w:sz w:val="28"/>
          <w:szCs w:val="28"/>
        </w:rPr>
        <w:t>амма внеурочной деятельности</w:t>
      </w:r>
      <w:r w:rsidR="003610CB">
        <w:rPr>
          <w:rFonts w:ascii="Times New Roman" w:eastAsia="Arial Unicode MS" w:hAnsi="Times New Roman" w:cs="Times New Roman"/>
          <w:color w:val="00000A"/>
          <w:kern w:val="1"/>
          <w:sz w:val="28"/>
          <w:szCs w:val="28"/>
        </w:rPr>
        <w:tab/>
        <w:t>152</w:t>
      </w:r>
    </w:p>
    <w:p w:rsidR="00FB2C68" w:rsidRPr="001B0128" w:rsidRDefault="003610CB"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3. Организационный раздел</w:t>
      </w:r>
      <w:r>
        <w:rPr>
          <w:rFonts w:ascii="Times New Roman" w:eastAsia="Arial Unicode MS" w:hAnsi="Times New Roman" w:cs="Times New Roman"/>
          <w:color w:val="00000A"/>
          <w:kern w:val="1"/>
          <w:sz w:val="28"/>
          <w:szCs w:val="28"/>
        </w:rPr>
        <w:tab/>
        <w:t>154</w:t>
      </w:r>
    </w:p>
    <w:p w:rsidR="00FB2C68" w:rsidRPr="001B0128" w:rsidRDefault="003610CB"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3.1. Учебный план</w:t>
      </w:r>
      <w:r>
        <w:rPr>
          <w:rFonts w:ascii="Times New Roman" w:eastAsia="Arial Unicode MS" w:hAnsi="Times New Roman" w:cs="Times New Roman"/>
          <w:color w:val="00000A"/>
          <w:kern w:val="1"/>
          <w:sz w:val="28"/>
          <w:szCs w:val="28"/>
        </w:rPr>
        <w:tab/>
        <w:t>154</w:t>
      </w:r>
    </w:p>
    <w:p w:rsidR="00FB2C68" w:rsidRPr="001B0128" w:rsidRDefault="00FB2C68" w:rsidP="00613A7B">
      <w:pPr>
        <w:tabs>
          <w:tab w:val="right" w:leader="dot" w:pos="9628"/>
        </w:tabs>
        <w:suppressAutoHyphens/>
        <w:spacing w:line="240" w:lineRule="auto"/>
        <w:ind w:left="426"/>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3.2. Система условий реализации адаптированной основной общеобразовательной программы начал</w:t>
      </w:r>
      <w:r w:rsidR="003610CB">
        <w:rPr>
          <w:rFonts w:ascii="Times New Roman" w:eastAsia="Arial Unicode MS" w:hAnsi="Times New Roman" w:cs="Times New Roman"/>
          <w:color w:val="00000A"/>
          <w:kern w:val="1"/>
          <w:sz w:val="28"/>
          <w:szCs w:val="28"/>
        </w:rPr>
        <w:t>ьного общего образования</w:t>
      </w:r>
      <w:r w:rsidR="003610CB">
        <w:rPr>
          <w:rFonts w:ascii="Times New Roman" w:eastAsia="Arial Unicode MS" w:hAnsi="Times New Roman" w:cs="Times New Roman"/>
          <w:color w:val="00000A"/>
          <w:kern w:val="1"/>
          <w:sz w:val="28"/>
          <w:szCs w:val="28"/>
        </w:rPr>
        <w:tab/>
        <w:t>159</w:t>
      </w:r>
    </w:p>
    <w:p w:rsidR="00FB2C68" w:rsidRPr="001B0128" w:rsidRDefault="00FB2C68" w:rsidP="00613A7B">
      <w:pPr>
        <w:suppressAutoHyphens/>
        <w:spacing w:line="240" w:lineRule="auto"/>
        <w:jc w:val="both"/>
        <w:rPr>
          <w:rFonts w:ascii="Times New Roman" w:eastAsia="Arial Unicode MS" w:hAnsi="Times New Roman" w:cs="Times New Roman"/>
          <w:color w:val="00000A"/>
          <w:kern w:val="1"/>
          <w:sz w:val="28"/>
          <w:szCs w:val="28"/>
        </w:rPr>
      </w:pPr>
    </w:p>
    <w:p w:rsidR="001B0128" w:rsidRDefault="001B0128" w:rsidP="00613A7B">
      <w:pPr>
        <w:suppressAutoHyphens/>
        <w:spacing w:line="240" w:lineRule="auto"/>
        <w:jc w:val="both"/>
        <w:rPr>
          <w:rFonts w:ascii="Calibri" w:eastAsia="Arial Unicode MS" w:hAnsi="Calibri" w:cs="Calibri"/>
          <w:color w:val="00000A"/>
          <w:kern w:val="1"/>
          <w:sz w:val="28"/>
          <w:szCs w:val="28"/>
        </w:rPr>
      </w:pPr>
    </w:p>
    <w:p w:rsidR="0039579D" w:rsidRDefault="0039579D" w:rsidP="00613A7B">
      <w:pPr>
        <w:suppressAutoHyphens/>
        <w:spacing w:line="240" w:lineRule="auto"/>
        <w:jc w:val="both"/>
        <w:rPr>
          <w:rFonts w:ascii="Calibri" w:eastAsia="Arial Unicode MS" w:hAnsi="Calibri" w:cs="Calibri"/>
          <w:color w:val="00000A"/>
          <w:kern w:val="1"/>
          <w:sz w:val="28"/>
          <w:szCs w:val="28"/>
        </w:rPr>
      </w:pPr>
    </w:p>
    <w:p w:rsidR="0039579D" w:rsidRDefault="0039579D" w:rsidP="00613A7B">
      <w:pPr>
        <w:suppressAutoHyphens/>
        <w:spacing w:line="240" w:lineRule="auto"/>
        <w:jc w:val="both"/>
        <w:rPr>
          <w:rFonts w:ascii="Calibri" w:eastAsia="Arial Unicode MS" w:hAnsi="Calibri" w:cs="Calibri"/>
          <w:color w:val="00000A"/>
          <w:kern w:val="1"/>
          <w:sz w:val="28"/>
          <w:szCs w:val="28"/>
        </w:rPr>
      </w:pPr>
    </w:p>
    <w:p w:rsidR="0039579D" w:rsidRPr="001B0128" w:rsidRDefault="0039579D" w:rsidP="00613A7B">
      <w:pPr>
        <w:suppressAutoHyphens/>
        <w:spacing w:line="240" w:lineRule="auto"/>
        <w:jc w:val="both"/>
        <w:rPr>
          <w:rFonts w:ascii="Calibri" w:eastAsia="Arial Unicode MS" w:hAnsi="Calibri" w:cs="Calibri"/>
          <w:color w:val="00000A"/>
          <w:kern w:val="1"/>
          <w:sz w:val="28"/>
          <w:szCs w:val="28"/>
        </w:rPr>
      </w:pPr>
    </w:p>
    <w:p w:rsidR="003B5CE2" w:rsidRDefault="003B5CE2" w:rsidP="00613A7B">
      <w:pPr>
        <w:spacing w:before="240" w:after="240" w:line="240" w:lineRule="auto"/>
        <w:ind w:left="435"/>
        <w:contextualSpacing/>
        <w:jc w:val="center"/>
        <w:outlineLvl w:val="0"/>
        <w:rPr>
          <w:rFonts w:ascii="Times New Roman" w:eastAsia="Times New Roman" w:hAnsi="Times New Roman" w:cs="Times New Roman"/>
          <w:b/>
          <w:caps/>
          <w:sz w:val="28"/>
          <w:szCs w:val="28"/>
          <w:lang w:eastAsia="ru-RU"/>
        </w:rPr>
      </w:pPr>
      <w:bookmarkStart w:id="1" w:name="_Toc415833112"/>
    </w:p>
    <w:p w:rsidR="003B5CE2" w:rsidRDefault="003B5CE2" w:rsidP="00613A7B">
      <w:pPr>
        <w:spacing w:before="240" w:after="240" w:line="240" w:lineRule="auto"/>
        <w:ind w:left="435"/>
        <w:contextualSpacing/>
        <w:jc w:val="center"/>
        <w:outlineLvl w:val="0"/>
        <w:rPr>
          <w:rFonts w:ascii="Times New Roman" w:eastAsia="Times New Roman" w:hAnsi="Times New Roman" w:cs="Times New Roman"/>
          <w:b/>
          <w:caps/>
          <w:sz w:val="28"/>
          <w:szCs w:val="28"/>
          <w:lang w:eastAsia="ru-RU"/>
        </w:rPr>
      </w:pPr>
    </w:p>
    <w:p w:rsidR="003B5CE2" w:rsidRDefault="003B5CE2" w:rsidP="00613A7B">
      <w:pPr>
        <w:spacing w:before="240" w:after="240" w:line="240" w:lineRule="auto"/>
        <w:ind w:left="435"/>
        <w:contextualSpacing/>
        <w:jc w:val="center"/>
        <w:outlineLvl w:val="0"/>
        <w:rPr>
          <w:rFonts w:ascii="Times New Roman" w:eastAsia="Times New Roman" w:hAnsi="Times New Roman" w:cs="Times New Roman"/>
          <w:b/>
          <w:caps/>
          <w:sz w:val="28"/>
          <w:szCs w:val="28"/>
          <w:lang w:eastAsia="ru-RU"/>
        </w:rPr>
      </w:pPr>
    </w:p>
    <w:p w:rsidR="00FB2C68" w:rsidRPr="001B0128" w:rsidRDefault="00FB2C68" w:rsidP="00613A7B">
      <w:pPr>
        <w:spacing w:before="240" w:after="240" w:line="240" w:lineRule="auto"/>
        <w:ind w:left="435"/>
        <w:contextualSpacing/>
        <w:jc w:val="center"/>
        <w:outlineLvl w:val="0"/>
        <w:rPr>
          <w:rFonts w:ascii="Times New Roman" w:eastAsia="Times New Roman" w:hAnsi="Times New Roman" w:cs="Times New Roman"/>
          <w:b/>
          <w:caps/>
          <w:sz w:val="28"/>
          <w:szCs w:val="28"/>
          <w:lang w:eastAsia="ru-RU"/>
        </w:rPr>
      </w:pPr>
      <w:r w:rsidRPr="001B0128">
        <w:rPr>
          <w:rFonts w:ascii="Times New Roman" w:eastAsia="Times New Roman" w:hAnsi="Times New Roman" w:cs="Times New Roman"/>
          <w:b/>
          <w:caps/>
          <w:sz w:val="28"/>
          <w:szCs w:val="28"/>
          <w:lang w:eastAsia="ru-RU"/>
        </w:rPr>
        <w:t>ОБЩИЕ ПОЛОЖЕНИЯ</w:t>
      </w:r>
      <w:bookmarkEnd w:id="1"/>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color w:val="00000A"/>
          <w:kern w:val="1"/>
          <w:sz w:val="28"/>
          <w:szCs w:val="28"/>
        </w:rPr>
        <w:t>Определение и назначение адаптированной общеобразовательной программы начального общего образования обучающихся с задержкой психического развития</w:t>
      </w:r>
    </w:p>
    <w:p w:rsidR="00FB2C68" w:rsidRPr="001B0128" w:rsidRDefault="00FB2C68" w:rsidP="00613A7B">
      <w:pPr>
        <w:spacing w:after="0" w:line="240" w:lineRule="auto"/>
        <w:ind w:firstLine="709"/>
        <w:jc w:val="both"/>
        <w:rPr>
          <w:rFonts w:ascii="Times New Roman" w:eastAsia="Arial Unicode MS" w:hAnsi="Times New Roman" w:cs="Times New Roman"/>
          <w:color w:val="000000"/>
          <w:kern w:val="1"/>
          <w:sz w:val="28"/>
          <w:szCs w:val="28"/>
        </w:rPr>
      </w:pPr>
      <w:r w:rsidRPr="001B0128">
        <w:rPr>
          <w:rFonts w:ascii="Times New Roman" w:eastAsia="Arial Unicode MS" w:hAnsi="Times New Roman" w:cs="Times New Roman"/>
          <w:caps/>
          <w:color w:val="000000"/>
          <w:kern w:val="1"/>
          <w:sz w:val="28"/>
          <w:szCs w:val="28"/>
        </w:rPr>
        <w:t>А</w:t>
      </w:r>
      <w:r w:rsidRPr="001B0128">
        <w:rPr>
          <w:rFonts w:ascii="Times New Roman" w:eastAsia="Arial Unicode MS" w:hAnsi="Times New Roman" w:cs="Times New Roman"/>
          <w:color w:val="000000"/>
          <w:kern w:val="1"/>
          <w:sz w:val="28"/>
          <w:szCs w:val="28"/>
        </w:rPr>
        <w:t xml:space="preserve">даптированная </w:t>
      </w:r>
      <w:r w:rsidRPr="001B0128">
        <w:rPr>
          <w:rFonts w:ascii="Times New Roman" w:eastAsia="Arial Unicode MS" w:hAnsi="Times New Roman" w:cs="Times New Roman"/>
          <w:kern w:val="1"/>
          <w:sz w:val="28"/>
          <w:szCs w:val="28"/>
        </w:rPr>
        <w:t>общеобразовательная</w:t>
      </w:r>
      <w:r w:rsidRPr="001B0128">
        <w:rPr>
          <w:rFonts w:ascii="Times New Roman" w:eastAsia="Arial Unicode MS" w:hAnsi="Times New Roman" w:cs="Times New Roman"/>
          <w:color w:val="000000"/>
          <w:kern w:val="1"/>
          <w:sz w:val="28"/>
          <w:szCs w:val="28"/>
        </w:rPr>
        <w:t xml:space="preserve"> программа начального общего образования обучающихся с задержкой психического развития (</w:t>
      </w:r>
      <w:r w:rsidRPr="001B0128">
        <w:rPr>
          <w:rFonts w:ascii="Times New Roman" w:eastAsia="Arial Unicode MS" w:hAnsi="Times New Roman" w:cs="Times New Roman"/>
          <w:kern w:val="1"/>
          <w:sz w:val="28"/>
          <w:szCs w:val="28"/>
        </w:rPr>
        <w:t xml:space="preserve">далее </w:t>
      </w:r>
      <w:r w:rsidRPr="001B0128">
        <w:rPr>
          <w:rFonts w:ascii="Times New Roman" w:eastAsia="Arial Unicode MS" w:hAnsi="Times New Roman" w:cs="Times New Roman"/>
          <w:caps/>
          <w:color w:val="000000"/>
          <w:kern w:val="1"/>
          <w:sz w:val="28"/>
          <w:szCs w:val="28"/>
        </w:rPr>
        <w:t>–</w:t>
      </w:r>
      <w:r w:rsidRPr="001B0128">
        <w:rPr>
          <w:rFonts w:ascii="Times New Roman" w:eastAsia="Arial Unicode MS" w:hAnsi="Times New Roman" w:cs="Times New Roman"/>
          <w:kern w:val="1"/>
          <w:sz w:val="28"/>
          <w:szCs w:val="28"/>
        </w:rPr>
        <w:t xml:space="preserve">АОП НОО обучающихся с </w:t>
      </w:r>
      <w:r w:rsidRPr="001B0128">
        <w:rPr>
          <w:rFonts w:ascii="Times New Roman" w:eastAsia="Arial Unicode MS" w:hAnsi="Times New Roman" w:cs="Times New Roman"/>
          <w:color w:val="000000"/>
          <w:kern w:val="1"/>
          <w:sz w:val="28"/>
          <w:szCs w:val="28"/>
        </w:rPr>
        <w:t xml:space="preserve">ЗПР) </w:t>
      </w:r>
      <w:r w:rsidRPr="001B0128">
        <w:rPr>
          <w:rFonts w:ascii="Times New Roman" w:eastAsia="Arial Unicode MS" w:hAnsi="Times New Roman" w:cs="Times New Roman"/>
          <w:caps/>
          <w:color w:val="000000"/>
          <w:kern w:val="1"/>
          <w:sz w:val="28"/>
          <w:szCs w:val="28"/>
        </w:rPr>
        <w:t xml:space="preserve">– </w:t>
      </w:r>
      <w:r w:rsidRPr="001B0128">
        <w:rPr>
          <w:rFonts w:ascii="Times New Roman" w:eastAsia="Arial Unicode MS" w:hAnsi="Times New Roman" w:cs="Times New Roman"/>
          <w:color w:val="000000"/>
          <w:kern w:val="1"/>
          <w:sz w:val="28"/>
          <w:szCs w:val="28"/>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B0128">
        <w:rPr>
          <w:rFonts w:ascii="Times New Roman" w:eastAsia="Arial Unicode MS" w:hAnsi="Times New Roman" w:cs="Times New Roman"/>
          <w:caps/>
          <w:color w:val="000000"/>
          <w:kern w:val="1"/>
          <w:sz w:val="28"/>
          <w:szCs w:val="28"/>
        </w:rPr>
        <w:t>,</w:t>
      </w:r>
      <w:r w:rsidRPr="001B0128">
        <w:rPr>
          <w:rFonts w:ascii="Times New Roman" w:eastAsia="Arial Unicode MS" w:hAnsi="Times New Roman" w:cs="Times New Roman"/>
          <w:color w:val="000000"/>
          <w:kern w:val="1"/>
          <w:sz w:val="28"/>
          <w:szCs w:val="28"/>
        </w:rPr>
        <w:t xml:space="preserve"> обеспечивающая коррекцию нарушений развития и социальную адаптацию</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АОП НОО самостоятельно разрабатывается и утверждается организацией в соответствии с ФГОС НОО обучающихся с ОВЗ и с учетом ПрАООП НОО обучающихся с ЗПР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FB2C68" w:rsidRPr="001B0128" w:rsidRDefault="00FB2C68" w:rsidP="00613A7B">
      <w:pPr>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Адаптированная общеобразовательная программа начального общего образования обучающихся с ЗПР (далее </w:t>
      </w:r>
      <w:r w:rsidRPr="001B0128">
        <w:rPr>
          <w:rFonts w:ascii="Times New Roman" w:eastAsia="Arial Unicode MS" w:hAnsi="Times New Roman" w:cs="Times New Roman"/>
          <w:caps/>
          <w:color w:val="000000"/>
          <w:kern w:val="1"/>
          <w:sz w:val="28"/>
          <w:szCs w:val="28"/>
        </w:rPr>
        <w:t>–</w:t>
      </w:r>
      <w:r w:rsidRPr="001B0128">
        <w:rPr>
          <w:rFonts w:ascii="Times New Roman" w:eastAsia="Arial Unicode MS" w:hAnsi="Times New Roman" w:cs="Times New Roman"/>
          <w:caps/>
          <w:kern w:val="1"/>
          <w:sz w:val="28"/>
          <w:szCs w:val="28"/>
        </w:rPr>
        <w:t xml:space="preserve"> АОП НОО </w:t>
      </w:r>
      <w:r w:rsidRPr="001B0128">
        <w:rPr>
          <w:rFonts w:ascii="Times New Roman" w:eastAsia="Arial Unicode MS" w:hAnsi="Times New Roman" w:cs="Times New Roman"/>
          <w:kern w:val="1"/>
          <w:sz w:val="28"/>
          <w:szCs w:val="28"/>
        </w:rPr>
        <w:t>обучающихся с</w:t>
      </w:r>
      <w:r w:rsidRPr="001B0128">
        <w:rPr>
          <w:rFonts w:ascii="Times New Roman" w:eastAsia="Arial Unicode MS" w:hAnsi="Times New Roman" w:cs="Times New Roman"/>
          <w:caps/>
          <w:kern w:val="1"/>
          <w:sz w:val="28"/>
          <w:szCs w:val="28"/>
        </w:rPr>
        <w:t xml:space="preserve"> ЗПР</w:t>
      </w:r>
      <w:r w:rsidRPr="001B0128">
        <w:rPr>
          <w:rFonts w:ascii="Times New Roman" w:eastAsia="Arial Unicode MS" w:hAnsi="Times New Roman" w:cs="Times New Roman"/>
          <w:kern w:val="1"/>
          <w:sz w:val="28"/>
          <w:szCs w:val="28"/>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Pr="001B0128">
        <w:rPr>
          <w:rFonts w:ascii="Times New Roman" w:eastAsia="Arial Unicode MS" w:hAnsi="Times New Roman" w:cs="Times New Roman"/>
          <w:caps/>
          <w:color w:val="000000"/>
          <w:kern w:val="1"/>
          <w:sz w:val="28"/>
          <w:szCs w:val="28"/>
        </w:rPr>
        <w:t xml:space="preserve">ФГОС НОО </w:t>
      </w:r>
      <w:r w:rsidRPr="001B0128">
        <w:rPr>
          <w:rFonts w:ascii="Times New Roman" w:eastAsia="Arial Unicode MS" w:hAnsi="Times New Roman" w:cs="Times New Roman"/>
          <w:color w:val="000000"/>
          <w:kern w:val="1"/>
          <w:sz w:val="28"/>
          <w:szCs w:val="28"/>
        </w:rPr>
        <w:t>обучающихся с</w:t>
      </w:r>
      <w:r w:rsidRPr="001B0128">
        <w:rPr>
          <w:rFonts w:ascii="Times New Roman" w:eastAsia="Arial Unicode MS" w:hAnsi="Times New Roman" w:cs="Times New Roman"/>
          <w:caps/>
          <w:color w:val="000000"/>
          <w:kern w:val="1"/>
          <w:sz w:val="28"/>
          <w:szCs w:val="28"/>
        </w:rPr>
        <w:t xml:space="preserve"> ОВЗ</w:t>
      </w:r>
      <w:r w:rsidRPr="001B0128">
        <w:rPr>
          <w:rFonts w:ascii="Times New Roman" w:eastAsia="Arial Unicode MS" w:hAnsi="Times New Roman" w:cs="Times New Roman"/>
          <w:kern w:val="1"/>
          <w:sz w:val="28"/>
          <w:szCs w:val="28"/>
        </w:rPr>
        <w:t xml:space="preserve">), </w:t>
      </w:r>
      <w:r w:rsidRPr="001B0128">
        <w:rPr>
          <w:rFonts w:ascii="Times New Roman" w:eastAsia="Arial Unicode MS" w:hAnsi="Times New Roman" w:cs="Times New Roman"/>
          <w:color w:val="000000"/>
          <w:kern w:val="1"/>
          <w:sz w:val="28"/>
          <w:szCs w:val="28"/>
        </w:rPr>
        <w:t xml:space="preserve">предъявляемыми к структуре, условиям реализации и планируемым результатам освоения </w:t>
      </w:r>
      <w:r w:rsidRPr="001B0128">
        <w:rPr>
          <w:rFonts w:ascii="Times New Roman" w:eastAsia="Arial Unicode MS" w:hAnsi="Times New Roman" w:cs="Times New Roman"/>
          <w:caps/>
          <w:color w:val="000000"/>
          <w:kern w:val="1"/>
          <w:sz w:val="28"/>
          <w:szCs w:val="28"/>
        </w:rPr>
        <w:t xml:space="preserve">АОП НОО </w:t>
      </w:r>
      <w:r w:rsidRPr="001B0128">
        <w:rPr>
          <w:rFonts w:ascii="Times New Roman" w:eastAsia="Arial Unicode MS" w:hAnsi="Times New Roman" w:cs="Times New Roman"/>
          <w:kern w:val="1"/>
          <w:sz w:val="28"/>
          <w:szCs w:val="28"/>
        </w:rPr>
        <w:t>обучающихся с</w:t>
      </w:r>
      <w:r w:rsidRPr="001B0128">
        <w:rPr>
          <w:rFonts w:ascii="Times New Roman" w:eastAsia="Arial Unicode MS" w:hAnsi="Times New Roman" w:cs="Times New Roman"/>
          <w:caps/>
          <w:kern w:val="1"/>
          <w:sz w:val="28"/>
          <w:szCs w:val="28"/>
        </w:rPr>
        <w:t xml:space="preserve">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olor w:val="00000A"/>
          <w:kern w:val="1"/>
          <w:sz w:val="28"/>
          <w:szCs w:val="28"/>
        </w:rPr>
        <w:t xml:space="preserve">АОП разрабатывается </w:t>
      </w:r>
      <w:r w:rsidR="00613A7B">
        <w:rPr>
          <w:rFonts w:ascii="Times New Roman" w:eastAsia="Arial Unicode MS" w:hAnsi="Times New Roman" w:cs="Times New Roman"/>
          <w:kern w:val="1"/>
          <w:sz w:val="28"/>
          <w:szCs w:val="28"/>
        </w:rPr>
        <w:t xml:space="preserve">Школой, осуществляющая </w:t>
      </w:r>
      <w:r w:rsidRPr="001B0128">
        <w:rPr>
          <w:rFonts w:ascii="Times New Roman" w:eastAsia="Arial Unicode MS" w:hAnsi="Times New Roman" w:cs="Times New Roman"/>
          <w:kern w:val="1"/>
          <w:sz w:val="28"/>
          <w:szCs w:val="28"/>
        </w:rPr>
        <w:t xml:space="preserve"> образовательную деятельность, име</w:t>
      </w:r>
      <w:r w:rsidR="00613A7B">
        <w:rPr>
          <w:rFonts w:ascii="Times New Roman" w:eastAsia="Arial Unicode MS" w:hAnsi="Times New Roman" w:cs="Times New Roman"/>
          <w:kern w:val="1"/>
          <w:sz w:val="28"/>
          <w:szCs w:val="28"/>
        </w:rPr>
        <w:t>ющая</w:t>
      </w:r>
      <w:r w:rsidRPr="001B0128">
        <w:rPr>
          <w:rFonts w:ascii="Times New Roman" w:eastAsia="Arial Unicode MS" w:hAnsi="Times New Roman" w:cs="Times New Roman"/>
          <w:kern w:val="1"/>
          <w:sz w:val="28"/>
          <w:szCs w:val="28"/>
        </w:rPr>
        <w:t xml:space="preserve"> государственную акк</w:t>
      </w:r>
      <w:r w:rsidR="00613A7B">
        <w:rPr>
          <w:rFonts w:ascii="Times New Roman" w:eastAsia="Arial Unicode MS" w:hAnsi="Times New Roman" w:cs="Times New Roman"/>
          <w:kern w:val="1"/>
          <w:sz w:val="28"/>
          <w:szCs w:val="28"/>
        </w:rPr>
        <w:t xml:space="preserve">редитацию, с учётом типа и вида, </w:t>
      </w:r>
      <w:r w:rsidRPr="001B0128">
        <w:rPr>
          <w:rFonts w:ascii="Times New Roman" w:eastAsia="Arial Unicode MS" w:hAnsi="Times New Roman" w:cs="Times New Roman"/>
          <w:kern w:val="1"/>
          <w:sz w:val="28"/>
          <w:szCs w:val="28"/>
        </w:rPr>
        <w:t>а также образовательных потребностей и запросов участников образовательного процесса.</w:t>
      </w:r>
    </w:p>
    <w:p w:rsidR="00FB2C68" w:rsidRPr="001B0128" w:rsidRDefault="00FB2C68" w:rsidP="00613A7B">
      <w:pPr>
        <w:tabs>
          <w:tab w:val="left" w:pos="0"/>
          <w:tab w:val="right" w:leader="dot" w:pos="9639"/>
        </w:tabs>
        <w:suppressAutoHyphens/>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kern w:val="1"/>
          <w:sz w:val="28"/>
          <w:szCs w:val="28"/>
        </w:rPr>
        <w:t>Структура адаптированной общеобразовательной программы начального общего образования обучающихся с задержкой психического развития</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Структура АОП НОО обучающихся с ЗПР включает целевой, содержательный и организационный разделы.</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Целевой раздел определяет общее назначение, цели, задачи и планируемые результаты реализации АОП НОО обучающихся с ЗПР </w:t>
      </w:r>
      <w:r w:rsidRPr="001B0128">
        <w:rPr>
          <w:rFonts w:ascii="Times New Roman" w:eastAsia="Arial Unicode MS" w:hAnsi="Times New Roman" w:cs="Times New Roman"/>
          <w:color w:val="00000A"/>
          <w:kern w:val="1"/>
          <w:sz w:val="28"/>
          <w:szCs w:val="28"/>
          <w:lang w:eastAsia="ru-RU"/>
        </w:rPr>
        <w:t>образовательной организацией</w:t>
      </w:r>
      <w:r w:rsidRPr="001B0128">
        <w:rPr>
          <w:rFonts w:ascii="Times New Roman" w:eastAsia="Arial Unicode MS" w:hAnsi="Times New Roman" w:cs="Times New Roman"/>
          <w:kern w:val="1"/>
          <w:sz w:val="28"/>
          <w:szCs w:val="28"/>
        </w:rPr>
        <w:t>, а также способы определения достижения этих целей и результатов.</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Целевой раздел включает:</w:t>
      </w:r>
    </w:p>
    <w:p w:rsidR="00FB2C68" w:rsidRPr="001B0128" w:rsidRDefault="00FB2C68" w:rsidP="00613A7B">
      <w:pPr>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пояснительную записку;</w:t>
      </w:r>
    </w:p>
    <w:p w:rsidR="005F2930" w:rsidRPr="001B0128" w:rsidRDefault="005F2930" w:rsidP="00613A7B">
      <w:pPr>
        <w:pStyle w:val="af5"/>
        <w:numPr>
          <w:ilvl w:val="0"/>
          <w:numId w:val="23"/>
        </w:numPr>
        <w:spacing w:line="240" w:lineRule="auto"/>
        <w:ind w:left="709" w:firstLine="0"/>
        <w:jc w:val="both"/>
        <w:rPr>
          <w:rFonts w:eastAsia="Arial Unicode MS"/>
          <w:kern w:val="1"/>
          <w:sz w:val="28"/>
          <w:szCs w:val="28"/>
        </w:rPr>
      </w:pPr>
      <w:r w:rsidRPr="001B0128">
        <w:rPr>
          <w:rFonts w:eastAsia="Arial Unicode MS"/>
          <w:caps w:val="0"/>
          <w:kern w:val="1"/>
          <w:sz w:val="28"/>
          <w:szCs w:val="28"/>
        </w:rPr>
        <w:t xml:space="preserve">характеристика класса </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планируемые результаты освоения обучающимися с ЗПР 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систему оценки достижения планируемых результатов освоенияАОП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lastRenderedPageBreak/>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r w:rsidRPr="001B0128">
        <w:rPr>
          <w:rFonts w:ascii="Times New Roman" w:eastAsia="Arial Unicode MS" w:hAnsi="Times New Roman" w:cs="Times New Roman"/>
          <w:caps/>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программу формирования универсальных учебных действий у обучающихся с ЗПР</w:t>
      </w:r>
      <w:r w:rsidRPr="001B0128">
        <w:rPr>
          <w:rFonts w:ascii="Times New Roman" w:eastAsia="Arial Unicode MS" w:hAnsi="Times New Roman" w:cs="Times New Roman"/>
          <w:caps/>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программы отдельных учебных предметов, курсов коррекционно-развивающей области;</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программу духовно-нравственного развития, воспитания обучающихся с ЗПР;</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программу формирования экологической культуры здорового и безопасного образа жизни;</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программу коррекционной работы;</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программу внеурочной деятельности.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Организационный раздел определяет общие рамки организации образовательного процесса, а также механизмы реализации компонентов 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Организационный раздел включает:</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учебный план начального общего образования;</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 систему специальных условий реализации АОП НОО в соответствии с требованиями Стандарта.</w:t>
      </w:r>
    </w:p>
    <w:p w:rsidR="00FB2C68" w:rsidRPr="001B0128" w:rsidRDefault="00FB2C68" w:rsidP="00613A7B">
      <w:pPr>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В соответствии с требованиями </w:t>
      </w:r>
      <w:r w:rsidRPr="001B0128">
        <w:rPr>
          <w:rFonts w:ascii="Times New Roman" w:eastAsia="Arial Unicode MS" w:hAnsi="Times New Roman" w:cs="Times New Roman"/>
          <w:caps/>
          <w:color w:val="000000"/>
          <w:kern w:val="1"/>
          <w:sz w:val="28"/>
          <w:szCs w:val="28"/>
        </w:rPr>
        <w:t xml:space="preserve">ФГОС НОО </w:t>
      </w:r>
      <w:r w:rsidRPr="001B0128">
        <w:rPr>
          <w:rFonts w:ascii="Times New Roman" w:eastAsia="Arial Unicode MS" w:hAnsi="Times New Roman" w:cs="Times New Roman"/>
          <w:color w:val="000000"/>
          <w:kern w:val="1"/>
          <w:sz w:val="28"/>
          <w:szCs w:val="28"/>
        </w:rPr>
        <w:t>обучающихся с</w:t>
      </w:r>
      <w:r w:rsidRPr="001B0128">
        <w:rPr>
          <w:rFonts w:ascii="Times New Roman" w:eastAsia="Arial Unicode MS" w:hAnsi="Times New Roman" w:cs="Times New Roman"/>
          <w:caps/>
          <w:color w:val="000000"/>
          <w:kern w:val="1"/>
          <w:sz w:val="28"/>
          <w:szCs w:val="28"/>
        </w:rPr>
        <w:t xml:space="preserve"> ОВЗ</w:t>
      </w:r>
      <w:r w:rsidR="005F2930" w:rsidRPr="001B0128">
        <w:rPr>
          <w:rFonts w:ascii="Times New Roman" w:eastAsia="Arial Unicode MS" w:hAnsi="Times New Roman" w:cs="Times New Roman"/>
          <w:kern w:val="1"/>
          <w:sz w:val="28"/>
          <w:szCs w:val="28"/>
        </w:rPr>
        <w:t xml:space="preserve">школа создала </w:t>
      </w:r>
      <w:r w:rsidRPr="001B0128">
        <w:rPr>
          <w:rFonts w:ascii="Times New Roman" w:eastAsia="Arial Unicode MS" w:hAnsi="Times New Roman" w:cs="Times New Roman"/>
          <w:kern w:val="1"/>
          <w:sz w:val="28"/>
          <w:szCs w:val="28"/>
        </w:rPr>
        <w:t xml:space="preserve"> АОП НОО обучающихся с ЗПР ― варианты 7.2. </w:t>
      </w:r>
      <w:r w:rsidR="005F2930" w:rsidRPr="001B0128">
        <w:rPr>
          <w:rFonts w:ascii="Times New Roman" w:eastAsia="Arial Unicode MS" w:hAnsi="Times New Roman" w:cs="Times New Roman"/>
          <w:kern w:val="1"/>
          <w:sz w:val="28"/>
          <w:szCs w:val="28"/>
        </w:rPr>
        <w:t>В</w:t>
      </w:r>
      <w:r w:rsidRPr="001B0128">
        <w:rPr>
          <w:rFonts w:ascii="Times New Roman" w:eastAsia="Arial Unicode MS" w:hAnsi="Times New Roman" w:cs="Times New Roman"/>
          <w:kern w:val="1"/>
          <w:sz w:val="28"/>
          <w:szCs w:val="28"/>
        </w:rPr>
        <w:t xml:space="preserve">ариант </w:t>
      </w:r>
      <w:r w:rsidR="005F2930" w:rsidRPr="001B0128">
        <w:rPr>
          <w:rFonts w:ascii="Times New Roman" w:eastAsia="Arial Unicode MS" w:hAnsi="Times New Roman" w:cs="Times New Roman"/>
          <w:kern w:val="1"/>
          <w:sz w:val="28"/>
          <w:szCs w:val="28"/>
        </w:rPr>
        <w:t xml:space="preserve">7.2. </w:t>
      </w:r>
      <w:r w:rsidRPr="001B0128">
        <w:rPr>
          <w:rFonts w:ascii="Times New Roman" w:eastAsia="Arial Unicode MS" w:hAnsi="Times New Roman" w:cs="Times New Roman"/>
          <w:kern w:val="1"/>
          <w:sz w:val="28"/>
          <w:szCs w:val="28"/>
        </w:rPr>
        <w:t>АОП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w:t>
      </w:r>
      <w:r w:rsidRPr="001B0128">
        <w:rPr>
          <w:rFonts w:ascii="Times New Roman" w:eastAsia="Arial Unicode MS" w:hAnsi="Times New Roman" w:cs="Times New Roman"/>
          <w:caps/>
          <w:kern w:val="1"/>
          <w:sz w:val="28"/>
          <w:szCs w:val="28"/>
        </w:rPr>
        <w:t>,</w:t>
      </w:r>
      <w:r w:rsidRPr="001B0128">
        <w:rPr>
          <w:rFonts w:ascii="Times New Roman" w:eastAsia="Arial Unicode MS" w:hAnsi="Times New Roman" w:cs="Times New Roman"/>
          <w:kern w:val="1"/>
          <w:sz w:val="28"/>
          <w:szCs w:val="28"/>
        </w:rPr>
        <w:t xml:space="preserve"> получение образования вне зависимости от выраженности задержки психического развития, места проживания обучающегося и вида </w:t>
      </w:r>
      <w:r w:rsidR="005F2930" w:rsidRPr="001B0128">
        <w:rPr>
          <w:rFonts w:ascii="Times New Roman" w:eastAsia="Arial Unicode MS" w:hAnsi="Times New Roman" w:cs="Times New Roman"/>
          <w:kern w:val="1"/>
          <w:sz w:val="28"/>
          <w:szCs w:val="28"/>
        </w:rPr>
        <w:t>школы</w:t>
      </w:r>
      <w:r w:rsidRPr="001B0128">
        <w:rPr>
          <w:rFonts w:ascii="Times New Roman" w:eastAsia="Arial Unicode MS" w:hAnsi="Times New Roman" w:cs="Times New Roman"/>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Определение </w:t>
      </w:r>
      <w:r w:rsidR="005F2930" w:rsidRPr="001B0128">
        <w:rPr>
          <w:rFonts w:ascii="Times New Roman" w:eastAsia="Arial Unicode MS" w:hAnsi="Times New Roman" w:cs="Times New Roman"/>
          <w:color w:val="00000A"/>
          <w:kern w:val="1"/>
          <w:sz w:val="28"/>
          <w:szCs w:val="28"/>
        </w:rPr>
        <w:t>варианта 7.2.</w:t>
      </w:r>
      <w:r w:rsidRPr="001B0128">
        <w:rPr>
          <w:rFonts w:ascii="Times New Roman" w:eastAsia="Arial Unicode MS" w:hAnsi="Times New Roman" w:cs="Times New Roman"/>
          <w:color w:val="00000A"/>
          <w:kern w:val="1"/>
          <w:sz w:val="28"/>
          <w:szCs w:val="28"/>
        </w:rPr>
        <w:t xml:space="preserve"> АОП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FB2C68" w:rsidRPr="001B0128" w:rsidRDefault="00FB2C68" w:rsidP="00613A7B">
      <w:pPr>
        <w:tabs>
          <w:tab w:val="left" w:pos="0"/>
          <w:tab w:val="right" w:leader="dot" w:pos="9639"/>
        </w:tabs>
        <w:suppressAutoHyphens/>
        <w:spacing w:after="0" w:line="240" w:lineRule="auto"/>
        <w:ind w:firstLine="720"/>
        <w:jc w:val="both"/>
        <w:rPr>
          <w:rFonts w:ascii="Times New Roman" w:eastAsia="Arial Unicode MS" w:hAnsi="Times New Roman" w:cs="Times New Roman"/>
          <w:b/>
          <w:caps/>
          <w:kern w:val="1"/>
          <w:sz w:val="28"/>
          <w:szCs w:val="28"/>
        </w:rPr>
      </w:pPr>
      <w:r w:rsidRPr="001B0128">
        <w:rPr>
          <w:rFonts w:ascii="Times New Roman" w:eastAsia="Arial Unicode MS" w:hAnsi="Times New Roman" w:cs="Times New Roman"/>
          <w:b/>
          <w:kern w:val="1"/>
          <w:sz w:val="28"/>
          <w:szCs w:val="28"/>
        </w:rPr>
        <w:t xml:space="preserve">Принципы и подходы к формированию </w:t>
      </w:r>
      <w:r w:rsidRPr="001B0128">
        <w:rPr>
          <w:rFonts w:ascii="Times New Roman" w:eastAsia="Arial Unicode MS" w:hAnsi="Times New Roman" w:cs="Times New Roman"/>
          <w:b/>
          <w:color w:val="00000A"/>
          <w:kern w:val="1"/>
          <w:sz w:val="28"/>
          <w:szCs w:val="28"/>
        </w:rPr>
        <w:t>адаптированной общеобразовательной программы начального общего образования обучающихся с задержкой психического развития</w:t>
      </w:r>
    </w:p>
    <w:p w:rsidR="00FB2C68" w:rsidRPr="001B0128" w:rsidRDefault="00FB2C68" w:rsidP="00613A7B">
      <w:pPr>
        <w:spacing w:after="0" w:line="240" w:lineRule="auto"/>
        <w:ind w:firstLine="709"/>
        <w:jc w:val="both"/>
        <w:rPr>
          <w:rFonts w:ascii="Times New Roman" w:eastAsia="Arial Unicode MS" w:hAnsi="Times New Roman" w:cs="Times New Roman"/>
          <w:b/>
          <w:caps/>
          <w:color w:val="000000"/>
          <w:kern w:val="1"/>
          <w:sz w:val="28"/>
          <w:szCs w:val="28"/>
        </w:rPr>
      </w:pPr>
      <w:r w:rsidRPr="001B0128">
        <w:rPr>
          <w:rFonts w:ascii="Times New Roman" w:eastAsia="Arial Unicode MS" w:hAnsi="Times New Roman" w:cs="Times New Roman"/>
          <w:kern w:val="28"/>
          <w:sz w:val="28"/>
          <w:szCs w:val="28"/>
        </w:rPr>
        <w:t>В основу разработки и реализации АОП</w:t>
      </w:r>
      <w:r w:rsidRPr="001B0128">
        <w:rPr>
          <w:rFonts w:ascii="Times New Roman" w:eastAsia="Arial Unicode MS" w:hAnsi="Times New Roman" w:cs="Times New Roman"/>
          <w:bCs/>
          <w:iCs/>
          <w:kern w:val="28"/>
          <w:sz w:val="28"/>
          <w:szCs w:val="28"/>
        </w:rPr>
        <w:t xml:space="preserve"> НОО</w:t>
      </w:r>
      <w:r w:rsidRPr="001B0128">
        <w:rPr>
          <w:rFonts w:ascii="Times New Roman" w:eastAsia="Arial Unicode MS" w:hAnsi="Times New Roman" w:cs="Times New Roman"/>
          <w:kern w:val="28"/>
          <w:sz w:val="28"/>
          <w:szCs w:val="28"/>
        </w:rPr>
        <w:t xml:space="preserve">обучающихсяс ЗПР заложены </w:t>
      </w:r>
      <w:r w:rsidRPr="001B0128">
        <w:rPr>
          <w:rFonts w:ascii="Times New Roman" w:eastAsia="Arial Unicode MS" w:hAnsi="Times New Roman" w:cs="Times New Roman"/>
          <w:i/>
          <w:kern w:val="28"/>
          <w:sz w:val="28"/>
          <w:szCs w:val="28"/>
        </w:rPr>
        <w:t xml:space="preserve">дифференцированный </w:t>
      </w:r>
      <w:r w:rsidRPr="001B0128">
        <w:rPr>
          <w:rFonts w:ascii="Times New Roman" w:eastAsia="Arial Unicode MS" w:hAnsi="Times New Roman" w:cs="Times New Roman"/>
          <w:kern w:val="28"/>
          <w:sz w:val="28"/>
          <w:szCs w:val="28"/>
        </w:rPr>
        <w:t>и</w:t>
      </w:r>
      <w:r w:rsidRPr="001B0128">
        <w:rPr>
          <w:rFonts w:ascii="Times New Roman" w:eastAsia="Arial Unicode MS" w:hAnsi="Times New Roman" w:cs="Times New Roman"/>
          <w:i/>
          <w:kern w:val="28"/>
          <w:sz w:val="28"/>
          <w:szCs w:val="28"/>
        </w:rPr>
        <w:t>деятельностный подходы</w:t>
      </w:r>
      <w:r w:rsidRPr="001B0128">
        <w:rPr>
          <w:rFonts w:ascii="Times New Roman" w:eastAsia="Arial Unicode MS" w:hAnsi="Times New Roman" w:cs="Times New Roman"/>
          <w:kern w:val="28"/>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iCs/>
          <w:kern w:val="28"/>
          <w:sz w:val="28"/>
          <w:szCs w:val="28"/>
        </w:rPr>
      </w:pPr>
      <w:r w:rsidRPr="001B0128">
        <w:rPr>
          <w:rFonts w:ascii="Times New Roman" w:eastAsia="Arial Unicode MS" w:hAnsi="Times New Roman" w:cs="Times New Roman"/>
          <w:bCs/>
          <w:i/>
          <w:iCs/>
          <w:kern w:val="28"/>
          <w:sz w:val="28"/>
          <w:szCs w:val="28"/>
        </w:rPr>
        <w:t>Дифференцированный подход</w:t>
      </w:r>
      <w:r w:rsidRPr="001B0128">
        <w:rPr>
          <w:rFonts w:ascii="Times New Roman" w:eastAsia="Arial Unicode MS" w:hAnsi="Times New Roman" w:cs="Times New Roman"/>
          <w:bCs/>
          <w:iCs/>
          <w:kern w:val="28"/>
          <w:sz w:val="28"/>
          <w:szCs w:val="28"/>
        </w:rPr>
        <w:t xml:space="preserve"> к разработке и реализации АОП НОО </w:t>
      </w:r>
      <w:r w:rsidRPr="001B0128">
        <w:rPr>
          <w:rFonts w:ascii="Times New Roman" w:eastAsia="Arial Unicode MS" w:hAnsi="Times New Roman" w:cs="Times New Roman"/>
          <w:kern w:val="28"/>
          <w:sz w:val="28"/>
          <w:szCs w:val="28"/>
        </w:rPr>
        <w:t>обучающихся</w:t>
      </w:r>
      <w:r w:rsidRPr="001B0128">
        <w:rPr>
          <w:rFonts w:ascii="Times New Roman" w:eastAsia="Arial Unicode MS" w:hAnsi="Times New Roman" w:cs="Times New Roman"/>
          <w:bCs/>
          <w:iCs/>
          <w:kern w:val="28"/>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w:t>
      </w:r>
      <w:r w:rsidR="005F2930" w:rsidRPr="001B0128">
        <w:rPr>
          <w:rFonts w:ascii="Times New Roman" w:eastAsia="Arial Unicode MS" w:hAnsi="Times New Roman" w:cs="Times New Roman"/>
          <w:bCs/>
          <w:iCs/>
          <w:kern w:val="28"/>
          <w:sz w:val="28"/>
          <w:szCs w:val="28"/>
        </w:rPr>
        <w:t>Вариант 7.2.</w:t>
      </w:r>
      <w:r w:rsidRPr="001B0128">
        <w:rPr>
          <w:rFonts w:ascii="Times New Roman" w:eastAsia="Arial Unicode MS" w:hAnsi="Times New Roman" w:cs="Times New Roman"/>
          <w:bCs/>
          <w:iCs/>
          <w:kern w:val="28"/>
          <w:sz w:val="28"/>
          <w:szCs w:val="28"/>
        </w:rPr>
        <w:t xml:space="preserve"> АОП НОО </w:t>
      </w:r>
      <w:r w:rsidRPr="001B0128">
        <w:rPr>
          <w:rFonts w:ascii="Times New Roman" w:eastAsia="Arial Unicode MS" w:hAnsi="Times New Roman" w:cs="Times New Roman"/>
          <w:kern w:val="28"/>
          <w:sz w:val="28"/>
          <w:szCs w:val="28"/>
        </w:rPr>
        <w:t>обучающихся с ЗПР</w:t>
      </w:r>
      <w:r w:rsidRPr="001B0128">
        <w:rPr>
          <w:rFonts w:ascii="Times New Roman" w:eastAsia="Arial Unicode MS" w:hAnsi="Times New Roman" w:cs="Times New Roman"/>
          <w:bCs/>
          <w:iCs/>
          <w:kern w:val="28"/>
          <w:sz w:val="28"/>
          <w:szCs w:val="28"/>
        </w:rPr>
        <w:t xml:space="preserve">создаются и реализуются в соответствии с дифференцированно сформулированными требованиями в </w:t>
      </w:r>
      <w:r w:rsidRPr="001B0128">
        <w:rPr>
          <w:rFonts w:ascii="Times New Roman" w:eastAsia="Arial Unicode MS" w:hAnsi="Times New Roman" w:cs="Times New Roman"/>
          <w:color w:val="00000A"/>
          <w:kern w:val="1"/>
          <w:sz w:val="28"/>
          <w:szCs w:val="28"/>
        </w:rPr>
        <w:t>ФГОС НОО обучающихся с ОВЗ</w:t>
      </w:r>
      <w:r w:rsidRPr="001B0128">
        <w:rPr>
          <w:rFonts w:ascii="Times New Roman" w:eastAsia="Arial Unicode MS" w:hAnsi="Times New Roman" w:cs="Times New Roman"/>
          <w:bCs/>
          <w:iCs/>
          <w:kern w:val="28"/>
          <w:sz w:val="28"/>
          <w:szCs w:val="28"/>
        </w:rPr>
        <w:t xml:space="preserve"> к:</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bCs/>
          <w:iCs/>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bCs/>
          <w:iCs/>
          <w:kern w:val="28"/>
          <w:sz w:val="28"/>
          <w:szCs w:val="28"/>
        </w:rPr>
        <w:t>структуре АОП НОО;</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bCs/>
          <w:iCs/>
          <w:kern w:val="28"/>
          <w:sz w:val="28"/>
          <w:szCs w:val="28"/>
        </w:rPr>
      </w:pPr>
      <w:r w:rsidRPr="001B0128">
        <w:rPr>
          <w:rFonts w:ascii="Calibri" w:eastAsia="Arial Unicode MS" w:hAnsi="Calibri" w:cs="Calibri"/>
          <w:color w:val="00000A"/>
          <w:kern w:val="1"/>
          <w:sz w:val="28"/>
          <w:szCs w:val="28"/>
        </w:rPr>
        <w:lastRenderedPageBreak/>
        <w:t>• </w:t>
      </w:r>
      <w:r w:rsidRPr="001B0128">
        <w:rPr>
          <w:rFonts w:ascii="Times New Roman" w:eastAsia="Arial Unicode MS" w:hAnsi="Times New Roman" w:cs="Times New Roman"/>
          <w:bCs/>
          <w:iCs/>
          <w:kern w:val="28"/>
          <w:sz w:val="28"/>
          <w:szCs w:val="28"/>
        </w:rPr>
        <w:t xml:space="preserve">условиям реализации АОП НОО; </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bCs/>
          <w:iCs/>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bCs/>
          <w:iCs/>
          <w:kern w:val="28"/>
          <w:sz w:val="28"/>
          <w:szCs w:val="28"/>
        </w:rPr>
        <w:t>результатам освоения АОП НОО.</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bCs/>
          <w:iCs/>
          <w:kern w:val="28"/>
          <w:sz w:val="28"/>
          <w:szCs w:val="28"/>
        </w:rPr>
        <w:t xml:space="preserve">Применение дифференцированного подхода к созданию и реализации АОП НОО обеспечивает </w:t>
      </w:r>
      <w:r w:rsidRPr="001B0128">
        <w:rPr>
          <w:rFonts w:ascii="Times New Roman" w:eastAsia="Arial Unicode MS" w:hAnsi="Times New Roman" w:cs="Times New Roman"/>
          <w:kern w:val="28"/>
          <w:sz w:val="28"/>
          <w:szCs w:val="28"/>
        </w:rPr>
        <w:t>разнообразие содержания, предоставляя обучающимся</w:t>
      </w:r>
      <w:r w:rsidRPr="001B0128">
        <w:rPr>
          <w:rFonts w:ascii="Times New Roman" w:eastAsia="Arial Unicode MS" w:hAnsi="Times New Roman" w:cs="Times New Roman"/>
          <w:bCs/>
          <w:iCs/>
          <w:kern w:val="28"/>
          <w:sz w:val="28"/>
          <w:szCs w:val="28"/>
        </w:rPr>
        <w:t xml:space="preserve"> с ЗПР </w:t>
      </w:r>
      <w:r w:rsidRPr="001B0128">
        <w:rPr>
          <w:rFonts w:ascii="Times New Roman" w:eastAsia="Arial Unicode MS" w:hAnsi="Times New Roman" w:cs="Times New Roman"/>
          <w:kern w:val="28"/>
          <w:sz w:val="28"/>
          <w:szCs w:val="28"/>
        </w:rPr>
        <w:t xml:space="preserve">возможность реализовать индивидуальный потенциал развития.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bCs/>
          <w:i/>
          <w:iCs/>
          <w:kern w:val="28"/>
          <w:sz w:val="28"/>
          <w:szCs w:val="28"/>
        </w:rPr>
        <w:t>Деятельностный</w:t>
      </w:r>
      <w:r w:rsidRPr="001B0128">
        <w:rPr>
          <w:rFonts w:ascii="Times New Roman" w:eastAsia="Arial Unicode MS" w:hAnsi="Times New Roman" w:cs="Times New Roman"/>
          <w:i/>
          <w:kern w:val="28"/>
          <w:sz w:val="28"/>
          <w:szCs w:val="28"/>
        </w:rPr>
        <w:t xml:space="preserve"> подход</w:t>
      </w:r>
      <w:r w:rsidRPr="001B0128">
        <w:rPr>
          <w:rFonts w:ascii="Times New Roman" w:eastAsia="Arial Unicode MS" w:hAnsi="Times New Roman" w:cs="Times New Roman"/>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В контексте разработки АОП НОО обучающихся с ЗПР реализация деятельностного подхода обеспечивает:</w:t>
      </w:r>
    </w:p>
    <w:p w:rsidR="00FB2C68" w:rsidRPr="001B0128" w:rsidRDefault="00FB2C68" w:rsidP="00613A7B">
      <w:pPr>
        <w:numPr>
          <w:ilvl w:val="0"/>
          <w:numId w:val="1"/>
        </w:num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придание результатам образования социально и личностно значимого характера;</w:t>
      </w:r>
    </w:p>
    <w:p w:rsidR="00FB2C68" w:rsidRPr="001B0128" w:rsidRDefault="00FB2C68" w:rsidP="00613A7B">
      <w:pPr>
        <w:numPr>
          <w:ilvl w:val="0"/>
          <w:numId w:val="1"/>
        </w:num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B2C68" w:rsidRPr="001B0128" w:rsidRDefault="00FB2C68" w:rsidP="00613A7B">
      <w:pPr>
        <w:numPr>
          <w:ilvl w:val="0"/>
          <w:numId w:val="1"/>
        </w:num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rsidR="00FB2C68" w:rsidRPr="001B0128" w:rsidRDefault="00FB2C68" w:rsidP="00613A7B">
      <w:pPr>
        <w:numPr>
          <w:ilvl w:val="0"/>
          <w:numId w:val="1"/>
        </w:num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В основу </w:t>
      </w:r>
      <w:r w:rsidRPr="001B0128">
        <w:rPr>
          <w:rFonts w:ascii="Times New Roman" w:eastAsia="Arial Unicode MS" w:hAnsi="Times New Roman" w:cs="Times New Roman"/>
          <w:spacing w:val="2"/>
          <w:kern w:val="28"/>
          <w:sz w:val="28"/>
          <w:szCs w:val="28"/>
        </w:rPr>
        <w:t xml:space="preserve">формирования АОП НОО </w:t>
      </w:r>
      <w:r w:rsidRPr="001B0128">
        <w:rPr>
          <w:rFonts w:ascii="Times New Roman" w:eastAsia="Arial Unicode MS" w:hAnsi="Times New Roman" w:cs="Times New Roman"/>
          <w:kern w:val="28"/>
          <w:sz w:val="28"/>
          <w:szCs w:val="28"/>
        </w:rPr>
        <w:t xml:space="preserve">обучающихся с ЗПР положены следующие </w:t>
      </w:r>
      <w:r w:rsidRPr="001B0128">
        <w:rPr>
          <w:rFonts w:ascii="Times New Roman" w:eastAsia="Arial Unicode MS" w:hAnsi="Times New Roman" w:cs="Times New Roman"/>
          <w:b/>
          <w:kern w:val="28"/>
          <w:sz w:val="28"/>
          <w:szCs w:val="28"/>
        </w:rPr>
        <w:t>принципы</w:t>
      </w:r>
      <w:r w:rsidRPr="001B0128">
        <w:rPr>
          <w:rFonts w:ascii="Times New Roman" w:eastAsia="Arial Unicode MS" w:hAnsi="Times New Roman" w:cs="Times New Roman"/>
          <w:kern w:val="28"/>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принципы государственной политики РФ в области образования</w:t>
      </w:r>
      <w:r w:rsidRPr="001B0128">
        <w:rPr>
          <w:rFonts w:ascii="Times New Roman" w:eastAsia="Arial Unicode MS" w:hAnsi="Times New Roman" w:cs="Times New Roman"/>
          <w:kern w:val="28"/>
          <w:sz w:val="28"/>
          <w:szCs w:val="28"/>
          <w:vertAlign w:val="superscript"/>
        </w:rPr>
        <w:footnoteReference w:id="2"/>
      </w:r>
      <w:r w:rsidRPr="001B0128">
        <w:rPr>
          <w:rFonts w:ascii="Times New Roman" w:eastAsia="Arial Unicode MS"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lastRenderedPageBreak/>
        <w:t>• </w:t>
      </w:r>
      <w:r w:rsidRPr="001B0128">
        <w:rPr>
          <w:rFonts w:ascii="Times New Roman" w:eastAsia="Arial Unicode MS" w:hAnsi="Times New Roman" w:cs="Times New Roman"/>
          <w:kern w:val="28"/>
          <w:sz w:val="28"/>
          <w:szCs w:val="28"/>
        </w:rPr>
        <w:t>принцип учета типологических и индивидуальных образовательных потребностей обучающихся;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 коррекционной направленности образовательного процесса;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 xml:space="preserve">онтогенетический принцип;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 преемственности, предполагающий при проектировании АОП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B2C68" w:rsidRPr="00613A7B" w:rsidRDefault="00FB2C68" w:rsidP="00613A7B">
      <w:pPr>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Calibri" w:eastAsia="Arial Unicode MS" w:hAnsi="Calibri" w:cs="Calibri"/>
          <w:color w:val="00000A"/>
          <w:kern w:val="1"/>
          <w:sz w:val="28"/>
          <w:szCs w:val="28"/>
        </w:rPr>
        <w:t>• </w:t>
      </w:r>
      <w:r w:rsidRPr="001B0128">
        <w:rPr>
          <w:rFonts w:ascii="Times New Roman" w:eastAsia="Arial Unicode MS" w:hAnsi="Times New Roman" w:cs="Times New Roman"/>
          <w:kern w:val="28"/>
          <w:sz w:val="28"/>
          <w:szCs w:val="28"/>
        </w:rPr>
        <w:t>принцип сотрудничества с семьей.</w:t>
      </w:r>
      <w:bookmarkStart w:id="2" w:name="_Toc415833123"/>
      <w:bookmarkStart w:id="3" w:name="bookmark2"/>
      <w:bookmarkEnd w:id="0"/>
    </w:p>
    <w:p w:rsidR="00FB2C68" w:rsidRPr="001B0128" w:rsidRDefault="00FB2C68" w:rsidP="00613A7B">
      <w:pPr>
        <w:suppressAutoHyphens/>
        <w:spacing w:before="240" w:after="120" w:line="240" w:lineRule="auto"/>
        <w:jc w:val="both"/>
        <w:outlineLvl w:val="1"/>
        <w:rPr>
          <w:rFonts w:ascii="Times New Roman" w:eastAsia="Arial Unicode MS" w:hAnsi="Times New Roman" w:cs="Times New Roman"/>
          <w:b/>
          <w:caps/>
          <w:kern w:val="1"/>
          <w:sz w:val="28"/>
          <w:szCs w:val="28"/>
        </w:rPr>
      </w:pPr>
      <w:bookmarkStart w:id="4" w:name="_Toc415833124"/>
      <w:bookmarkEnd w:id="2"/>
      <w:r w:rsidRPr="001B0128">
        <w:rPr>
          <w:rFonts w:ascii="Times New Roman" w:eastAsia="Arial Unicode MS" w:hAnsi="Times New Roman" w:cs="Times New Roman"/>
          <w:b/>
          <w:kern w:val="1"/>
          <w:sz w:val="28"/>
          <w:szCs w:val="28"/>
        </w:rPr>
        <w:t>1. Целевой раздел</w:t>
      </w:r>
      <w:bookmarkEnd w:id="3"/>
      <w:bookmarkEnd w:id="4"/>
    </w:p>
    <w:p w:rsidR="00FB2C68" w:rsidRPr="001B0128" w:rsidRDefault="00FB2C68" w:rsidP="00613A7B">
      <w:pPr>
        <w:suppressAutoHyphens/>
        <w:spacing w:before="120" w:after="120" w:line="240" w:lineRule="auto"/>
        <w:jc w:val="both"/>
        <w:outlineLvl w:val="2"/>
        <w:rPr>
          <w:rFonts w:ascii="Times New Roman" w:eastAsia="Arial Unicode MS" w:hAnsi="Times New Roman" w:cs="Times New Roman"/>
          <w:b/>
          <w:kern w:val="1"/>
          <w:sz w:val="28"/>
          <w:szCs w:val="28"/>
        </w:rPr>
      </w:pPr>
      <w:bookmarkStart w:id="5" w:name="bookmark3"/>
      <w:bookmarkStart w:id="6" w:name="_Toc415833125"/>
      <w:r w:rsidRPr="001B0128">
        <w:rPr>
          <w:rFonts w:ascii="Times New Roman" w:eastAsia="Arial Unicode MS" w:hAnsi="Times New Roman" w:cs="Times New Roman"/>
          <w:b/>
          <w:kern w:val="1"/>
          <w:sz w:val="28"/>
          <w:szCs w:val="28"/>
        </w:rPr>
        <w:t>1.1. Пояснительная записка</w:t>
      </w:r>
      <w:bookmarkEnd w:id="5"/>
      <w:bookmarkEnd w:id="6"/>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PragmaticaC"/>
          <w:b/>
          <w:color w:val="000000"/>
          <w:sz w:val="28"/>
          <w:szCs w:val="28"/>
          <w:lang w:eastAsia="ru-RU"/>
        </w:rPr>
      </w:pPr>
      <w:r w:rsidRPr="001B0128">
        <w:rPr>
          <w:rFonts w:ascii="Times New Roman" w:eastAsia="Times New Roman" w:hAnsi="Times New Roman" w:cs="PragmaticaC"/>
          <w:b/>
          <w:color w:val="000000"/>
          <w:sz w:val="28"/>
          <w:szCs w:val="28"/>
          <w:lang w:eastAsia="ru-RU"/>
        </w:rPr>
        <w:t xml:space="preserve">Цель реализации </w:t>
      </w:r>
      <w:r w:rsidRPr="001B0128">
        <w:rPr>
          <w:rFonts w:ascii="Times New Roman" w:eastAsia="Times New Roman" w:hAnsi="Times New Roman" w:cs="Times New Roman"/>
          <w:b/>
          <w:color w:val="000000"/>
          <w:sz w:val="28"/>
          <w:szCs w:val="28"/>
          <w:lang w:eastAsia="ru-RU"/>
        </w:rPr>
        <w:t>адаптированной общеобразовательной программы начального общего образования обучающихся с задержкой психического развития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Arial Unicode MS" w:hAnsi="Times New Roman" w:cs="PragmaticaC"/>
          <w:kern w:val="1"/>
          <w:sz w:val="28"/>
          <w:szCs w:val="28"/>
          <w:lang w:eastAsia="ru-RU"/>
        </w:rPr>
      </w:pPr>
      <w:r w:rsidRPr="001B0128">
        <w:rPr>
          <w:rFonts w:ascii="Times New Roman" w:eastAsia="Times New Roman" w:hAnsi="Times New Roman" w:cs="PragmaticaC"/>
          <w:b/>
          <w:sz w:val="28"/>
          <w:szCs w:val="28"/>
          <w:lang w:eastAsia="ru-RU"/>
        </w:rPr>
        <w:t xml:space="preserve">Цель </w:t>
      </w:r>
      <w:r w:rsidRPr="001B0128">
        <w:rPr>
          <w:rFonts w:ascii="Times New Roman" w:eastAsia="Times New Roman" w:hAnsi="Times New Roman" w:cs="PragmaticaC"/>
          <w:sz w:val="28"/>
          <w:szCs w:val="28"/>
          <w:lang w:eastAsia="ru-RU"/>
        </w:rPr>
        <w:t>реализации АОП НОО обучающихся с ЗПР</w:t>
      </w:r>
      <w:r w:rsidRPr="001B0128">
        <w:rPr>
          <w:rFonts w:ascii="Times New Roman" w:eastAsia="Arial Unicode MS" w:hAnsi="Times New Roman" w:cs="PragmaticaC"/>
          <w:kern w:val="1"/>
          <w:sz w:val="28"/>
          <w:szCs w:val="28"/>
          <w:lang w:eastAsia="ru-RU"/>
        </w:rPr>
        <w:t xml:space="preserve"> — обеспечение выполнения требований </w:t>
      </w:r>
      <w:r w:rsidRPr="001B0128">
        <w:rPr>
          <w:rFonts w:ascii="Times New Roman" w:eastAsia="Times New Roman" w:hAnsi="Times New Roman" w:cs="Times New Roman"/>
          <w:sz w:val="28"/>
          <w:szCs w:val="28"/>
          <w:lang w:eastAsia="ru-RU"/>
        </w:rPr>
        <w:t>ФГОС НОО обучающихся с ОВЗ</w:t>
      </w:r>
      <w:r w:rsidRPr="001B0128">
        <w:rPr>
          <w:rFonts w:ascii="Times New Roman" w:eastAsia="Arial Unicode MS" w:hAnsi="Times New Roman" w:cs="Times New Roman"/>
          <w:iCs/>
          <w:kern w:val="1"/>
          <w:sz w:val="28"/>
          <w:szCs w:val="28"/>
          <w:lang w:eastAsia="ar-SA"/>
        </w:rPr>
        <w:t xml:space="preserve"> посредством создания условий для ма</w:t>
      </w:r>
      <w:r w:rsidRPr="001B0128">
        <w:rPr>
          <w:rFonts w:ascii="Times New Roman" w:eastAsia="Times New Roman" w:hAnsi="Times New Roman" w:cs="Times New Roman"/>
          <w:iCs/>
          <w:kern w:val="1"/>
          <w:sz w:val="28"/>
          <w:szCs w:val="28"/>
          <w:lang w:eastAsia="ru-RU"/>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1B0128">
        <w:rPr>
          <w:rFonts w:ascii="Times New Roman" w:eastAsia="Arial Unicode MS" w:hAnsi="Times New Roman" w:cs="PragmaticaC"/>
          <w:kern w:val="1"/>
          <w:sz w:val="28"/>
          <w:szCs w:val="28"/>
          <w:lang w:eastAsia="ru-RU"/>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Достижение поставленной цели </w:t>
      </w:r>
      <w:r w:rsidRPr="001B0128">
        <w:rPr>
          <w:rFonts w:ascii="Times New Roman" w:eastAsia="Arial Unicode MS" w:hAnsi="Times New Roman" w:cs="Times New Roman"/>
          <w:color w:val="000000"/>
          <w:kern w:val="1"/>
          <w:sz w:val="28"/>
          <w:szCs w:val="28"/>
        </w:rPr>
        <w:t xml:space="preserve">при разработке и реализации </w:t>
      </w:r>
      <w:r w:rsidR="005F2930" w:rsidRPr="001B0128">
        <w:rPr>
          <w:rFonts w:ascii="Times New Roman" w:eastAsia="Arial Unicode MS" w:hAnsi="Times New Roman" w:cs="Times New Roman"/>
          <w:color w:val="000000"/>
          <w:kern w:val="1"/>
          <w:sz w:val="28"/>
          <w:szCs w:val="28"/>
        </w:rPr>
        <w:t xml:space="preserve">Школы </w:t>
      </w:r>
      <w:r w:rsidRPr="001B0128">
        <w:rPr>
          <w:rFonts w:ascii="Times New Roman" w:eastAsia="Arial Unicode MS" w:hAnsi="Times New Roman" w:cs="Times New Roman"/>
          <w:color w:val="000000"/>
          <w:kern w:val="1"/>
          <w:sz w:val="28"/>
          <w:szCs w:val="28"/>
        </w:rPr>
        <w:t xml:space="preserve"> АОП НОО</w:t>
      </w:r>
      <w:r w:rsidRPr="001B0128">
        <w:rPr>
          <w:rFonts w:ascii="Times New Roman" w:eastAsia="Arial Unicode MS" w:hAnsi="Times New Roman" w:cs="Times New Roman"/>
          <w:color w:val="00000A"/>
          <w:kern w:val="1"/>
          <w:sz w:val="28"/>
          <w:szCs w:val="28"/>
        </w:rPr>
        <w:t xml:space="preserve"> обучающихся с ЗПР предусматривает решение следующих основных задач:</w:t>
      </w:r>
    </w:p>
    <w:p w:rsidR="00FB2C68" w:rsidRPr="001B0128" w:rsidRDefault="00FB2C68" w:rsidP="00613A7B">
      <w:pPr>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lastRenderedPageBreak/>
        <w:t>• </w:t>
      </w:r>
      <w:r w:rsidRPr="001B0128">
        <w:rPr>
          <w:rFonts w:ascii="Times New Roman" w:eastAsia="Arial Unicode MS" w:hAnsi="Times New Roman" w:cs="Times New Roman"/>
          <w:color w:val="000000"/>
          <w:kern w:val="1"/>
          <w:sz w:val="28"/>
          <w:szCs w:val="28"/>
        </w:rPr>
        <w:t>достижение планируемых результатов освоения АОП НОО обучающимися с ЗПР</w:t>
      </w:r>
      <w:r w:rsidRPr="001B0128">
        <w:rPr>
          <w:rFonts w:ascii="Times New Roman" w:eastAsia="Arial Unicode MS" w:hAnsi="Times New Roman" w:cs="Times New Roman"/>
          <w:kern w:val="1"/>
          <w:sz w:val="28"/>
          <w:szCs w:val="28"/>
        </w:rPr>
        <w:t xml:space="preserve"> с учетом их особых образовательных потребностей, а также индивидуальных особенностей и возможностей</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caps/>
          <w:kern w:val="1"/>
          <w:sz w:val="28"/>
          <w:szCs w:val="28"/>
          <w:u w:color="000000"/>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со</w:t>
      </w:r>
      <w:r w:rsidRPr="001B0128">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1B0128">
        <w:rPr>
          <w:rFonts w:ascii="Times New Roman" w:eastAsia="Arial Unicode MS" w:hAnsi="Times New Roman" w:cs="Times New Roman"/>
          <w:caps/>
          <w:kern w:val="1"/>
          <w:sz w:val="28"/>
          <w:szCs w:val="28"/>
          <w:u w:color="000000"/>
        </w:rPr>
        <w:t>;</w:t>
      </w:r>
    </w:p>
    <w:p w:rsidR="00FB2C68" w:rsidRPr="001B0128" w:rsidRDefault="00FB2C68" w:rsidP="00613A7B">
      <w:pPr>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color w:val="000000"/>
          <w:kern w:val="1"/>
          <w:sz w:val="28"/>
          <w:szCs w:val="28"/>
        </w:rPr>
        <w:t>минимизация негативного влияния особенностей познавательной деятельности обучающихся с ЗПР для освоения ими 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обеспечение доступности получения начального общего образования</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обеспечение преемственности начального общего и основного общего образования</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использование в образовательном процессе современных образовательных технологий деятельностного типа</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1B0128">
        <w:rPr>
          <w:rFonts w:ascii="Times New Roman" w:eastAsia="Arial Unicode MS" w:hAnsi="Times New Roman" w:cs="Times New Roman"/>
          <w:caps/>
          <w:color w:val="000000"/>
          <w:kern w:val="1"/>
          <w:sz w:val="28"/>
          <w:szCs w:val="28"/>
        </w:rPr>
        <w:t>.</w:t>
      </w:r>
    </w:p>
    <w:p w:rsidR="00FB2C68" w:rsidRPr="001B0128" w:rsidRDefault="003B5CE2"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 xml:space="preserve">1.2. </w:t>
      </w:r>
      <w:r w:rsidR="00FB2C68" w:rsidRPr="001B0128">
        <w:rPr>
          <w:rFonts w:ascii="Times New Roman" w:eastAsia="Times New Roman" w:hAnsi="Times New Roman" w:cs="Times New Roman"/>
          <w:b/>
          <w:color w:val="000000"/>
          <w:sz w:val="28"/>
          <w:szCs w:val="28"/>
          <w:lang w:eastAsia="ru-RU"/>
        </w:rP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u w:color="000000"/>
        </w:rPr>
        <w:t xml:space="preserve">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1B0128">
        <w:rPr>
          <w:rFonts w:ascii="Times New Roman" w:eastAsia="Arial Unicode MS" w:hAnsi="Times New Roman" w:cs="Times New Roman"/>
          <w:kern w:val="1"/>
          <w:sz w:val="28"/>
          <w:szCs w:val="28"/>
        </w:rPr>
        <w:t>условиям ее реализации и результатам освоения.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Вариант 7</w:t>
      </w:r>
      <w:r w:rsidRPr="001B0128">
        <w:rPr>
          <w:rFonts w:ascii="Times New Roman" w:eastAsia="Arial Unicode MS" w:hAnsi="Times New Roman" w:cs="Times New Roman"/>
          <w:caps/>
          <w:kern w:val="1"/>
          <w:sz w:val="28"/>
          <w:szCs w:val="28"/>
        </w:rPr>
        <w:t xml:space="preserve">.2 </w:t>
      </w:r>
      <w:r w:rsidRPr="001B0128">
        <w:rPr>
          <w:rFonts w:ascii="Times New Roman" w:eastAsia="Arial Unicode MS" w:hAnsi="Times New Roman" w:cs="Times New Roman"/>
          <w:kern w:val="1"/>
          <w:sz w:val="28"/>
          <w:szCs w:val="28"/>
        </w:rPr>
        <w:t>предполагает, что обучающийся с</w:t>
      </w:r>
      <w:r w:rsidRPr="001B0128">
        <w:rPr>
          <w:rFonts w:ascii="Times New Roman" w:eastAsia="Arial Unicode MS" w:hAnsi="Times New Roman" w:cs="Times New Roman"/>
          <w:caps/>
          <w:kern w:val="1"/>
          <w:sz w:val="28"/>
          <w:szCs w:val="28"/>
        </w:rPr>
        <w:t xml:space="preserve"> ЗПР </w:t>
      </w:r>
      <w:r w:rsidRPr="001B0128">
        <w:rPr>
          <w:rFonts w:ascii="Times New Roman" w:eastAsia="Arial Unicode MS" w:hAnsi="Times New Roman" w:cs="Times New Roman"/>
          <w:kern w:val="1"/>
          <w:sz w:val="28"/>
          <w:szCs w:val="28"/>
        </w:rPr>
        <w:t xml:space="preserve">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обучения.АОП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Arial Unicode MS" w:hAnsi="Times New Roman" w:cs="Times New Roman"/>
          <w:kern w:val="1"/>
          <w:sz w:val="28"/>
          <w:szCs w:val="28"/>
        </w:rPr>
        <w:t xml:space="preserve">АОП НОО обучающихся с ЗПР предполагает </w:t>
      </w:r>
      <w:r w:rsidRPr="001B0128">
        <w:rPr>
          <w:rFonts w:ascii="Times New Roman" w:eastAsia="Times New Roman" w:hAnsi="Times New Roman" w:cs="Times New Roman"/>
          <w:sz w:val="28"/>
          <w:szCs w:val="28"/>
          <w:lang w:eastAsia="ru-RU"/>
        </w:rPr>
        <w:t xml:space="preserve">обеспечение </w:t>
      </w:r>
      <w:r w:rsidRPr="001B0128">
        <w:rPr>
          <w:rFonts w:ascii="Times New Roman" w:eastAsia="Arial Unicode MS" w:hAnsi="Times New Roman" w:cs="Times New Roman"/>
          <w:kern w:val="1"/>
          <w:sz w:val="28"/>
          <w:szCs w:val="28"/>
        </w:rPr>
        <w:t>коррекционной направленности всего образовательного процесса при его особой организации:</w:t>
      </w:r>
      <w:r w:rsidRPr="001B0128">
        <w:rPr>
          <w:rFonts w:ascii="Times New Roman" w:eastAsia="Times New Roman" w:hAnsi="Times New Roman" w:cs="Times New Roman"/>
          <w:sz w:val="28"/>
          <w:szCs w:val="28"/>
          <w:lang w:eastAsia="ru-RU"/>
        </w:rPr>
        <w:t xml:space="preserve"> пролонгированные сроки обучения, </w:t>
      </w:r>
      <w:r w:rsidRPr="001B0128">
        <w:rPr>
          <w:rFonts w:ascii="Times New Roman" w:eastAsia="Times New Roman" w:hAnsi="Times New Roman" w:cs="Times New Roman"/>
          <w:color w:val="000000"/>
          <w:sz w:val="28"/>
          <w:szCs w:val="28"/>
          <w:lang w:eastAsia="ru-RU"/>
        </w:rPr>
        <w:t xml:space="preserve">проведение индивидуальных и групповых коррекционных занятий, </w:t>
      </w:r>
      <w:r w:rsidRPr="001B0128">
        <w:rPr>
          <w:rFonts w:ascii="Times New Roman" w:eastAsia="Times New Roman" w:hAnsi="Times New Roman" w:cs="Times New Roman"/>
          <w:sz w:val="28"/>
          <w:szCs w:val="28"/>
          <w:lang w:eastAsia="ru-RU"/>
        </w:rPr>
        <w:t xml:space="preserve">особое структурирование содержание обучения на основе усиления внимания к формированию социальной компетенции.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1"/>
          <w:sz w:val="28"/>
          <w:szCs w:val="28"/>
        </w:rPr>
        <w:lastRenderedPageBreak/>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1B0128">
        <w:rPr>
          <w:rFonts w:ascii="Times New Roman" w:eastAsia="Arial Unicode MS" w:hAnsi="Times New Roman" w:cs="Times New Roman"/>
          <w:color w:val="00000A"/>
          <w:kern w:val="2"/>
          <w:sz w:val="28"/>
          <w:szCs w:val="28"/>
        </w:rPr>
        <w:t xml:space="preserve">составляют 5 лет (с обязательным введением первого дополнительного класса).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Реализация АОП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olor w:val="00000A"/>
          <w:kern w:val="1"/>
          <w:sz w:val="28"/>
          <w:szCs w:val="28"/>
        </w:rPr>
        <w:t>Вариант 7.2 АОП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1B0128">
        <w:rPr>
          <w:rFonts w:ascii="Times New Roman" w:eastAsia="Arial Unicode MS" w:hAnsi="Times New Roman" w:cs="Times New Roman"/>
          <w:color w:val="00000A"/>
          <w:kern w:val="1"/>
          <w:sz w:val="28"/>
          <w:szCs w:val="28"/>
          <w:vertAlign w:val="superscript"/>
        </w:rPr>
        <w:footnoteReference w:id="3"/>
      </w:r>
      <w:r w:rsidRPr="001B0128">
        <w:rPr>
          <w:rFonts w:ascii="Times New Roman" w:eastAsia="Arial Unicode MS" w:hAnsi="Times New Roman" w:cs="Times New Roman"/>
          <w:color w:val="00000A"/>
          <w:kern w:val="1"/>
          <w:sz w:val="28"/>
          <w:szCs w:val="28"/>
        </w:rPr>
        <w:t xml:space="preserve">. </w:t>
      </w:r>
      <w:r w:rsidR="005F2930" w:rsidRPr="001B0128">
        <w:rPr>
          <w:rFonts w:ascii="Times New Roman" w:eastAsia="Arial Unicode MS" w:hAnsi="Times New Roman" w:cs="Times New Roman"/>
          <w:kern w:val="1"/>
          <w:sz w:val="28"/>
          <w:szCs w:val="28"/>
        </w:rPr>
        <w:t xml:space="preserve">Школа </w:t>
      </w:r>
      <w:r w:rsidR="00615A66" w:rsidRPr="001B0128">
        <w:rPr>
          <w:rFonts w:ascii="Times New Roman" w:eastAsia="Arial Unicode MS" w:hAnsi="Times New Roman" w:cs="Times New Roman"/>
          <w:kern w:val="1"/>
          <w:sz w:val="28"/>
          <w:szCs w:val="28"/>
        </w:rPr>
        <w:t xml:space="preserve">обеспечивает </w:t>
      </w:r>
      <w:r w:rsidRPr="001B0128">
        <w:rPr>
          <w:rFonts w:ascii="Times New Roman" w:eastAsia="Arial Unicode MS" w:hAnsi="Times New Roman" w:cs="Times New Roman"/>
          <w:kern w:val="1"/>
          <w:sz w:val="28"/>
          <w:szCs w:val="28"/>
        </w:rPr>
        <w:t xml:space="preserve"> требуемые для данного варианта и категории обучающихся условия обучения и воспитания.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Определение варианта АОП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В процессе всего школьного обучения сохраняется </w:t>
      </w:r>
      <w:r w:rsidRPr="001B0128">
        <w:rPr>
          <w:rFonts w:ascii="Times New Roman" w:eastAsia="Arial Unicode MS" w:hAnsi="Times New Roman" w:cs="Times New Roman"/>
          <w:i/>
          <w:color w:val="00000A"/>
          <w:kern w:val="1"/>
          <w:sz w:val="28"/>
          <w:szCs w:val="28"/>
        </w:rPr>
        <w:t>возможность перехода обучающегося с одного варианта программы на другой</w:t>
      </w:r>
      <w:r w:rsidRPr="001B0128">
        <w:rPr>
          <w:rFonts w:ascii="Times New Roman" w:eastAsia="Arial Unicode MS" w:hAnsi="Times New Roman" w:cs="Times New Roman"/>
          <w:b/>
          <w:color w:val="00000A"/>
          <w:kern w:val="1"/>
          <w:sz w:val="28"/>
          <w:szCs w:val="28"/>
        </w:rPr>
        <w:t xml:space="preserve"> (</w:t>
      </w:r>
      <w:r w:rsidRPr="001B0128">
        <w:rPr>
          <w:rFonts w:ascii="Times New Roman" w:eastAsia="Arial Unicode MS" w:hAnsi="Times New Roman" w:cs="Times New Roman"/>
          <w:color w:val="00000A"/>
          <w:kern w:val="1"/>
          <w:sz w:val="28"/>
          <w:szCs w:val="28"/>
        </w:rPr>
        <w:t xml:space="preserve">основанием для этого является заключение ПМПК). Перевод обучающегося с ЗПР с одного варианта АОП НОО на другой осуществляется </w:t>
      </w:r>
      <w:r w:rsidR="00615A66" w:rsidRPr="001B0128">
        <w:rPr>
          <w:rFonts w:ascii="Times New Roman" w:eastAsia="Arial Unicode MS" w:hAnsi="Times New Roman" w:cs="Times New Roman"/>
          <w:color w:val="00000A"/>
          <w:kern w:val="1"/>
          <w:sz w:val="28"/>
          <w:szCs w:val="28"/>
        </w:rPr>
        <w:t xml:space="preserve">Школой </w:t>
      </w:r>
      <w:r w:rsidRPr="001B0128">
        <w:rPr>
          <w:rFonts w:ascii="Times New Roman" w:eastAsia="Arial Unicode MS" w:hAnsi="Times New Roman" w:cs="Times New Roman"/>
          <w:color w:val="00000A"/>
          <w:kern w:val="1"/>
          <w:sz w:val="28"/>
          <w:szCs w:val="28"/>
        </w:rPr>
        <w:t xml:space="preserve">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iCs/>
          <w:color w:val="00000A"/>
          <w:kern w:val="1"/>
          <w:sz w:val="28"/>
          <w:szCs w:val="28"/>
        </w:rPr>
      </w:pPr>
      <w:r w:rsidRPr="001B0128">
        <w:rPr>
          <w:rFonts w:ascii="Times New Roman" w:eastAsia="Arial Unicode MS" w:hAnsi="Times New Roman" w:cs="Times New Roman"/>
          <w:color w:val="00000A"/>
          <w:kern w:val="1"/>
          <w:sz w:val="28"/>
          <w:szCs w:val="28"/>
        </w:rPr>
        <w:t xml:space="preserve">Неспособность обучающегося с ЗПР полноценно освоить отдельный предмет в структуре АОП НОО не должна служить препятствием для выбора или продолжения освоения варианта 7.2 АОП НОО, поскольку у данной категории обучающихся может </w:t>
      </w:r>
      <w:r w:rsidRPr="001B0128">
        <w:rPr>
          <w:rFonts w:ascii="Times New Roman" w:eastAsia="Arial Unicode MS" w:hAnsi="Times New Roman" w:cs="Times New Roman"/>
          <w:kern w:val="1"/>
          <w:sz w:val="28"/>
          <w:szCs w:val="28"/>
        </w:rPr>
        <w:t>быть специфическое расстройство чтения, письма, арифметических навыков (дислексия, дисграфия, дискалькулия), а так</w:t>
      </w:r>
      <w:r w:rsidRPr="001B0128">
        <w:rPr>
          <w:rFonts w:ascii="Times New Roman" w:eastAsia="Arial Unicode MS" w:hAnsi="Times New Roman" w:cs="Times New Roman"/>
          <w:color w:val="00000A"/>
          <w:kern w:val="1"/>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1B0128">
        <w:rPr>
          <w:rFonts w:ascii="Times New Roman" w:eastAsia="Arial Unicode MS" w:hAnsi="Times New Roman" w:cs="Times New Roman"/>
          <w:iCs/>
          <w:color w:val="00000A"/>
          <w:kern w:val="1"/>
          <w:sz w:val="28"/>
          <w:szCs w:val="28"/>
        </w:rPr>
        <w:t xml:space="preserve">При возникновении трудностей в освоении обучающимся с ЗПР содержания АОП НОО </w:t>
      </w:r>
      <w:r w:rsidRPr="001B0128">
        <w:rPr>
          <w:rFonts w:ascii="Times New Roman" w:eastAsia="Arial Unicode MS" w:hAnsi="Times New Roman" w:cs="Times New Roman"/>
          <w:color w:val="00000A"/>
          <w:kern w:val="1"/>
          <w:sz w:val="28"/>
          <w:szCs w:val="28"/>
        </w:rPr>
        <w:t xml:space="preserve">специалисты, осуществляющие его </w:t>
      </w:r>
      <w:r w:rsidRPr="001B0128">
        <w:rPr>
          <w:rFonts w:ascii="Times New Roman" w:eastAsia="Arial Unicode MS" w:hAnsi="Times New Roman" w:cs="Times New Roman"/>
          <w:iCs/>
          <w:color w:val="00000A"/>
          <w:kern w:val="1"/>
          <w:sz w:val="28"/>
          <w:szCs w:val="28"/>
        </w:rPr>
        <w:t>психолого-педагогическое сопровождение</w:t>
      </w:r>
      <w:r w:rsidRPr="001B0128">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iCs/>
          <w:color w:val="00000A"/>
          <w:kern w:val="1"/>
          <w:sz w:val="28"/>
          <w:szCs w:val="28"/>
        </w:rPr>
        <w:t>должны оперативно дополнить структуру Программы коррекционной работы соответствующим направлением работы.</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Arial Unicode MS" w:hAnsi="Times New Roman" w:cs="Times New Roman"/>
          <w:color w:val="00000A"/>
          <w:kern w:val="1"/>
          <w:sz w:val="28"/>
          <w:szCs w:val="28"/>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1B0128">
        <w:rPr>
          <w:rFonts w:ascii="Times New Roman" w:eastAsia="Arial Unicode MS" w:hAnsi="Times New Roman" w:cs="Times New Roman"/>
          <w:iCs/>
          <w:color w:val="00000A"/>
          <w:kern w:val="1"/>
          <w:sz w:val="28"/>
          <w:szCs w:val="28"/>
        </w:rPr>
        <w:lastRenderedPageBreak/>
        <w:t>перевода на обучение</w:t>
      </w:r>
      <w:r w:rsidRPr="001B0128">
        <w:rPr>
          <w:rFonts w:ascii="Times New Roman" w:eastAsia="Arial Unicode MS" w:hAnsi="Times New Roman" w:cs="Times New Roman"/>
          <w:color w:val="00000A"/>
          <w:kern w:val="1"/>
          <w:sz w:val="28"/>
          <w:szCs w:val="28"/>
        </w:rPr>
        <w:t>по индивидуальному учебному плану с учетом его особенностей и образовательных потребностей.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A"/>
          <w:kern w:val="1"/>
          <w:sz w:val="28"/>
          <w:szCs w:val="28"/>
        </w:rPr>
        <w:t xml:space="preserve">Общий подход к оценке знаний и </w:t>
      </w:r>
      <w:r w:rsidRPr="001B0128">
        <w:rPr>
          <w:rFonts w:ascii="Times New Roman" w:eastAsia="Arial Unicode MS" w:hAnsi="Times New Roman" w:cs="Times New Roman"/>
          <w:bCs/>
          <w:kern w:val="1"/>
          <w:sz w:val="28"/>
          <w:szCs w:val="28"/>
        </w:rPr>
        <w:t>умений, составляющихпредметные результаты освоения АОП НОО (вариант 7.2), п</w:t>
      </w:r>
      <w:r w:rsidRPr="001B0128">
        <w:rPr>
          <w:rFonts w:ascii="Times New Roman" w:eastAsia="Arial Unicode MS" w:hAnsi="Times New Roman" w:cs="Times New Roman"/>
          <w:bCs/>
          <w:color w:val="00000A"/>
          <w:kern w:val="1"/>
          <w:sz w:val="28"/>
          <w:szCs w:val="28"/>
        </w:rPr>
        <w:t xml:space="preserve">редлагается в целом сохранить в его традиционном виде. </w:t>
      </w:r>
      <w:r w:rsidRPr="001B0128">
        <w:rPr>
          <w:rFonts w:ascii="Times New Roman" w:eastAsia="Arial Unicode MS" w:hAnsi="Times New Roman" w:cs="Times New Roman"/>
          <w:color w:val="00000A"/>
          <w:kern w:val="1"/>
          <w:sz w:val="28"/>
          <w:szCs w:val="28"/>
        </w:rPr>
        <w:t>При этом, обучающийся с ЗПР имеет право на прохождение текущей, промежуточной и государственной итоговой аттестации в иных формах</w:t>
      </w:r>
      <w:r w:rsidRPr="001B0128">
        <w:rPr>
          <w:rFonts w:ascii="Times New Roman" w:eastAsia="Arial Unicode MS" w:hAnsi="Times New Roman" w:cs="Times New Roman"/>
          <w:color w:val="00000A"/>
          <w:kern w:val="1"/>
          <w:sz w:val="28"/>
          <w:szCs w:val="28"/>
          <w:vertAlign w:val="superscript"/>
        </w:rPr>
        <w:footnoteReference w:id="4"/>
      </w:r>
      <w:r w:rsidRPr="001B0128">
        <w:rPr>
          <w:rFonts w:ascii="Times New Roman" w:eastAsia="Arial Unicode MS" w:hAnsi="Times New Roman" w:cs="Times New Roman"/>
          <w:color w:val="00000A"/>
          <w:kern w:val="1"/>
          <w:sz w:val="28"/>
          <w:szCs w:val="28"/>
        </w:rPr>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w:t>
      </w:r>
      <w:r w:rsidR="00615A66" w:rsidRPr="001B0128">
        <w:rPr>
          <w:rFonts w:ascii="Times New Roman" w:eastAsia="Arial Unicode MS" w:hAnsi="Times New Roman" w:cs="Times New Roman"/>
          <w:color w:val="00000A"/>
          <w:kern w:val="1"/>
          <w:sz w:val="28"/>
          <w:szCs w:val="28"/>
        </w:rPr>
        <w:t xml:space="preserve">проводится </w:t>
      </w:r>
      <w:r w:rsidRPr="001B0128">
        <w:rPr>
          <w:rFonts w:ascii="Times New Roman" w:eastAsia="Arial Unicode MS" w:hAnsi="Times New Roman" w:cs="Times New Roman"/>
          <w:color w:val="00000A"/>
          <w:kern w:val="1"/>
          <w:sz w:val="28"/>
          <w:szCs w:val="28"/>
        </w:rPr>
        <w:t xml:space="preserve">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АОП НОО в соответствии с рекомендациями ПМПК, либо на обучение по индивидуальному учебному плану</w:t>
      </w:r>
      <w:r w:rsidRPr="001B0128">
        <w:rPr>
          <w:rFonts w:ascii="Times New Roman" w:eastAsia="Times New Roman" w:hAnsi="Times New Roman" w:cs="Times New Roman"/>
          <w:color w:val="000000"/>
          <w:sz w:val="28"/>
          <w:szCs w:val="28"/>
          <w:vertAlign w:val="superscript"/>
          <w:lang w:eastAsia="ru-RU"/>
        </w:rPr>
        <w:footnoteReference w:id="5"/>
      </w:r>
      <w:r w:rsidR="00613A7B">
        <w:rPr>
          <w:rFonts w:ascii="Times New Roman" w:eastAsia="Times New Roman" w:hAnsi="Times New Roman" w:cs="Times New Roman"/>
          <w:color w:val="000000"/>
          <w:sz w:val="28"/>
          <w:szCs w:val="28"/>
          <w:lang w:eastAsia="ru-RU"/>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Психолого-педагогическая характеристика обучающихся с ЗПР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Обучающиеся с ЗПР</w:t>
      </w:r>
      <w:r w:rsidRPr="001B0128">
        <w:rPr>
          <w:rFonts w:ascii="Times New Roman" w:eastAsia="Times New Roman" w:hAnsi="Times New Roman" w:cs="Times New Roman"/>
          <w:sz w:val="28"/>
          <w:szCs w:val="28"/>
          <w:lang w:eastAsia="ru-RU"/>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1B0128">
        <w:rPr>
          <w:rFonts w:ascii="Times New Roman" w:eastAsia="Times New Roman" w:hAnsi="Times New Roman" w:cs="Times New Roman"/>
          <w:sz w:val="28"/>
          <w:szCs w:val="28"/>
          <w:vertAlign w:val="superscript"/>
          <w:lang w:eastAsia="ru-RU"/>
        </w:rPr>
        <w:footnoteReference w:id="6"/>
      </w:r>
      <w:r w:rsidRPr="001B0128">
        <w:rPr>
          <w:rFonts w:ascii="Times New Roman" w:eastAsia="Times New Roman" w:hAnsi="Times New Roman" w:cs="Times New Roman"/>
          <w:sz w:val="28"/>
          <w:szCs w:val="28"/>
          <w:lang w:eastAsia="ru-RU"/>
        </w:rPr>
        <w:t>.</w:t>
      </w:r>
    </w:p>
    <w:p w:rsidR="00FB2C68" w:rsidRDefault="00615A66" w:rsidP="00613A7B">
      <w:pPr>
        <w:suppressAutoHyphens/>
        <w:spacing w:after="0" w:line="240" w:lineRule="auto"/>
        <w:ind w:firstLine="709"/>
        <w:jc w:val="both"/>
        <w:rPr>
          <w:rFonts w:ascii="Times New Roman" w:eastAsia="Arial Unicode MS" w:hAnsi="Times New Roman" w:cs="Times New Roman"/>
          <w:bCs/>
          <w:iCs/>
          <w:color w:val="00000A"/>
          <w:kern w:val="1"/>
          <w:sz w:val="28"/>
          <w:szCs w:val="28"/>
        </w:rPr>
      </w:pPr>
      <w:r w:rsidRPr="001B0128">
        <w:rPr>
          <w:rFonts w:ascii="Times New Roman" w:eastAsia="Arial Unicode MS" w:hAnsi="Times New Roman" w:cs="Times New Roman"/>
          <w:bCs/>
          <w:iCs/>
          <w:color w:val="00000A"/>
          <w:kern w:val="1"/>
          <w:sz w:val="28"/>
          <w:szCs w:val="28"/>
        </w:rPr>
        <w:t>В 1 класс</w:t>
      </w:r>
      <w:r w:rsidR="003B5CE2">
        <w:rPr>
          <w:rFonts w:ascii="Times New Roman" w:eastAsia="Arial Unicode MS" w:hAnsi="Times New Roman" w:cs="Times New Roman"/>
          <w:bCs/>
          <w:iCs/>
          <w:color w:val="00000A"/>
          <w:kern w:val="1"/>
          <w:sz w:val="28"/>
          <w:szCs w:val="28"/>
        </w:rPr>
        <w:t>е обучается 23 ученика. Из них 4</w:t>
      </w:r>
      <w:r w:rsidRPr="001B0128">
        <w:rPr>
          <w:rFonts w:ascii="Times New Roman" w:eastAsia="Arial Unicode MS" w:hAnsi="Times New Roman" w:cs="Times New Roman"/>
          <w:bCs/>
          <w:iCs/>
          <w:color w:val="00000A"/>
          <w:kern w:val="1"/>
          <w:sz w:val="28"/>
          <w:szCs w:val="28"/>
        </w:rPr>
        <w:t xml:space="preserve"> учащихся –</w:t>
      </w:r>
      <w:r w:rsidR="003B5CE2">
        <w:rPr>
          <w:rFonts w:ascii="Times New Roman" w:eastAsia="Arial Unicode MS" w:hAnsi="Times New Roman" w:cs="Times New Roman"/>
          <w:bCs/>
          <w:iCs/>
          <w:color w:val="00000A"/>
          <w:kern w:val="1"/>
          <w:sz w:val="28"/>
          <w:szCs w:val="28"/>
        </w:rPr>
        <w:t xml:space="preserve"> </w:t>
      </w:r>
      <w:r w:rsidRPr="001B0128">
        <w:rPr>
          <w:rFonts w:ascii="Times New Roman" w:eastAsia="Arial Unicode MS" w:hAnsi="Times New Roman" w:cs="Times New Roman"/>
          <w:bCs/>
          <w:iCs/>
          <w:color w:val="00000A"/>
          <w:kern w:val="1"/>
          <w:sz w:val="28"/>
          <w:szCs w:val="28"/>
        </w:rPr>
        <w:t>вариант 7.2.</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Ученица - А</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Средний уровень развития зрительно-моторных навыков. Средний уровень развития речи. Низкий  уровень мышления. Высокая скорость переработки информации, объем внимания-патологически низкий уровень. При работе не смотрит на качество выполненной работы. Средний уровень зрительной и слуховой памяти. Низкий уровень пространственных представлений, низкий уровень общей осведомленности. Низкий уровень мотивации, преобладание игрового мотива.</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Ученик - Ч</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 xml:space="preserve">Значительные нарушения зрительно-моторной координации. Низкий уровень развития речи. Низкий уровень развития мышления. Средняя скорость </w:t>
      </w:r>
      <w:r w:rsidRPr="003B5CE2">
        <w:rPr>
          <w:rFonts w:ascii="Times New Roman" w:hAnsi="Times New Roman" w:cs="Times New Roman"/>
          <w:sz w:val="28"/>
        </w:rPr>
        <w:lastRenderedPageBreak/>
        <w:t>обработки информации, объем внимания-патология. Средний уровень слуховой памяти. Низкий уровень зрительной памяти. Низкий уровень пространственных представлений, низкий уровень общей осведомленности. Низкий уровень мотивации, преобладание игрового мотива.</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Ученик -С</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Низкий уровень развития речи. Низкий уровень развития мышления. Слабая  скорость обработки информации, объем внимания-патология. Слабый уровень зрительной и слуховой памяти. Высокий уровень тревожности. Низкий уровень пространственных представлений. Средний уровень мотивации.</w:t>
      </w:r>
    </w:p>
    <w:p w:rsidR="00FA23F8" w:rsidRPr="003B5CE2" w:rsidRDefault="00FA23F8" w:rsidP="00FA23F8">
      <w:pPr>
        <w:spacing w:after="0"/>
        <w:rPr>
          <w:rFonts w:ascii="Times New Roman" w:hAnsi="Times New Roman" w:cs="Times New Roman"/>
          <w:sz w:val="28"/>
        </w:rPr>
      </w:pPr>
      <w:r w:rsidRPr="003B5CE2">
        <w:rPr>
          <w:rFonts w:ascii="Times New Roman" w:hAnsi="Times New Roman" w:cs="Times New Roman"/>
          <w:sz w:val="28"/>
        </w:rPr>
        <w:t>Ученик -К</w:t>
      </w:r>
    </w:p>
    <w:p w:rsidR="00FA23F8" w:rsidRPr="003B5CE2" w:rsidRDefault="00FA23F8" w:rsidP="003B5CE2">
      <w:pPr>
        <w:spacing w:after="0"/>
        <w:rPr>
          <w:rFonts w:ascii="Times New Roman" w:hAnsi="Times New Roman" w:cs="Times New Roman"/>
          <w:sz w:val="28"/>
        </w:rPr>
      </w:pPr>
      <w:r w:rsidRPr="003B5CE2">
        <w:rPr>
          <w:rFonts w:ascii="Times New Roman" w:hAnsi="Times New Roman" w:cs="Times New Roman"/>
          <w:sz w:val="28"/>
        </w:rPr>
        <w:t>Низкий уровень развития зрительно-моторных навыков. Средний уровень развития речи. Скорость обработки информации, объем внимания-уровень патологии. Средний уровень развития слухо-речевой памяти, низкий уровень развития зрительной памяти (высокая отвлекаемость).</w:t>
      </w:r>
      <w:r w:rsidR="003B5CE2">
        <w:rPr>
          <w:rFonts w:ascii="Times New Roman" w:hAnsi="Times New Roman" w:cs="Times New Roman"/>
          <w:sz w:val="28"/>
        </w:rPr>
        <w:t xml:space="preserve"> </w:t>
      </w:r>
      <w:r w:rsidRPr="003B5CE2">
        <w:rPr>
          <w:rFonts w:ascii="Times New Roman" w:hAnsi="Times New Roman" w:cs="Times New Roman"/>
          <w:sz w:val="28"/>
        </w:rPr>
        <w:t>Низкий уровень пространственных представлений, низкий уровень общей осведомленности. Низкий уровень мотивации, преобладание игрового мотива.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FB2C68" w:rsidRPr="001B0128" w:rsidRDefault="00FB2C68" w:rsidP="00613A7B">
      <w:pPr>
        <w:widowControl w:val="0"/>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Различие структуры нарушения психического развития у обучающихся с </w:t>
      </w:r>
      <w:r w:rsidRPr="001B0128">
        <w:rPr>
          <w:rFonts w:ascii="Times New Roman" w:eastAsia="Arial Unicode MS" w:hAnsi="Times New Roman" w:cs="Times New Roman"/>
          <w:color w:val="00000A"/>
          <w:kern w:val="1"/>
          <w:sz w:val="28"/>
          <w:szCs w:val="28"/>
        </w:rPr>
        <w:lastRenderedPageBreak/>
        <w:t xml:space="preserve">ЗПР определяет необходимость многообразия специальной поддержки в получении образования и самих образовательных маршрутов, </w:t>
      </w:r>
      <w:r w:rsidRPr="001B0128">
        <w:rPr>
          <w:rFonts w:ascii="Times New Roman" w:eastAsia="Arial Unicode MS" w:hAnsi="Times New Roman" w:cs="Times New Roman"/>
          <w:kern w:val="1"/>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1B0128">
        <w:rPr>
          <w:rFonts w:ascii="Times New Roman" w:eastAsia="Arial Unicode MS" w:hAnsi="Times New Roman" w:cs="Times New Roman"/>
          <w:color w:val="00000A"/>
          <w:kern w:val="1"/>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АОП НОО (вариант 7.2) могут быть представлены следующим образом.</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w:t>
      </w:r>
      <w:r w:rsidR="00FA23F8">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Calibri"/>
          <w:color w:val="00000A"/>
          <w:kern w:val="1"/>
          <w:sz w:val="28"/>
          <w:szCs w:val="28"/>
        </w:rPr>
        <w:t>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
          <w:kern w:val="1"/>
          <w:sz w:val="28"/>
          <w:szCs w:val="28"/>
        </w:rPr>
      </w:pPr>
      <w:r w:rsidRPr="001B0128">
        <w:rPr>
          <w:rFonts w:ascii="Times New Roman" w:eastAsia="Arial Unicode MS" w:hAnsi="Times New Roman" w:cs="Times New Roman"/>
          <w:b/>
          <w:kern w:val="1"/>
          <w:sz w:val="28"/>
          <w:szCs w:val="28"/>
        </w:rPr>
        <w:t>Особые образовательные потребности обучающихся с ЗПР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caps/>
          <w:sz w:val="28"/>
          <w:szCs w:val="28"/>
          <w:shd w:val="clear" w:color="auto" w:fill="FFFFFF"/>
          <w:lang w:eastAsia="ru-RU"/>
        </w:rPr>
      </w:pPr>
      <w:r w:rsidRPr="001B0128">
        <w:rPr>
          <w:rFonts w:ascii="Times New Roman" w:eastAsia="Times New Roman" w:hAnsi="Times New Roman" w:cs="Times New Roman"/>
          <w:sz w:val="28"/>
          <w:szCs w:val="28"/>
          <w:lang w:eastAsia="ru-RU"/>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1B0128">
        <w:rPr>
          <w:rFonts w:ascii="Times New Roman" w:eastAsia="Times New Roman" w:hAnsi="Times New Roman" w:cs="Times New Roman"/>
          <w:sz w:val="28"/>
          <w:szCs w:val="28"/>
          <w:shd w:val="clear" w:color="auto" w:fill="FFFFFF"/>
          <w:lang w:eastAsia="ru-RU"/>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1B0128">
        <w:rPr>
          <w:rFonts w:ascii="Times New Roman" w:eastAsia="Times New Roman" w:hAnsi="Times New Roman" w:cs="Times New Roman"/>
          <w:sz w:val="28"/>
          <w:szCs w:val="28"/>
          <w:shd w:val="clear" w:color="auto" w:fill="FFFFFF"/>
          <w:vertAlign w:val="superscript"/>
          <w:lang w:eastAsia="ru-RU"/>
        </w:rPr>
        <w:footnoteReference w:id="7"/>
      </w:r>
      <w:r w:rsidRPr="001B0128">
        <w:rPr>
          <w:rFonts w:ascii="Times New Roman" w:eastAsia="Times New Roman" w:hAnsi="Times New Roman" w:cs="Times New Roman"/>
          <w:sz w:val="28"/>
          <w:szCs w:val="28"/>
          <w:shd w:val="clear" w:color="auto" w:fill="FFFFFF"/>
          <w:lang w:eastAsia="ru-RU"/>
        </w:rPr>
        <w:t xml:space="preserve">, так и специфические. </w:t>
      </w:r>
    </w:p>
    <w:p w:rsidR="00FB2C68" w:rsidRPr="001B0128" w:rsidRDefault="00FB2C68" w:rsidP="00613A7B">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Cs/>
          <w:sz w:val="28"/>
          <w:szCs w:val="28"/>
          <w:shd w:val="clear" w:color="auto" w:fill="FFFFFF"/>
          <w:lang w:eastAsia="ru-RU"/>
        </w:rPr>
      </w:pPr>
      <w:r w:rsidRPr="001B0128">
        <w:rPr>
          <w:rFonts w:ascii="Times New Roman" w:eastAsia="Times New Roman" w:hAnsi="Times New Roman" w:cs="Times New Roman"/>
          <w:bCs/>
          <w:sz w:val="28"/>
          <w:szCs w:val="28"/>
          <w:shd w:val="clear" w:color="auto" w:fill="FFFFFF"/>
          <w:lang w:eastAsia="ru-RU"/>
        </w:rPr>
        <w:t xml:space="preserve">К общим потребностям относятся: </w:t>
      </w:r>
    </w:p>
    <w:p w:rsidR="00FB2C68" w:rsidRPr="001B0128" w:rsidRDefault="00FB2C68" w:rsidP="003B5CE2">
      <w:pPr>
        <w:numPr>
          <w:ilvl w:val="0"/>
          <w:numId w:val="7"/>
        </w:numPr>
        <w:suppressAutoHyphens/>
        <w:spacing w:after="0" w:line="240" w:lineRule="auto"/>
        <w:ind w:left="0"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t>получение специальной помощи средствами образования сразу же после выявления первичного нарушения развития;</w:t>
      </w:r>
    </w:p>
    <w:p w:rsidR="00FB2C68" w:rsidRPr="001B0128" w:rsidRDefault="00FB2C68" w:rsidP="003B5CE2">
      <w:pPr>
        <w:numPr>
          <w:ilvl w:val="0"/>
          <w:numId w:val="7"/>
        </w:numPr>
        <w:tabs>
          <w:tab w:val="left" w:pos="1021"/>
        </w:tabs>
        <w:suppressAutoHyphens/>
        <w:spacing w:after="0" w:line="240" w:lineRule="auto"/>
        <w:ind w:left="0"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t>выделение пропедевтического периода в образовании, обеспечивающего преемственность между дошкольным и школьным этапами;</w:t>
      </w:r>
    </w:p>
    <w:p w:rsidR="00FB2C68" w:rsidRPr="001B0128" w:rsidRDefault="00FB2C68" w:rsidP="003B5CE2">
      <w:pPr>
        <w:numPr>
          <w:ilvl w:val="0"/>
          <w:numId w:val="7"/>
        </w:numPr>
        <w:tabs>
          <w:tab w:val="left" w:pos="1021"/>
        </w:tabs>
        <w:suppressAutoHyphens/>
        <w:spacing w:after="0" w:line="240" w:lineRule="auto"/>
        <w:ind w:left="0"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lastRenderedPageBreak/>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B2C68" w:rsidRPr="001B0128" w:rsidRDefault="00FB2C68" w:rsidP="003B5CE2">
      <w:pPr>
        <w:numPr>
          <w:ilvl w:val="0"/>
          <w:numId w:val="7"/>
        </w:numPr>
        <w:tabs>
          <w:tab w:val="left" w:pos="1021"/>
        </w:tabs>
        <w:suppressAutoHyphens/>
        <w:spacing w:after="0" w:line="240" w:lineRule="auto"/>
        <w:ind w:left="0"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психологическое сопровождение, оптимизирующее взаимодействие ребенка с педагогами и соучениками; </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психологическое сопровождение, направленное на установление взаимодействия семьи и образовательной организации;</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постепенное расширение образовательного пространства, выходящего за пределы образовательной организации.</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shd w:val="clear" w:color="auto" w:fill="FFFFFF"/>
          <w:lang w:eastAsia="ru-RU"/>
        </w:rPr>
        <w:t>Для обучающихся с ЗПР, осваивающих АОП НОО (вариант 7.2), характерны следующие специфические образовательные потребности:</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увеличение сроков освоения АО</w:t>
      </w:r>
      <w:r w:rsidR="001B0128" w:rsidRPr="001B0128">
        <w:rPr>
          <w:rFonts w:ascii="Times New Roman" w:eastAsia="Calibri" w:hAnsi="Times New Roman" w:cs="Times New Roman"/>
          <w:sz w:val="28"/>
          <w:szCs w:val="28"/>
          <w:lang w:eastAsia="ru-RU"/>
        </w:rPr>
        <w:t>О</w:t>
      </w:r>
      <w:r w:rsidRPr="001B0128">
        <w:rPr>
          <w:rFonts w:ascii="Times New Roman" w:eastAsia="Calibri" w:hAnsi="Times New Roman" w:cs="Times New Roman"/>
          <w:sz w:val="28"/>
          <w:szCs w:val="28"/>
          <w:lang w:eastAsia="ru-RU"/>
        </w:rPr>
        <w:t>П НОО до 5 лет;</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упрощение системы учебно-познавательных задач, решаемых в процессе образования;</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наглядно-действенный характер содержания образования;</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развитие познавательной деятельности обучающихся с ЗПР как основы компенсации, коррекции и профилактики нарушений;</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постоянная помощь в осмыслении и расширении контекста усваиваемых знаний, в закреплении и совершенствовании освоенных умений;</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специальное обучение «переносу» сформированных знаний и умений в новые ситуации взаимодействия с действительностью;</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необходимость постоянной актуализации знаний, умений и одобряемых обществом норм поведения;</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lastRenderedPageBreak/>
        <w:sym w:font="Symbol" w:char="F0B7"/>
      </w:r>
      <w:r w:rsidRPr="001B0128">
        <w:rPr>
          <w:rFonts w:ascii="Times New Roman" w:eastAsia="Calibri" w:hAnsi="Times New Roman" w:cs="Times New Roman"/>
          <w:sz w:val="28"/>
          <w:szCs w:val="28"/>
          <w:lang w:eastAsia="ru-RU"/>
        </w:rPr>
        <w:t> постоянное стимулирование познавательной активности, побуждение интереса к себе, окружающему предметному и социальному миру;</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использование преимущественно позитивных средств стимуляции деятельности и поведения;</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sym w:font="Symbol" w:char="F0B7"/>
      </w:r>
      <w:r w:rsidRPr="001B0128">
        <w:rPr>
          <w:rFonts w:ascii="Times New Roman" w:eastAsia="Calibri" w:hAnsi="Times New Roman" w:cs="Times New Roman"/>
          <w:sz w:val="28"/>
          <w:szCs w:val="28"/>
          <w:lang w:eastAsia="ru-RU"/>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FB2C68" w:rsidRPr="001B0128" w:rsidRDefault="00FB2C68" w:rsidP="00613A7B">
      <w:pPr>
        <w:spacing w:after="0" w:line="240" w:lineRule="auto"/>
        <w:ind w:firstLine="709"/>
        <w:jc w:val="both"/>
        <w:rPr>
          <w:rFonts w:ascii="Times New Roman" w:eastAsia="Calibri" w:hAnsi="Times New Roman" w:cs="Times New Roman"/>
          <w:sz w:val="28"/>
          <w:szCs w:val="28"/>
          <w:lang w:eastAsia="ru-RU"/>
        </w:rPr>
      </w:pPr>
      <w:r w:rsidRPr="001B0128">
        <w:rPr>
          <w:rFonts w:ascii="Times New Roman" w:eastAsia="Calibri" w:hAnsi="Times New Roman" w:cs="Times New Roman"/>
          <w:sz w:val="28"/>
          <w:szCs w:val="28"/>
          <w:lang w:eastAsia="ru-RU"/>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FB2C68" w:rsidRPr="001B0128" w:rsidRDefault="003B5CE2" w:rsidP="00613A7B">
      <w:pPr>
        <w:suppressAutoHyphens/>
        <w:spacing w:before="120" w:after="120" w:line="240" w:lineRule="auto"/>
        <w:jc w:val="both"/>
        <w:outlineLvl w:val="2"/>
        <w:rPr>
          <w:rFonts w:ascii="Times New Roman" w:eastAsia="Arial Unicode MS" w:hAnsi="Times New Roman" w:cs="Times New Roman"/>
          <w:color w:val="00000A"/>
          <w:kern w:val="1"/>
          <w:sz w:val="28"/>
          <w:szCs w:val="28"/>
        </w:rPr>
      </w:pPr>
      <w:bookmarkStart w:id="7" w:name="_Toc415833126"/>
      <w:r>
        <w:rPr>
          <w:rFonts w:ascii="Times New Roman" w:eastAsia="Arial Unicode MS" w:hAnsi="Times New Roman" w:cs="Times New Roman"/>
          <w:b/>
          <w:kern w:val="1"/>
          <w:sz w:val="28"/>
          <w:szCs w:val="28"/>
        </w:rPr>
        <w:t>1.3</w:t>
      </w:r>
      <w:r w:rsidR="00FB2C68" w:rsidRPr="001B0128">
        <w:rPr>
          <w:rFonts w:ascii="Times New Roman" w:eastAsia="Arial Unicode MS" w:hAnsi="Times New Roman" w:cs="Times New Roman"/>
          <w:b/>
          <w:kern w:val="1"/>
          <w:sz w:val="28"/>
          <w:szCs w:val="28"/>
        </w:rPr>
        <w:t>.</w:t>
      </w:r>
      <w:r w:rsidR="00FB2C68" w:rsidRPr="001B0128">
        <w:rPr>
          <w:rFonts w:ascii="Times New Roman" w:eastAsia="Arial Unicode MS" w:hAnsi="Times New Roman" w:cs="Times New Roman"/>
          <w:b/>
          <w:color w:val="00000A"/>
          <w:kern w:val="1"/>
          <w:sz w:val="28"/>
          <w:szCs w:val="28"/>
        </w:rPr>
        <w:t xml:space="preserve"> Планируемые результаты освоения обучающимися с задержкой психического развития адаптированной общеобразовательной программы начального общего образования</w:t>
      </w:r>
      <w:bookmarkEnd w:id="7"/>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0"/>
          <w:kern w:val="1"/>
          <w:sz w:val="28"/>
          <w:szCs w:val="28"/>
        </w:rPr>
        <w:t>Планируемые результаты освоения АОП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АОП НОО. Они представляют собой</w:t>
      </w:r>
      <w:r w:rsidRPr="001B0128">
        <w:rPr>
          <w:rFonts w:ascii="Times New Roman" w:eastAsia="Arial Unicode MS" w:hAnsi="Times New Roman" w:cs="Times New Roman"/>
          <w:i/>
          <w:color w:val="00000A"/>
          <w:kern w:val="1"/>
          <w:sz w:val="28"/>
          <w:szCs w:val="28"/>
        </w:rPr>
        <w:t>систему</w:t>
      </w:r>
      <w:r w:rsidRPr="001B0128">
        <w:rPr>
          <w:rFonts w:ascii="Times New Roman" w:eastAsia="Arial Unicode MS" w:hAnsi="Times New Roman" w:cs="Times New Roman"/>
          <w:i/>
          <w:iCs/>
          <w:color w:val="00000A"/>
          <w:kern w:val="1"/>
          <w:sz w:val="28"/>
          <w:szCs w:val="28"/>
        </w:rPr>
        <w:t xml:space="preserve"> обобщённых личностно ориентированных целей образования,</w:t>
      </w:r>
      <w:r w:rsidRPr="001B0128">
        <w:rPr>
          <w:rFonts w:ascii="Times New Roman" w:eastAsia="Arial Unicode MS" w:hAnsi="Times New Roman" w:cs="Times New Roman"/>
          <w:color w:val="00000A"/>
          <w:kern w:val="1"/>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olor w:val="000000"/>
          <w:kern w:val="1"/>
          <w:sz w:val="28"/>
          <w:szCs w:val="28"/>
        </w:rPr>
        <w:t>Планируемые результаты:</w:t>
      </w:r>
    </w:p>
    <w:p w:rsidR="00FB2C68" w:rsidRPr="001B0128" w:rsidRDefault="00FB2C68" w:rsidP="00613A7B">
      <w:pPr>
        <w:spacing w:after="0" w:line="240" w:lineRule="auto"/>
        <w:ind w:firstLine="709"/>
        <w:jc w:val="both"/>
        <w:rPr>
          <w:rFonts w:ascii="Times New Roman" w:eastAsia="Arial Unicode MS" w:hAnsi="Times New Roman" w:cs="Times New Roman"/>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обеспечивают связь между требованиями ФГОС НОО обучающихся с ОВЗ, образовательным процессом и системой оценки результатов освоения 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 xml:space="preserve">являться основой для разработки АОП НОО </w:t>
      </w:r>
      <w:r w:rsidR="00615A66" w:rsidRPr="001B0128">
        <w:rPr>
          <w:rFonts w:ascii="Times New Roman" w:eastAsia="Arial Unicode MS" w:hAnsi="Times New Roman" w:cs="Times New Roman"/>
          <w:color w:val="000000"/>
          <w:kern w:val="1"/>
          <w:sz w:val="28"/>
          <w:szCs w:val="28"/>
        </w:rPr>
        <w:t>Школы</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aps/>
          <w:color w:val="000000"/>
          <w:kern w:val="1"/>
          <w:sz w:val="28"/>
          <w:szCs w:val="28"/>
        </w:rPr>
        <w:t>• </w:t>
      </w:r>
      <w:r w:rsidRPr="001B0128">
        <w:rPr>
          <w:rFonts w:ascii="Times New Roman" w:eastAsia="Arial Unicode MS" w:hAnsi="Times New Roman" w:cs="Times New Roman"/>
          <w:color w:val="000000"/>
          <w:kern w:val="1"/>
          <w:sz w:val="28"/>
          <w:szCs w:val="28"/>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olor w:val="000000"/>
          <w:kern w:val="1"/>
          <w:sz w:val="28"/>
          <w:szCs w:val="28"/>
        </w:rPr>
        <w:lastRenderedPageBreak/>
        <w:t xml:space="preserve">В соответствии с </w:t>
      </w:r>
      <w:r w:rsidRPr="001B0128">
        <w:rPr>
          <w:rFonts w:ascii="Times New Roman" w:eastAsia="Arial Unicode MS" w:hAnsi="Times New Roman" w:cs="Times New Roman"/>
          <w:kern w:val="28"/>
          <w:sz w:val="28"/>
          <w:szCs w:val="28"/>
        </w:rPr>
        <w:t>дифференцированным и деятельностным подходами</w:t>
      </w:r>
      <w:r w:rsidRPr="001B0128">
        <w:rPr>
          <w:rFonts w:ascii="Times New Roman" w:eastAsia="Arial Unicode MS" w:hAnsi="Times New Roman" w:cs="Times New Roman"/>
          <w:color w:val="000000"/>
          <w:kern w:val="1"/>
          <w:sz w:val="28"/>
          <w:szCs w:val="28"/>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Структура и содержание планируемых результатов освоения АОП НОО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Результаты освоения обучающимися с ЗПР АОП НОО оцениваются как итоговые на момент завершения начального общего образования.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Освоение АОП НОО (вариант 7.2) обеспечивает достижение обучающимися с ЗПР трех видов результатов: </w:t>
      </w:r>
      <w:r w:rsidRPr="001B0128">
        <w:rPr>
          <w:rFonts w:ascii="Times New Roman" w:eastAsia="Arial Unicode MS" w:hAnsi="Times New Roman" w:cs="Times New Roman"/>
          <w:b/>
          <w:i/>
          <w:color w:val="00000A"/>
          <w:kern w:val="1"/>
          <w:sz w:val="28"/>
          <w:szCs w:val="28"/>
        </w:rPr>
        <w:t>личностных, метапредметных</w:t>
      </w:r>
      <w:r w:rsidRPr="001B0128">
        <w:rPr>
          <w:rFonts w:ascii="Times New Roman" w:eastAsia="Arial Unicode MS" w:hAnsi="Times New Roman" w:cs="Times New Roman"/>
          <w:color w:val="00000A"/>
          <w:kern w:val="1"/>
          <w:sz w:val="28"/>
          <w:szCs w:val="28"/>
        </w:rPr>
        <w:t xml:space="preserve"> и </w:t>
      </w:r>
      <w:r w:rsidRPr="001B0128">
        <w:rPr>
          <w:rFonts w:ascii="Times New Roman" w:eastAsia="Arial Unicode MS" w:hAnsi="Times New Roman" w:cs="Times New Roman"/>
          <w:b/>
          <w:i/>
          <w:color w:val="00000A"/>
          <w:kern w:val="1"/>
          <w:sz w:val="28"/>
          <w:szCs w:val="28"/>
        </w:rPr>
        <w:t>предметных</w:t>
      </w:r>
      <w:r w:rsidRPr="001B0128">
        <w:rPr>
          <w:rFonts w:ascii="Times New Roman" w:eastAsia="Arial Unicode MS" w:hAnsi="Times New Roman" w:cs="Times New Roman"/>
          <w:color w:val="00000A"/>
          <w:kern w:val="1"/>
          <w:sz w:val="28"/>
          <w:szCs w:val="28"/>
        </w:rPr>
        <w:t xml:space="preserve">.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i/>
          <w:color w:val="00000A"/>
          <w:kern w:val="1"/>
          <w:sz w:val="28"/>
          <w:szCs w:val="28"/>
        </w:rPr>
        <w:t>Личностные результаты</w:t>
      </w:r>
      <w:r w:rsidRPr="001B0128">
        <w:rPr>
          <w:rFonts w:ascii="Times New Roman" w:eastAsia="Arial Unicode MS" w:hAnsi="Times New Roman" w:cs="Times New Roman"/>
          <w:color w:val="00000A"/>
          <w:kern w:val="1"/>
          <w:sz w:val="28"/>
          <w:szCs w:val="28"/>
        </w:rPr>
        <w:t xml:space="preserve"> освоения АОП НОО обучающимися с ЗПР включают индивидуально-личностные качества и социальные </w:t>
      </w:r>
      <w:r w:rsidRPr="001B0128">
        <w:rPr>
          <w:rFonts w:ascii="Times New Roman" w:eastAsia="Arial Unicode MS" w:hAnsi="Times New Roman" w:cs="Times New Roman"/>
          <w:kern w:val="1"/>
          <w:sz w:val="28"/>
          <w:szCs w:val="28"/>
        </w:rPr>
        <w:t>(жизненные)</w:t>
      </w:r>
      <w:r w:rsidRPr="001B0128">
        <w:rPr>
          <w:rFonts w:ascii="Times New Roman" w:eastAsia="Arial Unicode MS" w:hAnsi="Times New Roman" w:cs="Times New Roman"/>
          <w:color w:val="00000A"/>
          <w:kern w:val="1"/>
          <w:sz w:val="28"/>
          <w:szCs w:val="28"/>
        </w:rPr>
        <w:t xml:space="preserve"> компетенции, </w:t>
      </w:r>
      <w:r w:rsidRPr="001B0128">
        <w:rPr>
          <w:rFonts w:ascii="Times New Roman" w:eastAsia="Arial Unicode MS" w:hAnsi="Times New Roman" w:cs="Times New Roman"/>
          <w:kern w:val="1"/>
          <w:sz w:val="28"/>
          <w:szCs w:val="28"/>
        </w:rP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Times New Roman" w:hAnsi="Times New Roman" w:cs="Times New Roman"/>
          <w:bCs/>
          <w:color w:val="00000A"/>
          <w:kern w:val="1"/>
          <w:sz w:val="28"/>
          <w:szCs w:val="28"/>
        </w:rPr>
        <w:t xml:space="preserve">С учетом </w:t>
      </w:r>
      <w:r w:rsidRPr="001B0128">
        <w:rPr>
          <w:rFonts w:ascii="Times New Roman" w:eastAsia="Arial Unicode MS" w:hAnsi="Times New Roman" w:cs="Times New Roman"/>
          <w:color w:val="00000A"/>
          <w:kern w:val="1"/>
          <w:sz w:val="28"/>
          <w:szCs w:val="28"/>
        </w:rPr>
        <w:t xml:space="preserve">индивидуальных возможностей и особых образовательных потребностей обучающихся с ЗПР </w:t>
      </w:r>
      <w:r w:rsidRPr="001B0128">
        <w:rPr>
          <w:rFonts w:ascii="Times New Roman" w:eastAsia="Times New Roman" w:hAnsi="Times New Roman" w:cs="Times New Roman"/>
          <w:b/>
          <w:bCs/>
          <w:i/>
          <w:color w:val="00000A"/>
          <w:kern w:val="1"/>
          <w:sz w:val="28"/>
          <w:szCs w:val="28"/>
        </w:rPr>
        <w:t>личностные результаты</w:t>
      </w:r>
      <w:r w:rsidRPr="001B0128">
        <w:rPr>
          <w:rFonts w:ascii="Times New Roman" w:eastAsia="Times New Roman" w:hAnsi="Times New Roman" w:cs="Times New Roman"/>
          <w:color w:val="00000A"/>
          <w:kern w:val="1"/>
          <w:sz w:val="28"/>
          <w:szCs w:val="28"/>
        </w:rPr>
        <w:t xml:space="preserve"> освоения АОП НОО должны отражать:</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3) формирование уважительного отношения к иному мнению, истории и культуре других народов;</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4) овладение начальными навыками адаптации в динамично изменяющемся и развивающемся мире;</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A"/>
          <w:kern w:val="1"/>
          <w:sz w:val="28"/>
          <w:szCs w:val="28"/>
        </w:rPr>
        <w:t>5) принятие и освоение социальной роли обучающегося, формирование и развитие социально значимых мотивов учебной деятельности;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Arial Unicode MS" w:hAnsi="Times New Roman" w:cs="Times New Roman"/>
          <w:color w:val="00000A"/>
          <w:kern w:val="1"/>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7) формирование эстетических потребностей, ценностей и чувств;</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9) развитие навыков сотрудничества со взрослыми и сверстниками в разных социальных ситуациях;</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lastRenderedPageBreak/>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11) развитие адекватных представлений о собственных возможностях, о насущно необходимом жизнеобеспечении;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12) овладение социально-бытовыми умениями, используемыми в повседневной жизни;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iCs/>
          <w:color w:val="00000A"/>
          <w:kern w:val="1"/>
          <w:sz w:val="28"/>
          <w:szCs w:val="28"/>
        </w:rPr>
      </w:pPr>
      <w:r w:rsidRPr="001B0128">
        <w:rPr>
          <w:rFonts w:ascii="Times New Roman" w:eastAsia="Arial Unicode MS" w:hAnsi="Times New Roman" w:cs="Times New Roman"/>
          <w:color w:val="00000A"/>
          <w:kern w:val="1"/>
          <w:sz w:val="28"/>
          <w:szCs w:val="28"/>
        </w:rPr>
        <w:t xml:space="preserve">13) владение навыками коммуникации и принятыми ритуалами социального взаимодействия, </w:t>
      </w:r>
      <w:r w:rsidRPr="001B0128">
        <w:rPr>
          <w:rFonts w:ascii="Times New Roman" w:eastAsia="Arial Unicode MS" w:hAnsi="Times New Roman" w:cs="Times New Roman"/>
          <w:iCs/>
          <w:color w:val="00000A"/>
          <w:kern w:val="1"/>
          <w:sz w:val="28"/>
          <w:szCs w:val="28"/>
        </w:rPr>
        <w:t>в том числе с использованием информационных технологий;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iCs/>
          <w:color w:val="00000A"/>
          <w:kern w:val="1"/>
          <w:sz w:val="28"/>
          <w:szCs w:val="28"/>
        </w:rPr>
        <w:t>14) </w:t>
      </w:r>
      <w:r w:rsidRPr="001B0128">
        <w:rPr>
          <w:rFonts w:ascii="Times New Roman" w:eastAsia="Arial Unicode MS" w:hAnsi="Times New Roman" w:cs="Times New Roman"/>
          <w:color w:val="00000A"/>
          <w:kern w:val="1"/>
          <w:sz w:val="28"/>
          <w:szCs w:val="28"/>
        </w:rPr>
        <w:t>способность к осмыслению и дифференциации картины мира, ее временно-пространственной организации.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i/>
          <w:color w:val="00000A"/>
          <w:kern w:val="1"/>
          <w:sz w:val="28"/>
          <w:szCs w:val="28"/>
        </w:rPr>
        <w:t>Метапредметные результаты</w:t>
      </w:r>
      <w:r w:rsidRPr="001B0128">
        <w:rPr>
          <w:rFonts w:ascii="Times New Roman" w:eastAsia="Arial Unicode MS" w:hAnsi="Times New Roman" w:cs="Times New Roman"/>
          <w:color w:val="00000A"/>
          <w:kern w:val="1"/>
          <w:sz w:val="28"/>
          <w:szCs w:val="28"/>
        </w:rPr>
        <w:t xml:space="preserve"> освоения АОП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АОП основного общего образования.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Times New Roman" w:hAnsi="Times New Roman" w:cs="Times New Roman"/>
          <w:bCs/>
          <w:color w:val="00000A"/>
          <w:kern w:val="1"/>
          <w:sz w:val="28"/>
          <w:szCs w:val="28"/>
        </w:rPr>
        <w:t xml:space="preserve">С учетом </w:t>
      </w:r>
      <w:r w:rsidRPr="001B0128">
        <w:rPr>
          <w:rFonts w:ascii="Times New Roman" w:eastAsia="Arial Unicode MS" w:hAnsi="Times New Roman" w:cs="Times New Roman"/>
          <w:color w:val="00000A"/>
          <w:kern w:val="1"/>
          <w:sz w:val="28"/>
          <w:szCs w:val="28"/>
        </w:rPr>
        <w:t xml:space="preserve">индивидуальных возможностей и особых образовательных потребностей обучающихся с ЗПР </w:t>
      </w:r>
      <w:r w:rsidRPr="001B0128">
        <w:rPr>
          <w:rFonts w:ascii="Times New Roman" w:eastAsia="Times New Roman" w:hAnsi="Times New Roman" w:cs="Times New Roman"/>
          <w:b/>
          <w:bCs/>
          <w:i/>
          <w:color w:val="00000A"/>
          <w:kern w:val="1"/>
          <w:sz w:val="28"/>
          <w:szCs w:val="28"/>
        </w:rPr>
        <w:t>метапредметные результаты</w:t>
      </w:r>
      <w:r w:rsidRPr="001B0128">
        <w:rPr>
          <w:rFonts w:ascii="Times New Roman" w:eastAsia="Times New Roman" w:hAnsi="Times New Roman" w:cs="Times New Roman"/>
          <w:color w:val="00000A"/>
          <w:kern w:val="1"/>
          <w:sz w:val="28"/>
          <w:szCs w:val="28"/>
        </w:rPr>
        <w:t xml:space="preserve"> освоения АОП НОО должны отражать:</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Arial Unicode MS" w:hAnsi="Times New Roman" w:cs="Times New Roman"/>
          <w:bCs/>
          <w:color w:val="00000A"/>
          <w:kern w:val="1"/>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A"/>
          <w:kern w:val="1"/>
          <w:sz w:val="28"/>
          <w:szCs w:val="28"/>
        </w:rPr>
        <w:t>5) </w:t>
      </w:r>
      <w:r w:rsidRPr="001B0128">
        <w:rPr>
          <w:rFonts w:ascii="Times New Roman" w:eastAsia="Arial Unicode MS" w:hAnsi="Times New Roman" w:cs="Times New Roman"/>
          <w:color w:val="00000A"/>
          <w:kern w:val="1"/>
          <w:sz w:val="28"/>
          <w:szCs w:val="28"/>
        </w:rPr>
        <w:t xml:space="preserve">овладение навыками смыслового чтения </w:t>
      </w:r>
      <w:r w:rsidRPr="001B0128">
        <w:rPr>
          <w:rFonts w:ascii="Times New Roman" w:eastAsia="Arial Unicode MS" w:hAnsi="Times New Roman" w:cs="Times New Roman"/>
          <w:bCs/>
          <w:color w:val="00000A"/>
          <w:kern w:val="1"/>
          <w:sz w:val="28"/>
          <w:szCs w:val="28"/>
        </w:rPr>
        <w:t>доступных по содержанию и объему художественных текстов и научно-популярных статей в соответствии с целями и задачами;</w:t>
      </w:r>
      <w:r w:rsidRPr="001B0128">
        <w:rPr>
          <w:rFonts w:ascii="Times New Roman" w:eastAsia="Arial Unicode MS" w:hAnsi="Times New Roman" w:cs="Times New Roman"/>
          <w:color w:val="00000A"/>
          <w:kern w:val="1"/>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A"/>
          <w:kern w:val="1"/>
          <w:sz w:val="28"/>
          <w:szCs w:val="28"/>
        </w:rPr>
        <w:t>6) </w:t>
      </w:r>
      <w:r w:rsidRPr="001B0128">
        <w:rPr>
          <w:rFonts w:ascii="Times New Roman" w:eastAsia="Arial Unicode MS" w:hAnsi="Times New Roman" w:cs="Times New Roman"/>
          <w:color w:val="00000A"/>
          <w:kern w:val="1"/>
          <w:sz w:val="28"/>
          <w:szCs w:val="28"/>
        </w:rPr>
        <w:t xml:space="preserve">овладение логическими действиями сравнения, анализа, синтеза, обобщения, классификации </w:t>
      </w:r>
      <w:r w:rsidRPr="001B0128">
        <w:rPr>
          <w:rFonts w:ascii="Times New Roman" w:eastAsia="Arial Unicode MS" w:hAnsi="Times New Roman" w:cs="Times New Roman"/>
          <w:bCs/>
          <w:color w:val="00000A"/>
          <w:kern w:val="1"/>
          <w:sz w:val="28"/>
          <w:szCs w:val="28"/>
        </w:rPr>
        <w:t>по родовидовым признакам</w:t>
      </w:r>
      <w:r w:rsidRPr="001B0128">
        <w:rPr>
          <w:rFonts w:ascii="Times New Roman" w:eastAsia="Arial Unicode MS" w:hAnsi="Times New Roman" w:cs="Times New Roman"/>
          <w:color w:val="00000A"/>
          <w:kern w:val="1"/>
          <w:sz w:val="28"/>
          <w:szCs w:val="28"/>
        </w:rPr>
        <w:t xml:space="preserve">, установления аналогий и причинно-следственных связей, построения рассуждений, отнесения к известным понятиям </w:t>
      </w:r>
      <w:r w:rsidRPr="001B0128">
        <w:rPr>
          <w:rFonts w:ascii="Times New Roman" w:eastAsia="Arial Unicode MS" w:hAnsi="Times New Roman" w:cs="Times New Roman"/>
          <w:bCs/>
          <w:color w:val="00000A"/>
          <w:kern w:val="1"/>
          <w:sz w:val="28"/>
          <w:szCs w:val="28"/>
        </w:rPr>
        <w:t>на уровне, соответствующем индивидуальным возможностям</w:t>
      </w:r>
      <w:r w:rsidRPr="001B0128">
        <w:rPr>
          <w:rFonts w:ascii="Times New Roman" w:eastAsia="Arial Unicode MS" w:hAnsi="Times New Roman" w:cs="Times New Roman"/>
          <w:color w:val="00000A"/>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w:t>
      </w:r>
      <w:r w:rsidRPr="001B0128">
        <w:rPr>
          <w:rFonts w:ascii="Times New Roman" w:eastAsia="Arial Unicode MS" w:hAnsi="Times New Roman" w:cs="Times New Roman"/>
          <w:color w:val="00000A"/>
          <w:kern w:val="1"/>
          <w:sz w:val="28"/>
          <w:szCs w:val="28"/>
        </w:rPr>
        <w:lastRenderedPageBreak/>
        <w:t>свою; излагать свое мнение и аргументировать свою точку зрения и оценку событий;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9) готовность конструктивно разрешать конфликты посредством учета интересов сторон и сотрудничества;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A"/>
          <w:kern w:val="1"/>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b/>
          <w:bCs/>
          <w:i/>
          <w:color w:val="000000"/>
          <w:kern w:val="28"/>
          <w:sz w:val="28"/>
          <w:szCs w:val="28"/>
        </w:rPr>
        <w:t>Предметные результаты</w:t>
      </w:r>
      <w:r w:rsidRPr="001B0128">
        <w:rPr>
          <w:rFonts w:ascii="Times New Roman" w:eastAsia="Arial Unicode MS" w:hAnsi="Times New Roman" w:cs="Times New Roman"/>
          <w:bCs/>
          <w:color w:val="000000"/>
          <w:kern w:val="28"/>
          <w:sz w:val="28"/>
          <w:szCs w:val="28"/>
        </w:rPr>
        <w:t xml:space="preserve"> освоения АООП НОО с учетом специфики содержания предметных областей включают </w:t>
      </w:r>
      <w:r w:rsidRPr="001B0128">
        <w:rPr>
          <w:rFonts w:ascii="Times New Roman" w:eastAsia="Arial Unicode MS" w:hAnsi="Times New Roman" w:cs="Times New Roman"/>
          <w:kern w:val="1"/>
          <w:sz w:val="28"/>
          <w:szCs w:val="28"/>
        </w:rPr>
        <w:t>освоенные обучающимися знания и умения, специфичные для каждой предметной области, готовность их применения</w:t>
      </w:r>
      <w:r w:rsidRPr="001B0128">
        <w:rPr>
          <w:rFonts w:ascii="Times New Roman" w:eastAsia="Arial Unicode MS" w:hAnsi="Times New Roman" w:cs="Times New Roman"/>
          <w:bCs/>
          <w:color w:val="000000"/>
          <w:kern w:val="28"/>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0"/>
          <w:kern w:val="28"/>
          <w:sz w:val="28"/>
          <w:szCs w:val="28"/>
        </w:rPr>
      </w:pPr>
      <w:r w:rsidRPr="001B0128">
        <w:rPr>
          <w:rFonts w:ascii="Times New Roman" w:eastAsia="Times New Roman" w:hAnsi="Times New Roman" w:cs="Times New Roman"/>
          <w:bCs/>
          <w:color w:val="00000A"/>
          <w:kern w:val="1"/>
          <w:sz w:val="28"/>
          <w:szCs w:val="28"/>
        </w:rPr>
        <w:t xml:space="preserve">С учетом </w:t>
      </w:r>
      <w:r w:rsidRPr="001B0128">
        <w:rPr>
          <w:rFonts w:ascii="Times New Roman" w:eastAsia="Arial Unicode MS" w:hAnsi="Times New Roman" w:cs="Times New Roman"/>
          <w:color w:val="00000A"/>
          <w:kern w:val="1"/>
          <w:sz w:val="28"/>
          <w:szCs w:val="28"/>
        </w:rPr>
        <w:t xml:space="preserve">индивидуальных возможностей и особых образовательных потребностей обучающихся с ЗПР </w:t>
      </w:r>
      <w:r w:rsidRPr="001B0128">
        <w:rPr>
          <w:rFonts w:ascii="Times New Roman" w:eastAsia="Arial Unicode MS" w:hAnsi="Times New Roman" w:cs="Times New Roman"/>
          <w:b/>
          <w:i/>
          <w:color w:val="00000A"/>
          <w:kern w:val="1"/>
          <w:sz w:val="28"/>
          <w:szCs w:val="28"/>
        </w:rPr>
        <w:t>предметные результаты</w:t>
      </w:r>
      <w:r w:rsidRPr="001B0128">
        <w:rPr>
          <w:rFonts w:ascii="Times New Roman" w:eastAsia="Arial Unicode MS" w:hAnsi="Times New Roman" w:cs="Times New Roman"/>
          <w:color w:val="00000A"/>
          <w:kern w:val="1"/>
          <w:sz w:val="28"/>
          <w:szCs w:val="28"/>
        </w:rPr>
        <w:t xml:space="preserve"> должны отражать:</w:t>
      </w:r>
    </w:p>
    <w:p w:rsidR="00FB2C68" w:rsidRPr="001B0128" w:rsidRDefault="00FB2C68" w:rsidP="00613A7B">
      <w:pPr>
        <w:suppressAutoHyphens/>
        <w:autoSpaceDE w:val="0"/>
        <w:spacing w:after="0" w:line="240" w:lineRule="auto"/>
        <w:ind w:firstLine="720"/>
        <w:jc w:val="both"/>
        <w:rPr>
          <w:rFonts w:ascii="Times New Roman" w:eastAsia="Arial Unicode MS" w:hAnsi="Times New Roman" w:cs="Times New Roman"/>
          <w:b/>
          <w:bCs/>
          <w:color w:val="000000"/>
          <w:kern w:val="1"/>
          <w:sz w:val="28"/>
          <w:szCs w:val="28"/>
        </w:rPr>
      </w:pPr>
      <w:r w:rsidRPr="001B0128">
        <w:rPr>
          <w:rFonts w:ascii="Times New Roman" w:eastAsia="Arial Unicode MS" w:hAnsi="Times New Roman" w:cs="Times New Roman"/>
          <w:b/>
          <w:bCs/>
          <w:color w:val="000000"/>
          <w:kern w:val="1"/>
          <w:sz w:val="28"/>
          <w:szCs w:val="28"/>
        </w:rPr>
        <w:t>Филология</w:t>
      </w:r>
    </w:p>
    <w:p w:rsidR="00FB2C68" w:rsidRPr="001B0128" w:rsidRDefault="00FB2C68" w:rsidP="00613A7B">
      <w:pPr>
        <w:suppressAutoHyphens/>
        <w:autoSpaceDE w:val="0"/>
        <w:spacing w:after="0" w:line="240" w:lineRule="auto"/>
        <w:ind w:firstLine="720"/>
        <w:jc w:val="both"/>
        <w:rPr>
          <w:rFonts w:ascii="Times New Roman" w:eastAsia="Arial Unicode MS" w:hAnsi="Times New Roman" w:cs="Times New Roman"/>
          <w:b/>
          <w:bCs/>
          <w:i/>
          <w:color w:val="000000"/>
          <w:kern w:val="1"/>
          <w:sz w:val="28"/>
          <w:szCs w:val="28"/>
        </w:rPr>
      </w:pPr>
      <w:r w:rsidRPr="001B0128">
        <w:rPr>
          <w:rFonts w:ascii="Times New Roman" w:eastAsia="Arial Unicode MS" w:hAnsi="Times New Roman" w:cs="Times New Roman"/>
          <w:b/>
          <w:bCs/>
          <w:i/>
          <w:color w:val="000000"/>
          <w:kern w:val="1"/>
          <w:sz w:val="28"/>
          <w:szCs w:val="28"/>
        </w:rPr>
        <w:t>Русский язык. Родной язык:</w:t>
      </w:r>
    </w:p>
    <w:p w:rsidR="00FB2C68" w:rsidRPr="001B0128" w:rsidRDefault="00FB2C68" w:rsidP="00613A7B">
      <w:pPr>
        <w:numPr>
          <w:ilvl w:val="0"/>
          <w:numId w:val="12"/>
        </w:numPr>
        <w:suppressAutoHyphens/>
        <w:autoSpaceDE w:val="0"/>
        <w:spacing w:after="0" w:line="240" w:lineRule="auto"/>
        <w:ind w:firstLine="720"/>
        <w:jc w:val="both"/>
        <w:rPr>
          <w:rFonts w:ascii="Times New Roman" w:eastAsia="Arial Unicode MS" w:hAnsi="Times New Roman" w:cs="Times New Roman"/>
          <w:bCs/>
          <w:color w:val="000000"/>
          <w:kern w:val="1"/>
          <w:sz w:val="28"/>
          <w:szCs w:val="28"/>
        </w:rPr>
      </w:pPr>
      <w:r w:rsidRPr="001B0128">
        <w:rPr>
          <w:rFonts w:ascii="Times New Roman" w:eastAsia="Arial Unicode MS" w:hAnsi="Times New Roman" w:cs="Times New Roman"/>
          <w:bCs/>
          <w:color w:val="000000"/>
          <w:kern w:val="1"/>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B2C68" w:rsidRPr="001B0128" w:rsidRDefault="00FB2C68" w:rsidP="00613A7B">
      <w:pPr>
        <w:numPr>
          <w:ilvl w:val="0"/>
          <w:numId w:val="12"/>
        </w:numPr>
        <w:suppressAutoHyphens/>
        <w:spacing w:after="0" w:line="240" w:lineRule="auto"/>
        <w:ind w:firstLine="720"/>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формирование интереса к изучению родного (русского) языка;</w:t>
      </w:r>
    </w:p>
    <w:p w:rsidR="00FB2C68" w:rsidRPr="001B0128" w:rsidRDefault="00FB2C68" w:rsidP="00613A7B">
      <w:pPr>
        <w:numPr>
          <w:ilvl w:val="0"/>
          <w:numId w:val="12"/>
        </w:numPr>
        <w:suppressAutoHyphens/>
        <w:autoSpaceDE w:val="0"/>
        <w:spacing w:after="0" w:line="240" w:lineRule="auto"/>
        <w:ind w:firstLine="720"/>
        <w:jc w:val="both"/>
        <w:rPr>
          <w:rFonts w:ascii="Times New Roman" w:eastAsia="Arial Unicode MS" w:hAnsi="Times New Roman" w:cs="Times New Roman"/>
          <w:bCs/>
          <w:color w:val="000000"/>
          <w:kern w:val="1"/>
          <w:sz w:val="28"/>
          <w:szCs w:val="28"/>
        </w:rPr>
      </w:pPr>
      <w:r w:rsidRPr="001B0128">
        <w:rPr>
          <w:rFonts w:ascii="Times New Roman" w:eastAsia="Arial Unicode MS" w:hAnsi="Times New Roman" w:cs="Times New Roman"/>
          <w:bCs/>
          <w:color w:val="000000"/>
          <w:kern w:val="1"/>
          <w:sz w:val="28"/>
          <w:szCs w:val="28"/>
        </w:rPr>
        <w:t xml:space="preserve">овладение первоначальными представлениями о правилах речевого этикета; </w:t>
      </w:r>
    </w:p>
    <w:p w:rsidR="00FB2C68" w:rsidRPr="001B0128" w:rsidRDefault="00FB2C68" w:rsidP="00613A7B">
      <w:pPr>
        <w:numPr>
          <w:ilvl w:val="0"/>
          <w:numId w:val="12"/>
        </w:numPr>
        <w:suppressAutoHyphens/>
        <w:spacing w:after="0" w:line="240" w:lineRule="auto"/>
        <w:ind w:firstLine="720"/>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овладение основами грамотного письма;</w:t>
      </w:r>
    </w:p>
    <w:p w:rsidR="00FB2C68" w:rsidRPr="001B0128" w:rsidRDefault="00FB2C68" w:rsidP="00613A7B">
      <w:pPr>
        <w:numPr>
          <w:ilvl w:val="0"/>
          <w:numId w:val="12"/>
        </w:numPr>
        <w:suppressAutoHyphens/>
        <w:spacing w:after="0" w:line="240" w:lineRule="auto"/>
        <w:ind w:firstLine="720"/>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овладение обучающимися коммуникативно-речевыми умениями, необходимыми для совершенствования их речевой практики;</w:t>
      </w:r>
    </w:p>
    <w:p w:rsidR="00FB2C68" w:rsidRPr="001B0128" w:rsidRDefault="00FB2C68" w:rsidP="00613A7B">
      <w:pPr>
        <w:numPr>
          <w:ilvl w:val="0"/>
          <w:numId w:val="12"/>
        </w:numPr>
        <w:suppressAutoHyphens/>
        <w:autoSpaceDE w:val="0"/>
        <w:spacing w:after="0" w:line="240" w:lineRule="auto"/>
        <w:ind w:firstLine="720"/>
        <w:jc w:val="both"/>
        <w:rPr>
          <w:rFonts w:ascii="Times New Roman" w:eastAsia="Arial Unicode MS" w:hAnsi="Times New Roman" w:cs="Times New Roman"/>
          <w:bCs/>
          <w:color w:val="000000"/>
          <w:kern w:val="1"/>
          <w:sz w:val="28"/>
          <w:szCs w:val="28"/>
        </w:rPr>
      </w:pPr>
      <w:r w:rsidRPr="001B0128">
        <w:rPr>
          <w:rFonts w:ascii="Times New Roman" w:eastAsia="Arial Unicode MS" w:hAnsi="Times New Roman" w:cs="Times New Roman"/>
          <w:bCs/>
          <w:color w:val="000000"/>
          <w:kern w:val="1"/>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B2C68" w:rsidRPr="001B0128" w:rsidRDefault="00FB2C68" w:rsidP="00613A7B">
      <w:pPr>
        <w:numPr>
          <w:ilvl w:val="0"/>
          <w:numId w:val="12"/>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использование знаний в области русского языка и сформированных грамматико-орфографических умений для решения практических задач.</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bCs/>
          <w:i/>
          <w:color w:val="000000"/>
          <w:kern w:val="1"/>
          <w:sz w:val="28"/>
          <w:szCs w:val="28"/>
        </w:rPr>
      </w:pPr>
      <w:r w:rsidRPr="001B0128">
        <w:rPr>
          <w:rFonts w:ascii="Times New Roman" w:eastAsia="Arial Unicode MS" w:hAnsi="Times New Roman" w:cs="Times New Roman"/>
          <w:b/>
          <w:bCs/>
          <w:i/>
          <w:color w:val="000000"/>
          <w:kern w:val="1"/>
          <w:sz w:val="28"/>
          <w:szCs w:val="28"/>
        </w:rPr>
        <w:t>Литературное чтение. Литературное чтение на родном языке:</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lastRenderedPageBreak/>
        <w:t>осознанное, правильное, плавное чтение вслух целыми словами с использованием некоторых средств устной выразительности речи;</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 xml:space="preserve">понимание роли чтения, использование разных видов чтения; </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 xml:space="preserve">формирование потребности в систематическом чтении; </w:t>
      </w:r>
    </w:p>
    <w:p w:rsidR="00FB2C68" w:rsidRPr="001B0128" w:rsidRDefault="00FB2C68" w:rsidP="00613A7B">
      <w:pPr>
        <w:numPr>
          <w:ilvl w:val="0"/>
          <w:numId w:val="15"/>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 xml:space="preserve">выбор с помощью взрослого интересующей литературы. </w:t>
      </w:r>
    </w:p>
    <w:p w:rsidR="00FB2C68" w:rsidRPr="001B0128" w:rsidRDefault="00FB2C68" w:rsidP="00613A7B">
      <w:pPr>
        <w:suppressAutoHyphens/>
        <w:autoSpaceDE w:val="0"/>
        <w:spacing w:after="0" w:line="240" w:lineRule="auto"/>
        <w:ind w:firstLine="720"/>
        <w:jc w:val="both"/>
        <w:rPr>
          <w:rFonts w:ascii="Times New Roman" w:eastAsia="Arial Unicode MS" w:hAnsi="Times New Roman" w:cs="Times New Roman"/>
          <w:b/>
          <w:bCs/>
          <w:i/>
          <w:color w:val="000000"/>
          <w:spacing w:val="-15"/>
          <w:kern w:val="1"/>
          <w:sz w:val="28"/>
          <w:szCs w:val="28"/>
        </w:rPr>
      </w:pPr>
      <w:r w:rsidRPr="001B0128">
        <w:rPr>
          <w:rFonts w:ascii="Times New Roman" w:eastAsia="Arial Unicode MS" w:hAnsi="Times New Roman" w:cs="Times New Roman"/>
          <w:b/>
          <w:bCs/>
          <w:i/>
          <w:color w:val="000000"/>
          <w:spacing w:val="-15"/>
          <w:kern w:val="1"/>
          <w:sz w:val="28"/>
          <w:szCs w:val="28"/>
        </w:rPr>
        <w:t>Иностранный язык:</w:t>
      </w:r>
    </w:p>
    <w:p w:rsidR="00FB2C68" w:rsidRPr="001B0128" w:rsidRDefault="00FB2C68" w:rsidP="00613A7B">
      <w:pPr>
        <w:numPr>
          <w:ilvl w:val="0"/>
          <w:numId w:val="18"/>
        </w:num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FB2C68" w:rsidRPr="001B0128" w:rsidRDefault="00FB2C68" w:rsidP="00613A7B">
      <w:pPr>
        <w:numPr>
          <w:ilvl w:val="0"/>
          <w:numId w:val="18"/>
        </w:num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FB2C68" w:rsidRPr="001B0128" w:rsidRDefault="00FB2C68" w:rsidP="00613A7B">
      <w:pPr>
        <w:numPr>
          <w:ilvl w:val="0"/>
          <w:numId w:val="18"/>
        </w:num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color w:val="00000A"/>
          <w:kern w:val="1"/>
          <w:sz w:val="28"/>
          <w:szCs w:val="28"/>
        </w:rPr>
      </w:pPr>
      <w:r w:rsidRPr="001B0128">
        <w:rPr>
          <w:rFonts w:ascii="Times New Roman" w:eastAsia="Arial Unicode MS" w:hAnsi="Times New Roman" w:cs="Times New Roman"/>
          <w:b/>
          <w:color w:val="00000A"/>
          <w:kern w:val="1"/>
          <w:sz w:val="28"/>
          <w:szCs w:val="28"/>
        </w:rPr>
        <w:t>Математика и информатика</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i/>
          <w:color w:val="00000A"/>
          <w:kern w:val="1"/>
          <w:sz w:val="28"/>
          <w:szCs w:val="28"/>
        </w:rPr>
      </w:pPr>
      <w:r w:rsidRPr="001B0128">
        <w:rPr>
          <w:rFonts w:ascii="Times New Roman" w:eastAsia="Arial Unicode MS" w:hAnsi="Times New Roman" w:cs="Times New Roman"/>
          <w:b/>
          <w:i/>
          <w:color w:val="00000A"/>
          <w:kern w:val="1"/>
          <w:sz w:val="28"/>
          <w:szCs w:val="28"/>
        </w:rPr>
        <w:t>Математика:</w:t>
      </w:r>
    </w:p>
    <w:p w:rsidR="00FB2C68" w:rsidRPr="001B0128" w:rsidRDefault="00FB2C68" w:rsidP="00613A7B">
      <w:pPr>
        <w:numPr>
          <w:ilvl w:val="0"/>
          <w:numId w:val="16"/>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FB2C68" w:rsidRPr="001B0128" w:rsidRDefault="00FB2C68" w:rsidP="00613A7B">
      <w:pPr>
        <w:numPr>
          <w:ilvl w:val="0"/>
          <w:numId w:val="16"/>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FB2C68" w:rsidRPr="001B0128" w:rsidRDefault="00FB2C68" w:rsidP="00613A7B">
      <w:pPr>
        <w:numPr>
          <w:ilvl w:val="0"/>
          <w:numId w:val="16"/>
        </w:numPr>
        <w:suppressAutoHyphens/>
        <w:spacing w:after="0" w:line="240" w:lineRule="auto"/>
        <w:ind w:firstLine="709"/>
        <w:jc w:val="both"/>
        <w:rPr>
          <w:rFonts w:ascii="Times New Roman" w:eastAsia="Times New Roman" w:hAnsi="Times New Roman" w:cs="Times New Roman"/>
          <w:bCs/>
          <w:color w:val="000000"/>
          <w:sz w:val="28"/>
          <w:szCs w:val="28"/>
          <w:lang w:eastAsia="ru-RU"/>
        </w:rPr>
      </w:pPr>
      <w:r w:rsidRPr="001B0128">
        <w:rPr>
          <w:rFonts w:ascii="Times New Roman" w:eastAsia="Times New Roman" w:hAnsi="Times New Roman" w:cs="Times New Roman"/>
          <w:bCs/>
          <w:color w:val="000000"/>
          <w:sz w:val="28"/>
          <w:szCs w:val="28"/>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FB2C68" w:rsidRPr="001B0128" w:rsidRDefault="00FB2C68" w:rsidP="00613A7B">
      <w:pPr>
        <w:suppressAutoHyphens/>
        <w:spacing w:after="0" w:line="240" w:lineRule="auto"/>
        <w:ind w:right="113" w:firstLine="709"/>
        <w:jc w:val="both"/>
        <w:rPr>
          <w:rFonts w:ascii="Times New Roman" w:eastAsia="Arial Unicode MS" w:hAnsi="Times New Roman" w:cs="Times New Roman"/>
          <w:b/>
          <w:color w:val="00000A"/>
          <w:kern w:val="1"/>
          <w:sz w:val="28"/>
          <w:szCs w:val="28"/>
        </w:rPr>
      </w:pPr>
      <w:r w:rsidRPr="001B0128">
        <w:rPr>
          <w:rFonts w:ascii="Times New Roman" w:eastAsia="Arial Unicode MS" w:hAnsi="Times New Roman" w:cs="Times New Roman"/>
          <w:b/>
          <w:color w:val="00000A"/>
          <w:kern w:val="1"/>
          <w:sz w:val="28"/>
          <w:szCs w:val="28"/>
        </w:rPr>
        <w:t>Обществознание и естествознание (Окружающий мир)</w:t>
      </w:r>
    </w:p>
    <w:p w:rsidR="00FB2C68" w:rsidRPr="001B0128" w:rsidRDefault="00FB2C68" w:rsidP="00613A7B">
      <w:pPr>
        <w:suppressAutoHyphens/>
        <w:spacing w:after="0" w:line="240" w:lineRule="auto"/>
        <w:ind w:right="113" w:firstLine="709"/>
        <w:jc w:val="both"/>
        <w:rPr>
          <w:rFonts w:ascii="Times New Roman" w:eastAsia="Arial Unicode MS" w:hAnsi="Times New Roman" w:cs="Times New Roman"/>
          <w:i/>
          <w:color w:val="00000A"/>
          <w:kern w:val="1"/>
          <w:sz w:val="28"/>
          <w:szCs w:val="28"/>
        </w:rPr>
      </w:pPr>
      <w:r w:rsidRPr="001B0128">
        <w:rPr>
          <w:rFonts w:ascii="Times New Roman" w:eastAsia="Arial Unicode MS" w:hAnsi="Times New Roman" w:cs="Times New Roman"/>
          <w:b/>
          <w:i/>
          <w:color w:val="00000A"/>
          <w:kern w:val="1"/>
          <w:sz w:val="28"/>
          <w:szCs w:val="28"/>
        </w:rPr>
        <w:t>Окружающий мир:</w:t>
      </w:r>
    </w:p>
    <w:p w:rsidR="00FB2C68" w:rsidRPr="001B0128" w:rsidRDefault="00FB2C68" w:rsidP="00613A7B">
      <w:pPr>
        <w:numPr>
          <w:ilvl w:val="0"/>
          <w:numId w:val="9"/>
        </w:numPr>
        <w:tabs>
          <w:tab w:val="left" w:pos="1080"/>
        </w:tabs>
        <w:suppressAutoHyphens/>
        <w:autoSpaceDE w:val="0"/>
        <w:spacing w:after="0" w:line="240" w:lineRule="auto"/>
        <w:ind w:firstLine="709"/>
        <w:jc w:val="both"/>
        <w:rPr>
          <w:rFonts w:ascii="Times New Roman" w:eastAsia="Arial Unicode MS" w:hAnsi="Times New Roman" w:cs="Times New Roman"/>
          <w:bCs/>
          <w:color w:val="000000"/>
          <w:kern w:val="1"/>
          <w:sz w:val="28"/>
          <w:szCs w:val="28"/>
        </w:rPr>
      </w:pPr>
      <w:r w:rsidRPr="001B0128">
        <w:rPr>
          <w:rFonts w:ascii="Times New Roman" w:eastAsia="Arial Unicode MS" w:hAnsi="Times New Roman" w:cs="Times New Roman"/>
          <w:color w:val="00000A"/>
          <w:kern w:val="1"/>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FB2C68" w:rsidRPr="001B0128" w:rsidRDefault="00FB2C68" w:rsidP="00613A7B">
      <w:pPr>
        <w:numPr>
          <w:ilvl w:val="0"/>
          <w:numId w:val="9"/>
        </w:numPr>
        <w:tabs>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8"/>
          <w:szCs w:val="28"/>
          <w:shd w:val="clear" w:color="auto" w:fill="FF0000"/>
        </w:rPr>
      </w:pPr>
      <w:r w:rsidRPr="001B0128">
        <w:rPr>
          <w:rFonts w:ascii="Times New Roman" w:eastAsia="Arial Unicode MS" w:hAnsi="Times New Roman" w:cs="Times New Roman"/>
          <w:bCs/>
          <w:color w:val="000000"/>
          <w:kern w:val="1"/>
          <w:sz w:val="28"/>
          <w:szCs w:val="28"/>
        </w:rPr>
        <w:t xml:space="preserve">расширение, углубление и систематизация знаний о предметах и явлениях окружающего мира, </w:t>
      </w:r>
      <w:r w:rsidRPr="001B0128">
        <w:rPr>
          <w:rFonts w:ascii="Times New Roman" w:eastAsia="Arial Unicode MS" w:hAnsi="Times New Roman" w:cs="Times New Roman"/>
          <w:color w:val="00000A"/>
          <w:kern w:val="1"/>
          <w:sz w:val="28"/>
          <w:szCs w:val="28"/>
        </w:rPr>
        <w:t xml:space="preserve">осознание целостности окружающего мира, освоение основ экологической грамотности, элементарных правил </w:t>
      </w:r>
      <w:r w:rsidRPr="001B0128">
        <w:rPr>
          <w:rFonts w:ascii="Times New Roman" w:eastAsia="Arial Unicode MS" w:hAnsi="Times New Roman" w:cs="Times New Roman"/>
          <w:color w:val="00000A"/>
          <w:kern w:val="1"/>
          <w:sz w:val="28"/>
          <w:szCs w:val="28"/>
        </w:rPr>
        <w:lastRenderedPageBreak/>
        <w:t>нравственного поведения в мире природы и людей, норм здоровьесберегающего поведения в природной и социальной среде;</w:t>
      </w:r>
    </w:p>
    <w:p w:rsidR="00FB2C68" w:rsidRPr="001B0128" w:rsidRDefault="00FB2C68" w:rsidP="00613A7B">
      <w:pPr>
        <w:numPr>
          <w:ilvl w:val="0"/>
          <w:numId w:val="9"/>
        </w:numPr>
        <w:tabs>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0"/>
          <w:kern w:val="1"/>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B2C68" w:rsidRPr="001B0128" w:rsidRDefault="00FB2C68" w:rsidP="00613A7B">
      <w:pPr>
        <w:numPr>
          <w:ilvl w:val="0"/>
          <w:numId w:val="9"/>
        </w:numPr>
        <w:tabs>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color w:val="00000A"/>
          <w:kern w:val="1"/>
          <w:sz w:val="28"/>
          <w:szCs w:val="28"/>
        </w:rPr>
      </w:pPr>
      <w:r w:rsidRPr="001B0128">
        <w:rPr>
          <w:rFonts w:ascii="Times New Roman" w:eastAsia="Arial Unicode MS" w:hAnsi="Times New Roman" w:cs="Times New Roman"/>
          <w:b/>
          <w:color w:val="00000A"/>
          <w:kern w:val="1"/>
          <w:sz w:val="28"/>
          <w:szCs w:val="28"/>
        </w:rPr>
        <w:t>Основы религиозных культур и светской этики</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i/>
          <w:color w:val="00000A"/>
          <w:kern w:val="1"/>
          <w:sz w:val="28"/>
          <w:szCs w:val="28"/>
        </w:rPr>
      </w:pPr>
      <w:r w:rsidRPr="001B0128">
        <w:rPr>
          <w:rFonts w:ascii="Times New Roman" w:eastAsia="Arial Unicode MS" w:hAnsi="Times New Roman" w:cs="Times New Roman"/>
          <w:b/>
          <w:i/>
          <w:color w:val="00000A"/>
          <w:kern w:val="1"/>
          <w:sz w:val="28"/>
          <w:szCs w:val="28"/>
        </w:rPr>
        <w:t>Основы религиозных культур и светской этики:</w:t>
      </w:r>
    </w:p>
    <w:p w:rsidR="00FB2C68" w:rsidRPr="001B0128" w:rsidRDefault="00FB2C68" w:rsidP="00613A7B">
      <w:pPr>
        <w:numPr>
          <w:ilvl w:val="0"/>
          <w:numId w:val="10"/>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1"/>
          <w:sz w:val="28"/>
          <w:szCs w:val="28"/>
          <w:shd w:val="clear" w:color="auto" w:fill="FFFF00"/>
        </w:rPr>
      </w:pPr>
      <w:r w:rsidRPr="001B0128">
        <w:rPr>
          <w:rFonts w:ascii="Times New Roman" w:eastAsia="Arial Unicode MS" w:hAnsi="Times New Roman" w:cs="Times New Roman"/>
          <w:color w:val="00000A"/>
          <w:kern w:val="1"/>
          <w:sz w:val="28"/>
          <w:szCs w:val="28"/>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FB2C68" w:rsidRPr="001B0128" w:rsidRDefault="00FB2C68" w:rsidP="00613A7B">
      <w:pPr>
        <w:numPr>
          <w:ilvl w:val="0"/>
          <w:numId w:val="10"/>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shd w:val="clear" w:color="auto" w:fill="FF0000"/>
        </w:rPr>
      </w:pPr>
      <w:r w:rsidRPr="001B0128">
        <w:rPr>
          <w:rFonts w:ascii="Times New Roman" w:eastAsia="Arial Unicode MS" w:hAnsi="Times New Roman" w:cs="Times New Roman"/>
          <w:color w:val="00000A"/>
          <w:kern w:val="28"/>
          <w:sz w:val="28"/>
          <w:szCs w:val="28"/>
        </w:rPr>
        <w:t>понимание значения нравственности, веры и религии в жизни человека и общества;</w:t>
      </w:r>
    </w:p>
    <w:p w:rsidR="00FB2C68" w:rsidRPr="001B0128" w:rsidRDefault="00FB2C68" w:rsidP="00613A7B">
      <w:pPr>
        <w:numPr>
          <w:ilvl w:val="0"/>
          <w:numId w:val="10"/>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shd w:val="clear" w:color="auto" w:fill="FF0000"/>
        </w:rPr>
      </w:pPr>
      <w:r w:rsidRPr="001B0128">
        <w:rPr>
          <w:rFonts w:ascii="Times New Roman" w:eastAsia="Arial Unicode MS" w:hAnsi="Times New Roman" w:cs="Times New Roman"/>
          <w:color w:val="00000A"/>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FB2C68" w:rsidRPr="001B0128" w:rsidRDefault="00FB2C68" w:rsidP="00613A7B">
      <w:pPr>
        <w:numPr>
          <w:ilvl w:val="0"/>
          <w:numId w:val="10"/>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color w:val="00000A"/>
          <w:kern w:val="28"/>
          <w:sz w:val="28"/>
          <w:szCs w:val="28"/>
        </w:rPr>
        <w:t>осознание ценности человеческой жизни.</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color w:val="00000A"/>
          <w:kern w:val="28"/>
          <w:sz w:val="28"/>
          <w:szCs w:val="28"/>
        </w:rPr>
      </w:pPr>
      <w:r w:rsidRPr="001B0128">
        <w:rPr>
          <w:rFonts w:ascii="Times New Roman" w:eastAsia="Arial Unicode MS" w:hAnsi="Times New Roman" w:cs="Times New Roman"/>
          <w:b/>
          <w:color w:val="00000A"/>
          <w:kern w:val="28"/>
          <w:sz w:val="28"/>
          <w:szCs w:val="28"/>
        </w:rPr>
        <w:t>Искусство</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i/>
          <w:color w:val="00000A"/>
          <w:kern w:val="28"/>
          <w:sz w:val="28"/>
          <w:szCs w:val="28"/>
        </w:rPr>
      </w:pPr>
      <w:r w:rsidRPr="001B0128">
        <w:rPr>
          <w:rFonts w:ascii="Times New Roman" w:eastAsia="Arial Unicode MS" w:hAnsi="Times New Roman" w:cs="Times New Roman"/>
          <w:b/>
          <w:i/>
          <w:color w:val="00000A"/>
          <w:kern w:val="28"/>
          <w:sz w:val="28"/>
          <w:szCs w:val="28"/>
        </w:rPr>
        <w:t>Изобразительное искусство:</w:t>
      </w:r>
    </w:p>
    <w:p w:rsidR="00FB2C68" w:rsidRPr="001B0128" w:rsidRDefault="00FB2C68" w:rsidP="00613A7B">
      <w:pPr>
        <w:numPr>
          <w:ilvl w:val="0"/>
          <w:numId w:val="11"/>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color w:val="00000A"/>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B2C68" w:rsidRPr="001B0128" w:rsidRDefault="00FB2C68" w:rsidP="00613A7B">
      <w:pPr>
        <w:numPr>
          <w:ilvl w:val="0"/>
          <w:numId w:val="11"/>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bCs/>
          <w:color w:val="000000"/>
          <w:kern w:val="28"/>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FB2C68" w:rsidRPr="001B0128" w:rsidRDefault="00FB2C68" w:rsidP="00613A7B">
      <w:pPr>
        <w:numPr>
          <w:ilvl w:val="0"/>
          <w:numId w:val="11"/>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color w:val="00000A"/>
          <w:kern w:val="28"/>
          <w:sz w:val="28"/>
          <w:szCs w:val="28"/>
        </w:rPr>
        <w:t xml:space="preserve">овладение элементарными практическими умениями и навыками в различных видах художественной деятельности </w:t>
      </w:r>
      <w:r w:rsidRPr="001B0128">
        <w:rPr>
          <w:rFonts w:ascii="Times New Roman" w:eastAsia="Arial Unicode MS"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FB2C68" w:rsidRPr="001B0128" w:rsidRDefault="00FB2C68" w:rsidP="00613A7B">
      <w:pPr>
        <w:numPr>
          <w:ilvl w:val="0"/>
          <w:numId w:val="11"/>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color w:val="00000A"/>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FB2C68" w:rsidRPr="001B0128" w:rsidRDefault="00FB2C68" w:rsidP="00613A7B">
      <w:pPr>
        <w:numPr>
          <w:ilvl w:val="0"/>
          <w:numId w:val="11"/>
        </w:numPr>
        <w:tabs>
          <w:tab w:val="left" w:pos="1080"/>
        </w:tabs>
        <w:suppressAutoHyphens/>
        <w:autoSpaceDE w:val="0"/>
        <w:spacing w:after="0" w:line="240" w:lineRule="auto"/>
        <w:ind w:firstLine="720"/>
        <w:jc w:val="both"/>
        <w:rPr>
          <w:rFonts w:ascii="Times New Roman" w:eastAsia="Arial Unicode MS" w:hAnsi="Times New Roman" w:cs="Times New Roman"/>
          <w:b/>
          <w:color w:val="00000A"/>
          <w:kern w:val="28"/>
          <w:sz w:val="28"/>
          <w:szCs w:val="28"/>
        </w:rPr>
      </w:pPr>
      <w:r w:rsidRPr="001B0128">
        <w:rPr>
          <w:rFonts w:ascii="Times New Roman" w:eastAsia="Arial Unicode MS"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1B0128">
        <w:rPr>
          <w:rFonts w:ascii="Times New Roman" w:eastAsia="Arial Unicode MS" w:hAnsi="Times New Roman" w:cs="Times New Roman"/>
          <w:color w:val="00000A"/>
          <w:kern w:val="28"/>
          <w:sz w:val="28"/>
          <w:szCs w:val="28"/>
        </w:rPr>
        <w:t>.</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i/>
          <w:color w:val="00000A"/>
          <w:kern w:val="28"/>
          <w:sz w:val="28"/>
          <w:szCs w:val="28"/>
        </w:rPr>
      </w:pPr>
      <w:r w:rsidRPr="001B0128">
        <w:rPr>
          <w:rFonts w:ascii="Times New Roman" w:eastAsia="Arial Unicode MS" w:hAnsi="Times New Roman" w:cs="Times New Roman"/>
          <w:b/>
          <w:i/>
          <w:color w:val="00000A"/>
          <w:kern w:val="28"/>
          <w:sz w:val="28"/>
          <w:szCs w:val="28"/>
        </w:rPr>
        <w:t>Музыка:</w:t>
      </w:r>
    </w:p>
    <w:p w:rsidR="00FB2C68" w:rsidRPr="001B0128" w:rsidRDefault="00FB2C68" w:rsidP="00613A7B">
      <w:pPr>
        <w:numPr>
          <w:ilvl w:val="0"/>
          <w:numId w:val="8"/>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color w:val="00000A"/>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FB2C68" w:rsidRPr="001B0128" w:rsidRDefault="00FB2C68" w:rsidP="00613A7B">
      <w:pPr>
        <w:numPr>
          <w:ilvl w:val="0"/>
          <w:numId w:val="8"/>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bCs/>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FB2C68" w:rsidRPr="001B0128" w:rsidRDefault="00FB2C68" w:rsidP="00613A7B">
      <w:pPr>
        <w:numPr>
          <w:ilvl w:val="0"/>
          <w:numId w:val="8"/>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FB2C68" w:rsidRPr="001B0128" w:rsidRDefault="00FB2C68" w:rsidP="00613A7B">
      <w:pPr>
        <w:numPr>
          <w:ilvl w:val="0"/>
          <w:numId w:val="8"/>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bCs/>
          <w:color w:val="000000"/>
          <w:kern w:val="28"/>
          <w:sz w:val="28"/>
          <w:szCs w:val="28"/>
        </w:rPr>
        <w:lastRenderedPageBreak/>
        <w:t>формирование эстетических чувств в процессе слушания музыкальных произведений различных жанров;</w:t>
      </w:r>
    </w:p>
    <w:p w:rsidR="00FB2C68" w:rsidRPr="001B0128" w:rsidRDefault="00FB2C68" w:rsidP="00613A7B">
      <w:pPr>
        <w:numPr>
          <w:ilvl w:val="0"/>
          <w:numId w:val="8"/>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color w:val="00000A"/>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color w:val="00000A"/>
          <w:kern w:val="28"/>
          <w:sz w:val="28"/>
          <w:szCs w:val="28"/>
        </w:rPr>
      </w:pPr>
      <w:r w:rsidRPr="001B0128">
        <w:rPr>
          <w:rFonts w:ascii="Times New Roman" w:eastAsia="Arial Unicode MS" w:hAnsi="Times New Roman" w:cs="Times New Roman"/>
          <w:b/>
          <w:color w:val="00000A"/>
          <w:kern w:val="28"/>
          <w:sz w:val="28"/>
          <w:szCs w:val="28"/>
        </w:rPr>
        <w:t>Технология</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bCs/>
          <w:i/>
          <w:color w:val="000000"/>
          <w:kern w:val="28"/>
          <w:sz w:val="28"/>
          <w:szCs w:val="28"/>
        </w:rPr>
      </w:pPr>
      <w:r w:rsidRPr="001B0128">
        <w:rPr>
          <w:rFonts w:ascii="Times New Roman" w:eastAsia="Arial Unicode MS" w:hAnsi="Times New Roman" w:cs="Times New Roman"/>
          <w:b/>
          <w:i/>
          <w:color w:val="00000A"/>
          <w:kern w:val="28"/>
          <w:sz w:val="28"/>
          <w:szCs w:val="28"/>
        </w:rPr>
        <w:t>Технология (труд):</w:t>
      </w:r>
    </w:p>
    <w:p w:rsidR="00FB2C68" w:rsidRPr="001B0128" w:rsidRDefault="00FB2C68" w:rsidP="00613A7B">
      <w:pPr>
        <w:numPr>
          <w:ilvl w:val="0"/>
          <w:numId w:val="14"/>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1B0128">
        <w:rPr>
          <w:rFonts w:ascii="Times New Roman" w:eastAsia="Arial Unicode MS" w:hAnsi="Times New Roman" w:cs="Times New Roman"/>
          <w:color w:val="00000A"/>
          <w:kern w:val="28"/>
          <w:sz w:val="28"/>
          <w:szCs w:val="28"/>
        </w:rPr>
        <w:t xml:space="preserve"> усвоение правил техники безопасности;</w:t>
      </w:r>
    </w:p>
    <w:p w:rsidR="00FB2C68" w:rsidRPr="001B0128" w:rsidRDefault="00FB2C68" w:rsidP="00613A7B">
      <w:pPr>
        <w:numPr>
          <w:ilvl w:val="0"/>
          <w:numId w:val="14"/>
        </w:numPr>
        <w:tabs>
          <w:tab w:val="left" w:pos="1080"/>
        </w:tabs>
        <w:suppressAutoHyphens/>
        <w:autoSpaceDE w:val="0"/>
        <w:spacing w:after="0" w:line="240" w:lineRule="auto"/>
        <w:ind w:firstLine="720"/>
        <w:jc w:val="both"/>
        <w:rPr>
          <w:rFonts w:ascii="Times New Roman" w:eastAsia="Arial Unicode MS" w:hAnsi="Times New Roman" w:cs="Times New Roman"/>
          <w:bCs/>
          <w:color w:val="000000"/>
          <w:kern w:val="28"/>
          <w:sz w:val="28"/>
          <w:szCs w:val="28"/>
        </w:rPr>
      </w:pPr>
      <w:r w:rsidRPr="001B0128">
        <w:rPr>
          <w:rFonts w:ascii="Times New Roman" w:eastAsia="Arial Unicode MS" w:hAnsi="Times New Roman" w:cs="Times New Roman"/>
          <w:bCs/>
          <w:color w:val="000000"/>
          <w:kern w:val="28"/>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B2C68" w:rsidRPr="001B0128" w:rsidRDefault="00FB2C68" w:rsidP="00613A7B">
      <w:pPr>
        <w:numPr>
          <w:ilvl w:val="0"/>
          <w:numId w:val="14"/>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B2C68" w:rsidRPr="001B0128" w:rsidRDefault="00FB2C68" w:rsidP="00613A7B">
      <w:pPr>
        <w:numPr>
          <w:ilvl w:val="0"/>
          <w:numId w:val="14"/>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color w:val="00000A"/>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FB2C68" w:rsidRPr="001B0128" w:rsidRDefault="00FB2C68" w:rsidP="00613A7B">
      <w:pPr>
        <w:numPr>
          <w:ilvl w:val="0"/>
          <w:numId w:val="14"/>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color w:val="00000A"/>
          <w:kern w:val="28"/>
          <w:sz w:val="28"/>
          <w:szCs w:val="28"/>
        </w:rPr>
        <w:t xml:space="preserve">использование приобретенных знаний и умений </w:t>
      </w:r>
      <w:r w:rsidRPr="001B0128">
        <w:rPr>
          <w:rFonts w:ascii="Times New Roman" w:eastAsia="Arial Unicode MS" w:hAnsi="Times New Roman" w:cs="Times New Roman"/>
          <w:bCs/>
          <w:color w:val="000000"/>
          <w:kern w:val="28"/>
          <w:sz w:val="28"/>
          <w:szCs w:val="28"/>
        </w:rPr>
        <w:t>для решения практических задач.</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
          <w:color w:val="00000A"/>
          <w:kern w:val="28"/>
          <w:sz w:val="28"/>
          <w:szCs w:val="28"/>
        </w:rPr>
      </w:pPr>
      <w:r w:rsidRPr="001B0128">
        <w:rPr>
          <w:rFonts w:ascii="Times New Roman" w:eastAsia="Arial Unicode MS" w:hAnsi="Times New Roman" w:cs="Times New Roman"/>
          <w:b/>
          <w:color w:val="00000A"/>
          <w:kern w:val="28"/>
          <w:sz w:val="28"/>
          <w:szCs w:val="28"/>
        </w:rPr>
        <w:t>Физическая культура</w:t>
      </w:r>
    </w:p>
    <w:p w:rsidR="00FB2C68" w:rsidRPr="001B0128" w:rsidRDefault="00FB2C68" w:rsidP="00613A7B">
      <w:pPr>
        <w:tabs>
          <w:tab w:val="left" w:pos="1080"/>
        </w:tabs>
        <w:suppressAutoHyphens/>
        <w:autoSpaceDE w:val="0"/>
        <w:spacing w:after="0" w:line="240" w:lineRule="auto"/>
        <w:ind w:firstLine="720"/>
        <w:jc w:val="both"/>
        <w:rPr>
          <w:rFonts w:ascii="Times New Roman" w:eastAsia="Arial Unicode MS" w:hAnsi="Times New Roman" w:cs="Times New Roman"/>
          <w:bCs/>
          <w:i/>
          <w:color w:val="000000"/>
          <w:kern w:val="28"/>
          <w:sz w:val="28"/>
          <w:szCs w:val="28"/>
        </w:rPr>
      </w:pPr>
      <w:r w:rsidRPr="001B0128">
        <w:rPr>
          <w:rFonts w:ascii="Times New Roman" w:eastAsia="Arial Unicode MS" w:hAnsi="Times New Roman" w:cs="Times New Roman"/>
          <w:b/>
          <w:i/>
          <w:color w:val="00000A"/>
          <w:kern w:val="28"/>
          <w:sz w:val="28"/>
          <w:szCs w:val="28"/>
        </w:rPr>
        <w:t>Физическая культура</w:t>
      </w:r>
    </w:p>
    <w:p w:rsidR="00FB2C68" w:rsidRPr="001B0128" w:rsidRDefault="00FB2C68" w:rsidP="00613A7B">
      <w:pPr>
        <w:numPr>
          <w:ilvl w:val="0"/>
          <w:numId w:val="13"/>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bCs/>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B2C68" w:rsidRPr="001B0128" w:rsidRDefault="00FB2C68" w:rsidP="00613A7B">
      <w:pPr>
        <w:numPr>
          <w:ilvl w:val="0"/>
          <w:numId w:val="13"/>
        </w:numPr>
        <w:tabs>
          <w:tab w:val="left" w:pos="1080"/>
        </w:tabs>
        <w:suppressAutoHyphens/>
        <w:autoSpaceDE w:val="0"/>
        <w:spacing w:after="0" w:line="240" w:lineRule="auto"/>
        <w:ind w:firstLine="720"/>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color w:val="00000A"/>
          <w:kern w:val="28"/>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B2C68" w:rsidRPr="001B0128" w:rsidRDefault="00FB2C68" w:rsidP="00613A7B">
      <w:pPr>
        <w:numPr>
          <w:ilvl w:val="0"/>
          <w:numId w:val="13"/>
        </w:numPr>
        <w:tabs>
          <w:tab w:val="left" w:pos="1080"/>
        </w:tabs>
        <w:suppressAutoHyphens/>
        <w:autoSpaceDE w:val="0"/>
        <w:spacing w:after="0" w:line="240" w:lineRule="auto"/>
        <w:ind w:firstLine="720"/>
        <w:jc w:val="both"/>
        <w:rPr>
          <w:rFonts w:ascii="Times New Roman" w:eastAsia="Arial Unicode MS" w:hAnsi="Times New Roman" w:cs="Times New Roman"/>
          <w:b/>
          <w:bCs/>
          <w:color w:val="000000"/>
          <w:kern w:val="28"/>
          <w:sz w:val="28"/>
          <w:szCs w:val="28"/>
        </w:rPr>
      </w:pPr>
      <w:r w:rsidRPr="001B0128">
        <w:rPr>
          <w:rFonts w:ascii="Times New Roman" w:eastAsia="Arial Unicode MS" w:hAnsi="Times New Roman" w:cs="Times New Roman"/>
          <w:color w:val="00000A"/>
          <w:kern w:val="28"/>
          <w:sz w:val="28"/>
          <w:szCs w:val="28"/>
        </w:rPr>
        <w:t>формирование умения следить за своим физическим состоянием, величиной физических нагрузок.</w:t>
      </w:r>
    </w:p>
    <w:p w:rsidR="00FB2C68" w:rsidRPr="001B0128" w:rsidRDefault="00FB2C68" w:rsidP="00613A7B">
      <w:pPr>
        <w:tabs>
          <w:tab w:val="left" w:pos="1080"/>
        </w:tabs>
        <w:suppressAutoHyphens/>
        <w:autoSpaceDE w:val="0"/>
        <w:spacing w:after="0" w:line="240" w:lineRule="auto"/>
        <w:jc w:val="both"/>
        <w:rPr>
          <w:rFonts w:ascii="Times New Roman" w:eastAsia="Arial Unicode MS" w:hAnsi="Times New Roman" w:cs="Times New Roman"/>
          <w:color w:val="00000A"/>
          <w:kern w:val="28"/>
          <w:sz w:val="28"/>
          <w:szCs w:val="28"/>
        </w:rPr>
      </w:pPr>
      <w:r w:rsidRPr="001B0128">
        <w:rPr>
          <w:rFonts w:ascii="Times New Roman" w:eastAsia="Arial Unicode MS" w:hAnsi="Times New Roman" w:cs="Times New Roman"/>
          <w:b/>
          <w:bCs/>
          <w:color w:val="00000A"/>
          <w:kern w:val="1"/>
          <w:sz w:val="28"/>
          <w:szCs w:val="28"/>
        </w:rPr>
        <w:t xml:space="preserve">Результаты освоения коррекционно-развивающей области </w:t>
      </w:r>
      <w:r w:rsidRPr="001B0128">
        <w:rPr>
          <w:rFonts w:ascii="Times New Roman" w:eastAsia="Arial Unicode MS" w:hAnsi="Times New Roman" w:cs="Times New Roman"/>
          <w:b/>
          <w:bCs/>
          <w:color w:val="00000A"/>
          <w:kern w:val="1"/>
          <w:sz w:val="28"/>
          <w:szCs w:val="28"/>
        </w:rPr>
        <w:br/>
      </w:r>
      <w:r w:rsidRPr="001B0128">
        <w:rPr>
          <w:rFonts w:ascii="Times New Roman" w:eastAsia="Arial Unicode MS" w:hAnsi="Times New Roman" w:cs="Times New Roman"/>
          <w:b/>
          <w:color w:val="00000A"/>
          <w:kern w:val="1"/>
          <w:sz w:val="28"/>
          <w:szCs w:val="28"/>
        </w:rPr>
        <w:t xml:space="preserve">адаптированной общеобразовательной программы </w:t>
      </w:r>
      <w:r w:rsidRPr="001B0128">
        <w:rPr>
          <w:rFonts w:ascii="Times New Roman" w:eastAsia="Arial Unicode MS" w:hAnsi="Times New Roman" w:cs="Times New Roman"/>
          <w:b/>
          <w:color w:val="00000A"/>
          <w:kern w:val="1"/>
          <w:sz w:val="28"/>
          <w:szCs w:val="28"/>
        </w:rPr>
        <w:br/>
        <w:t>начального общего образования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Результаты освоения </w:t>
      </w:r>
      <w:r w:rsidRPr="001B0128">
        <w:rPr>
          <w:rFonts w:ascii="Times New Roman" w:eastAsia="Arial Unicode MS" w:hAnsi="Times New Roman" w:cs="Times New Roman"/>
          <w:b/>
          <w:bCs/>
          <w:i/>
          <w:color w:val="00000A"/>
          <w:kern w:val="1"/>
          <w:sz w:val="28"/>
          <w:szCs w:val="28"/>
        </w:rPr>
        <w:t>коррекционно-развивающей области</w:t>
      </w:r>
      <w:r w:rsidRPr="001B0128">
        <w:rPr>
          <w:rFonts w:ascii="Times New Roman" w:eastAsia="Arial Unicode MS" w:hAnsi="Times New Roman" w:cs="Times New Roman"/>
          <w:color w:val="00000A"/>
          <w:kern w:val="1"/>
          <w:sz w:val="28"/>
          <w:szCs w:val="28"/>
        </w:rPr>
        <w:t xml:space="preserve">АОП НОО обучающихся с ЗПР </w:t>
      </w:r>
      <w:r w:rsidR="00615A66" w:rsidRPr="001B0128">
        <w:rPr>
          <w:rFonts w:ascii="Times New Roman" w:eastAsia="Arial Unicode MS" w:hAnsi="Times New Roman" w:cs="Times New Roman"/>
          <w:color w:val="00000A"/>
          <w:kern w:val="1"/>
          <w:sz w:val="28"/>
          <w:szCs w:val="28"/>
        </w:rPr>
        <w:t>отражает</w:t>
      </w:r>
      <w:r w:rsidRPr="001B0128">
        <w:rPr>
          <w:rFonts w:ascii="Times New Roman" w:eastAsia="Arial Unicode MS" w:hAnsi="Times New Roman" w:cs="Times New Roman"/>
          <w:color w:val="00000A"/>
          <w:kern w:val="1"/>
          <w:sz w:val="28"/>
          <w:szCs w:val="28"/>
        </w:rPr>
        <w:t xml:space="preserve">: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bCs/>
          <w:i/>
          <w:color w:val="00000A"/>
          <w:kern w:val="2"/>
          <w:sz w:val="28"/>
          <w:szCs w:val="28"/>
        </w:rPr>
        <w:t>Корреционный курс</w:t>
      </w:r>
      <w:r w:rsidRPr="001B0128">
        <w:rPr>
          <w:rFonts w:ascii="Times New Roman" w:eastAsia="Arial Unicode MS" w:hAnsi="Times New Roman" w:cs="Times New Roman"/>
          <w:b/>
          <w:bCs/>
          <w:color w:val="00000A"/>
          <w:kern w:val="2"/>
          <w:sz w:val="28"/>
          <w:szCs w:val="28"/>
        </w:rPr>
        <w:t xml:space="preserve"> «</w:t>
      </w:r>
      <w:r w:rsidRPr="001B0128">
        <w:rPr>
          <w:rFonts w:ascii="Times New Roman" w:eastAsia="Arial Unicode MS" w:hAnsi="Times New Roman" w:cs="Times New Roman"/>
          <w:b/>
          <w:bCs/>
          <w:i/>
          <w:iCs/>
          <w:color w:val="00000A"/>
          <w:kern w:val="2"/>
          <w:sz w:val="28"/>
          <w:szCs w:val="28"/>
        </w:rPr>
        <w:t>Ритмика</w:t>
      </w:r>
      <w:r w:rsidRPr="001B0128">
        <w:rPr>
          <w:rFonts w:ascii="Times New Roman" w:eastAsia="Arial Unicode MS" w:hAnsi="Times New Roman" w:cs="Times New Roman"/>
          <w:b/>
          <w:bCs/>
          <w:color w:val="00000A"/>
          <w:kern w:val="2"/>
          <w:sz w:val="28"/>
          <w:szCs w:val="28"/>
        </w:rPr>
        <w:t>»</w:t>
      </w:r>
      <w:r w:rsidRPr="001B0128">
        <w:rPr>
          <w:rFonts w:ascii="Times New Roman" w:eastAsia="Arial Unicode MS" w:hAnsi="Times New Roman" w:cs="Times New Roman"/>
          <w:b/>
          <w:bCs/>
          <w:i/>
          <w:iCs/>
          <w:color w:val="00000A"/>
          <w:kern w:val="2"/>
          <w:sz w:val="28"/>
          <w:szCs w:val="28"/>
        </w:rPr>
        <w:t xml:space="preserve">: </w:t>
      </w:r>
      <w:r w:rsidRPr="001B0128">
        <w:rPr>
          <w:rFonts w:ascii="Times New Roman" w:eastAsia="Arial Unicode MS" w:hAnsi="Times New Roman" w:cs="Times New Roman"/>
          <w:color w:val="00000A"/>
          <w:kern w:val="1"/>
          <w:sz w:val="28"/>
          <w:szCs w:val="28"/>
        </w:rPr>
        <w:t xml:space="preserve">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w:t>
      </w:r>
      <w:r w:rsidRPr="001B0128">
        <w:rPr>
          <w:rFonts w:ascii="Times New Roman" w:eastAsia="Arial Unicode MS" w:hAnsi="Times New Roman" w:cs="Times New Roman"/>
          <w:color w:val="00000A"/>
          <w:kern w:val="1"/>
          <w:sz w:val="28"/>
          <w:szCs w:val="28"/>
        </w:rPr>
        <w:lastRenderedPageBreak/>
        <w:t>движений, эстетического вкуса; развитие выразительности движений и самовыражения; развитие мобильности.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
          <w:bCs/>
          <w:color w:val="00000A"/>
          <w:kern w:val="2"/>
          <w:sz w:val="28"/>
          <w:szCs w:val="28"/>
        </w:rPr>
      </w:pPr>
      <w:r w:rsidRPr="001B0128">
        <w:rPr>
          <w:rFonts w:ascii="Times New Roman" w:eastAsia="Arial Unicode MS" w:hAnsi="Times New Roman" w:cs="Times New Roman"/>
          <w:b/>
          <w:bCs/>
          <w:i/>
          <w:color w:val="00000A"/>
          <w:kern w:val="2"/>
          <w:sz w:val="28"/>
          <w:szCs w:val="28"/>
        </w:rPr>
        <w:t>Коррекционный курс «</w:t>
      </w:r>
      <w:r w:rsidRPr="001B0128">
        <w:rPr>
          <w:rFonts w:ascii="Times New Roman" w:eastAsia="Arial Unicode MS" w:hAnsi="Times New Roman" w:cs="Times New Roman"/>
          <w:b/>
          <w:i/>
          <w:color w:val="00000A"/>
          <w:kern w:val="1"/>
          <w:sz w:val="28"/>
          <w:szCs w:val="28"/>
        </w:rPr>
        <w:t>Коррекционно-развивающие занятия</w:t>
      </w:r>
      <w:r w:rsidRPr="001B0128">
        <w:rPr>
          <w:rFonts w:ascii="Times New Roman" w:eastAsia="Arial Unicode MS" w:hAnsi="Times New Roman" w:cs="Times New Roman"/>
          <w:b/>
          <w:bCs/>
          <w:color w:val="00000A"/>
          <w:kern w:val="2"/>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
          <w:bCs/>
          <w:color w:val="00000A"/>
          <w:kern w:val="2"/>
          <w:sz w:val="28"/>
          <w:szCs w:val="28"/>
        </w:rPr>
      </w:pPr>
      <w:r w:rsidRPr="001B0128">
        <w:rPr>
          <w:rFonts w:ascii="Times New Roman" w:eastAsia="Arial Unicode MS" w:hAnsi="Times New Roman" w:cs="Times New Roman"/>
          <w:b/>
          <w:i/>
          <w:color w:val="00000A"/>
          <w:kern w:val="1"/>
          <w:sz w:val="28"/>
          <w:szCs w:val="28"/>
        </w:rPr>
        <w:t>Логопедические занятия</w:t>
      </w:r>
      <w:r w:rsidRPr="001B0128">
        <w:rPr>
          <w:rFonts w:ascii="Times New Roman" w:eastAsia="Arial Unicode MS" w:hAnsi="Times New Roman" w:cs="Times New Roman"/>
          <w:color w:val="00000A"/>
          <w:kern w:val="1"/>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i/>
          <w:color w:val="00000A"/>
          <w:kern w:val="1"/>
          <w:sz w:val="28"/>
          <w:szCs w:val="28"/>
        </w:rPr>
        <w:t xml:space="preserve">Психокоррекционные занятия: </w:t>
      </w:r>
      <w:r w:rsidRPr="001B0128">
        <w:rPr>
          <w:rFonts w:ascii="Times New Roman" w:eastAsia="Arial Unicode MS" w:hAnsi="Times New Roman" w:cs="Times New Roman"/>
          <w:color w:val="00000A"/>
          <w:kern w:val="1"/>
          <w:sz w:val="28"/>
          <w:szCs w:val="28"/>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FB2C68" w:rsidRPr="001B0128" w:rsidRDefault="00FB2C68" w:rsidP="00613A7B">
      <w:pPr>
        <w:tabs>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B2C68" w:rsidRPr="001B0128" w:rsidRDefault="003B5CE2" w:rsidP="00613A7B">
      <w:pPr>
        <w:suppressAutoHyphens/>
        <w:spacing w:before="120" w:after="120" w:line="240" w:lineRule="auto"/>
        <w:jc w:val="both"/>
        <w:outlineLvl w:val="2"/>
        <w:rPr>
          <w:rFonts w:ascii="Times New Roman" w:eastAsia="Arial Unicode MS" w:hAnsi="Times New Roman" w:cs="Times New Roman"/>
          <w:b/>
          <w:kern w:val="1"/>
          <w:sz w:val="28"/>
          <w:szCs w:val="28"/>
        </w:rPr>
      </w:pPr>
      <w:bookmarkStart w:id="8" w:name="_Toc415833127"/>
      <w:r>
        <w:rPr>
          <w:rFonts w:ascii="Times New Roman" w:eastAsia="Arial Unicode MS" w:hAnsi="Times New Roman" w:cs="Times New Roman"/>
          <w:b/>
          <w:kern w:val="1"/>
          <w:sz w:val="28"/>
          <w:szCs w:val="28"/>
        </w:rPr>
        <w:t>1.4</w:t>
      </w:r>
      <w:r w:rsidR="00FB2C68" w:rsidRPr="001B0128">
        <w:rPr>
          <w:rFonts w:ascii="Times New Roman" w:eastAsia="Arial Unicode MS" w:hAnsi="Times New Roman" w:cs="Times New Roman"/>
          <w:b/>
          <w:kern w:val="1"/>
          <w:sz w:val="28"/>
          <w:szCs w:val="28"/>
        </w:rPr>
        <w:t xml:space="preserve">. </w:t>
      </w:r>
      <w:r w:rsidR="00FB2C68" w:rsidRPr="001B0128">
        <w:rPr>
          <w:rFonts w:ascii="Times New Roman" w:eastAsia="Arial Unicode MS" w:hAnsi="Times New Roman" w:cs="Times New Roman"/>
          <w:b/>
          <w:spacing w:val="2"/>
          <w:kern w:val="1"/>
          <w:sz w:val="28"/>
          <w:szCs w:val="28"/>
        </w:rPr>
        <w:t xml:space="preserve">Система оценки достижения обучающимися </w:t>
      </w:r>
      <w:r w:rsidR="00FB2C68" w:rsidRPr="001B0128">
        <w:rPr>
          <w:rFonts w:ascii="Times New Roman" w:eastAsia="Arial Unicode MS" w:hAnsi="Times New Roman" w:cs="Times New Roman"/>
          <w:b/>
          <w:spacing w:val="2"/>
          <w:kern w:val="1"/>
          <w:sz w:val="28"/>
          <w:szCs w:val="28"/>
        </w:rPr>
        <w:br/>
        <w:t xml:space="preserve">с </w:t>
      </w:r>
      <w:r w:rsidR="00FB2C68" w:rsidRPr="001B0128">
        <w:rPr>
          <w:rFonts w:ascii="Times New Roman" w:eastAsia="Arial Unicode MS" w:hAnsi="Times New Roman" w:cs="Times New Roman"/>
          <w:b/>
          <w:color w:val="00000A"/>
          <w:kern w:val="1"/>
          <w:sz w:val="28"/>
          <w:szCs w:val="28"/>
        </w:rPr>
        <w:t>задержкой психического развития</w:t>
      </w:r>
      <w:r w:rsidR="00FB2C68" w:rsidRPr="001B0128">
        <w:rPr>
          <w:rFonts w:ascii="Times New Roman" w:eastAsia="Arial Unicode MS" w:hAnsi="Times New Roman" w:cs="Times New Roman"/>
          <w:b/>
          <w:spacing w:val="2"/>
          <w:kern w:val="1"/>
          <w:sz w:val="28"/>
          <w:szCs w:val="28"/>
        </w:rPr>
        <w:t xml:space="preserve"> планируемых результатов освоения </w:t>
      </w:r>
      <w:r w:rsidR="00FB2C68" w:rsidRPr="001B0128">
        <w:rPr>
          <w:rFonts w:ascii="Times New Roman" w:eastAsia="Arial Unicode MS" w:hAnsi="Times New Roman" w:cs="Times New Roman"/>
          <w:b/>
          <w:color w:val="00000A"/>
          <w:kern w:val="1"/>
          <w:sz w:val="28"/>
          <w:szCs w:val="28"/>
        </w:rPr>
        <w:t xml:space="preserve">адаптированной общеобразовательной программы </w:t>
      </w:r>
      <w:r w:rsidR="00FB2C68" w:rsidRPr="001B0128">
        <w:rPr>
          <w:rFonts w:ascii="Times New Roman" w:eastAsia="Arial Unicode MS" w:hAnsi="Times New Roman" w:cs="Times New Roman"/>
          <w:b/>
          <w:color w:val="00000A"/>
          <w:kern w:val="1"/>
          <w:sz w:val="28"/>
          <w:szCs w:val="28"/>
        </w:rPr>
        <w:br/>
        <w:t>начального общего образования</w:t>
      </w:r>
      <w:bookmarkEnd w:id="8"/>
    </w:p>
    <w:p w:rsidR="00FB2C68" w:rsidRPr="001B0128" w:rsidRDefault="00FB2C68" w:rsidP="00613A7B">
      <w:pPr>
        <w:spacing w:after="0" w:line="240" w:lineRule="auto"/>
        <w:ind w:firstLine="709"/>
        <w:jc w:val="both"/>
        <w:rPr>
          <w:rFonts w:ascii="Times New Roman" w:eastAsia="Arial Unicode MS" w:hAnsi="Times New Roman" w:cs="Times New Roman"/>
          <w:color w:val="000000"/>
          <w:kern w:val="1"/>
          <w:sz w:val="28"/>
          <w:szCs w:val="28"/>
        </w:rPr>
      </w:pPr>
      <w:r w:rsidRPr="001B0128">
        <w:rPr>
          <w:rFonts w:ascii="Times New Roman" w:eastAsia="Arial Unicode MS" w:hAnsi="Times New Roman" w:cs="Times New Roman"/>
          <w:color w:val="000000"/>
          <w:kern w:val="1"/>
          <w:sz w:val="28"/>
          <w:szCs w:val="28"/>
        </w:rPr>
        <w:t>Система оценки достижения планируемых результатов освоения АОП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olor w:val="000000"/>
          <w:kern w:val="1"/>
          <w:sz w:val="28"/>
          <w:szCs w:val="28"/>
        </w:rPr>
        <w:t>В соответствии с ФГОС НОО обучающихся с ОВЗ основнымобъектом системы оценки, еёсодержательной и критериальной базой выступают планируемые результаты освоения обучающимися АОП НОО.</w:t>
      </w:r>
    </w:p>
    <w:p w:rsidR="00FB2C68" w:rsidRPr="001B0128" w:rsidRDefault="00FB2C68" w:rsidP="00613A7B">
      <w:pPr>
        <w:spacing w:after="0" w:line="240" w:lineRule="auto"/>
        <w:ind w:firstLine="709"/>
        <w:jc w:val="both"/>
        <w:rPr>
          <w:rFonts w:ascii="Times New Roman" w:eastAsia="Arial Unicode MS" w:hAnsi="Times New Roman" w:cs="Times New Roman"/>
          <w:caps/>
          <w:color w:val="000000"/>
          <w:kern w:val="1"/>
          <w:sz w:val="28"/>
          <w:szCs w:val="28"/>
        </w:rPr>
      </w:pPr>
      <w:r w:rsidRPr="001B0128">
        <w:rPr>
          <w:rFonts w:ascii="Times New Roman" w:eastAsia="Arial Unicode MS" w:hAnsi="Times New Roman" w:cs="Times New Roman"/>
          <w:color w:val="000000"/>
          <w:kern w:val="1"/>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1B0128">
        <w:rPr>
          <w:rFonts w:ascii="Times New Roman" w:eastAsia="Arial Unicode MS" w:hAnsi="Times New Roman" w:cs="Times New Roman"/>
          <w:i/>
          <w:color w:val="000000"/>
          <w:kern w:val="1"/>
          <w:sz w:val="28"/>
          <w:szCs w:val="28"/>
        </w:rPr>
        <w:t>функциями</w:t>
      </w:r>
      <w:r w:rsidRPr="001B0128">
        <w:rPr>
          <w:rFonts w:ascii="Times New Roman" w:eastAsia="Arial Unicode MS" w:hAnsi="Times New Roman" w:cs="Times New Roman"/>
          <w:color w:val="000000"/>
          <w:kern w:val="1"/>
          <w:sz w:val="28"/>
          <w:szCs w:val="28"/>
        </w:rPr>
        <w:t xml:space="preserve"> являются</w:t>
      </w:r>
      <w:r w:rsidRPr="001B0128">
        <w:rPr>
          <w:rFonts w:ascii="Times New Roman" w:eastAsia="Arial Unicode MS" w:hAnsi="Times New Roman" w:cs="Times New Roman"/>
          <w:i/>
          <w:color w:val="000000"/>
          <w:kern w:val="1"/>
          <w:sz w:val="28"/>
          <w:szCs w:val="28"/>
        </w:rPr>
        <w:t>ориентация образовательного процесса</w:t>
      </w:r>
      <w:r w:rsidRPr="001B0128">
        <w:rPr>
          <w:rFonts w:ascii="Times New Roman" w:eastAsia="Arial Unicode MS" w:hAnsi="Times New Roman" w:cs="Times New Roman"/>
          <w:color w:val="000000"/>
          <w:kern w:val="1"/>
          <w:sz w:val="28"/>
          <w:szCs w:val="28"/>
        </w:rPr>
        <w:t xml:space="preserve"> на достижение планируемых результатов освоения АОП НОО и обеспечение эффективной</w:t>
      </w:r>
      <w:r w:rsidRPr="001B0128">
        <w:rPr>
          <w:rFonts w:ascii="Times New Roman" w:eastAsia="Arial Unicode MS" w:hAnsi="Times New Roman" w:cs="Times New Roman"/>
          <w:i/>
          <w:color w:val="000000"/>
          <w:kern w:val="1"/>
          <w:sz w:val="28"/>
          <w:szCs w:val="28"/>
        </w:rPr>
        <w:t>обратной связи</w:t>
      </w:r>
      <w:r w:rsidRPr="001B0128">
        <w:rPr>
          <w:rFonts w:ascii="Times New Roman" w:eastAsia="Arial Unicode MS" w:hAnsi="Times New Roman" w:cs="Times New Roman"/>
          <w:caps/>
          <w:color w:val="000000"/>
          <w:kern w:val="1"/>
          <w:sz w:val="28"/>
          <w:szCs w:val="28"/>
        </w:rPr>
        <w:t>,</w:t>
      </w:r>
      <w:r w:rsidRPr="001B0128">
        <w:rPr>
          <w:rFonts w:ascii="Times New Roman" w:eastAsia="Arial Unicode MS" w:hAnsi="Times New Roman" w:cs="Times New Roman"/>
          <w:color w:val="000000"/>
          <w:kern w:val="1"/>
          <w:sz w:val="28"/>
          <w:szCs w:val="28"/>
        </w:rPr>
        <w:t xml:space="preserve"> позволяющей осуществлятьуправление образовательным процессом</w:t>
      </w:r>
      <w:r w:rsidRPr="001B0128">
        <w:rPr>
          <w:rFonts w:ascii="Times New Roman" w:eastAsia="Arial Unicode MS" w:hAnsi="Times New Roman" w:cs="Times New Roman"/>
          <w:caps/>
          <w:color w:val="000000"/>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Основными направлениями и целями оценочной деятель</w:t>
      </w:r>
      <w:r w:rsidRPr="001B0128">
        <w:rPr>
          <w:rFonts w:ascii="Times New Roman" w:eastAsia="Arial Unicode MS" w:hAnsi="Times New Roman" w:cs="Times New Roman"/>
          <w:spacing w:val="2"/>
          <w:kern w:val="1"/>
          <w:sz w:val="28"/>
          <w:szCs w:val="28"/>
        </w:rPr>
        <w:t xml:space="preserve">ности в соответствии с требованиями </w:t>
      </w:r>
      <w:r w:rsidRPr="001B0128">
        <w:rPr>
          <w:rFonts w:ascii="Times New Roman" w:eastAsia="Arial Unicode MS" w:hAnsi="Times New Roman" w:cs="Times New Roman"/>
          <w:caps/>
          <w:color w:val="00000A"/>
          <w:kern w:val="1"/>
          <w:sz w:val="28"/>
          <w:szCs w:val="28"/>
        </w:rPr>
        <w:t xml:space="preserve">ФГОС НОО </w:t>
      </w:r>
      <w:r w:rsidRPr="001B0128">
        <w:rPr>
          <w:rFonts w:ascii="Times New Roman" w:eastAsia="Arial Unicode MS" w:hAnsi="Times New Roman" w:cs="Times New Roman"/>
          <w:color w:val="00000A"/>
          <w:kern w:val="1"/>
          <w:sz w:val="28"/>
          <w:szCs w:val="28"/>
        </w:rPr>
        <w:t xml:space="preserve">обучающихся с </w:t>
      </w:r>
      <w:r w:rsidRPr="001B0128">
        <w:rPr>
          <w:rFonts w:ascii="Times New Roman" w:eastAsia="Arial Unicode MS" w:hAnsi="Times New Roman" w:cs="Times New Roman"/>
          <w:caps/>
          <w:color w:val="00000A"/>
          <w:kern w:val="1"/>
          <w:sz w:val="28"/>
          <w:szCs w:val="28"/>
        </w:rPr>
        <w:t>ОВЗ</w:t>
      </w:r>
      <w:r w:rsidRPr="001B0128">
        <w:rPr>
          <w:rFonts w:ascii="Times New Roman" w:eastAsia="Arial Unicode MS" w:hAnsi="Times New Roman" w:cs="Times New Roman"/>
          <w:spacing w:val="2"/>
          <w:kern w:val="1"/>
          <w:sz w:val="28"/>
          <w:szCs w:val="28"/>
        </w:rPr>
        <w:t xml:space="preserve"> являются </w:t>
      </w:r>
      <w:r w:rsidRPr="001B0128">
        <w:rPr>
          <w:rFonts w:ascii="Times New Roman" w:eastAsia="Arial Unicode MS" w:hAnsi="Times New Roman" w:cs="Times New Roman"/>
          <w:kern w:val="1"/>
          <w:sz w:val="28"/>
          <w:szCs w:val="28"/>
        </w:rPr>
        <w:t>оценка образовательных достижений обучающихся и о</w:t>
      </w:r>
      <w:r w:rsidR="0086119B" w:rsidRPr="001B0128">
        <w:rPr>
          <w:rFonts w:ascii="Times New Roman" w:eastAsia="Arial Unicode MS" w:hAnsi="Times New Roman" w:cs="Times New Roman"/>
          <w:kern w:val="1"/>
          <w:sz w:val="28"/>
          <w:szCs w:val="28"/>
        </w:rPr>
        <w:t xml:space="preserve">ценка результатов </w:t>
      </w:r>
      <w:r w:rsidR="0086119B" w:rsidRPr="001B0128">
        <w:rPr>
          <w:rFonts w:ascii="Times New Roman" w:eastAsia="Arial Unicode MS" w:hAnsi="Times New Roman" w:cs="Times New Roman"/>
          <w:kern w:val="1"/>
          <w:sz w:val="28"/>
          <w:szCs w:val="28"/>
        </w:rPr>
        <w:lastRenderedPageBreak/>
        <w:t xml:space="preserve">деятельности Школы </w:t>
      </w:r>
      <w:r w:rsidRPr="001B0128">
        <w:rPr>
          <w:rFonts w:ascii="Times New Roman" w:eastAsia="Arial Unicode MS" w:hAnsi="Times New Roman" w:cs="Times New Roman"/>
          <w:kern w:val="1"/>
          <w:sz w:val="28"/>
          <w:szCs w:val="28"/>
        </w:rPr>
        <w:t xml:space="preserve"> и педагогических кадров. Полученные данные используются для оценки состояния и тенденций развития системы образования. </w:t>
      </w:r>
    </w:p>
    <w:p w:rsidR="00FB2C68" w:rsidRPr="001B0128" w:rsidRDefault="00FB2C68" w:rsidP="00613A7B">
      <w:pPr>
        <w:suppressAutoHyphens/>
        <w:spacing w:after="0" w:line="240" w:lineRule="auto"/>
        <w:ind w:firstLine="567"/>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Система оценки достижения обучающимися с ЗПР планируемых результатов освоения АОП НОО призвана решить следующие задачи:</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обеспечивать комплексный подход к оценке результатовосвоения АОП НОО, позволяющий вести оценку личностных, метапредметных и предметных результатов;</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предусматривать оценку достижений обучающихся и оценку эффективности деятельности общеобразовательной организации;</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позволять осуществлять оценку динамики учебных достижений обучающихся и развития их социальной (жизненной) компетенции.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Calibri"/>
          <w:kern w:val="1"/>
          <w:sz w:val="28"/>
          <w:szCs w:val="28"/>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Результаты достижений обучающихся с ЗПР в овладении АОП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3) единства параметров, критериев и инструментария оценки достижений в освоении содержания АОП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w:t>
      </w:r>
      <w:r w:rsidRPr="001B0128">
        <w:rPr>
          <w:rFonts w:ascii="Times New Roman" w:eastAsia="Arial Unicode MS" w:hAnsi="Times New Roman" w:cs="Times New Roman"/>
          <w:kern w:val="28"/>
          <w:sz w:val="28"/>
          <w:szCs w:val="28"/>
        </w:rPr>
        <w:lastRenderedPageBreak/>
        <w:t xml:space="preserve">касаются одновременно разных сторон процесса осуществления оценки результатов их образования. </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28"/>
          <w:sz w:val="28"/>
          <w:szCs w:val="28"/>
        </w:rPr>
        <w:t xml:space="preserve">При разработке системы оценки достижений обучающихся в освоении содержания АОП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sidRPr="001B0128">
        <w:rPr>
          <w:rFonts w:ascii="Times New Roman" w:eastAsia="Arial Unicode MS" w:hAnsi="Times New Roman" w:cs="Times New Roman"/>
          <w:kern w:val="1"/>
          <w:sz w:val="28"/>
          <w:szCs w:val="28"/>
        </w:rPr>
        <w:t>личностные, метапредметные и предметные результаты.</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b/>
          <w:i/>
          <w:kern w:val="1"/>
          <w:sz w:val="28"/>
          <w:szCs w:val="28"/>
        </w:rPr>
        <w:t>Личностные результаты</w:t>
      </w:r>
      <w:r w:rsidRPr="001B0128">
        <w:rPr>
          <w:rFonts w:ascii="Times New Roman" w:eastAsia="Arial Unicode MS" w:hAnsi="Times New Roman" w:cs="Times New Roman"/>
          <w:kern w:val="1"/>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B2C68" w:rsidRPr="001B0128" w:rsidRDefault="00FB2C68" w:rsidP="00613A7B">
      <w:pPr>
        <w:suppressAutoHyphens/>
        <w:spacing w:after="0" w:line="240" w:lineRule="auto"/>
        <w:ind w:firstLine="709"/>
        <w:contextualSpacing/>
        <w:jc w:val="both"/>
        <w:rPr>
          <w:rFonts w:ascii="Times New Roman" w:eastAsia="Arial Unicode MS" w:hAnsi="Times New Roman" w:cs="Calibri"/>
          <w:color w:val="00000A"/>
          <w:kern w:val="1"/>
          <w:sz w:val="28"/>
          <w:szCs w:val="28"/>
        </w:rPr>
      </w:pPr>
      <w:r w:rsidRPr="001B0128">
        <w:rPr>
          <w:rFonts w:ascii="Times New Roman" w:eastAsia="Arial Unicode MS" w:hAnsi="Times New Roman" w:cs="Calibri"/>
          <w:color w:val="00000A"/>
          <w:kern w:val="1"/>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w:t>
      </w:r>
      <w:r w:rsidR="0086119B" w:rsidRPr="001B0128">
        <w:rPr>
          <w:rFonts w:ascii="Times New Roman" w:eastAsia="Arial Unicode MS" w:hAnsi="Times New Roman" w:cs="Times New Roman"/>
          <w:kern w:val="1"/>
          <w:sz w:val="28"/>
          <w:szCs w:val="28"/>
        </w:rPr>
        <w:t xml:space="preserve">Школой </w:t>
      </w:r>
      <w:r w:rsidRPr="001B0128">
        <w:rPr>
          <w:rFonts w:ascii="Times New Roman" w:eastAsia="Arial Unicode MS" w:hAnsi="Times New Roman" w:cs="Times New Roman"/>
          <w:kern w:val="1"/>
          <w:sz w:val="28"/>
          <w:szCs w:val="28"/>
        </w:rPr>
        <w:t xml:space="preserve"> и включа</w:t>
      </w:r>
      <w:r w:rsidR="0086119B" w:rsidRPr="001B0128">
        <w:rPr>
          <w:rFonts w:ascii="Times New Roman" w:eastAsia="Arial Unicode MS" w:hAnsi="Times New Roman" w:cs="Times New Roman"/>
          <w:kern w:val="1"/>
          <w:sz w:val="28"/>
          <w:szCs w:val="28"/>
        </w:rPr>
        <w:t xml:space="preserve">ет </w:t>
      </w:r>
      <w:r w:rsidRPr="001B0128">
        <w:rPr>
          <w:rFonts w:ascii="Times New Roman" w:eastAsia="Arial Unicode MS" w:hAnsi="Times New Roman" w:cs="Times New Roman"/>
          <w:kern w:val="1"/>
          <w:sz w:val="28"/>
          <w:szCs w:val="28"/>
        </w:rPr>
        <w:t xml:space="preserve"> педагогических и медицинских работников (учителей, воспитателей, учителей-логопедов, педагогов-психологов, социальных педагогов), которые хорошо знают обучающегося. Для полноты оценки личностных результатов освоения обучающимися с ЗПР 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1B0128">
        <w:rPr>
          <w:rFonts w:ascii="Times New Roman" w:eastAsia="Arial Unicode MS" w:hAnsi="Times New Roman" w:cs="Times New Roman"/>
          <w:bCs/>
          <w:kern w:val="1"/>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1B0128">
        <w:rPr>
          <w:rFonts w:ascii="Times New Roman" w:eastAsia="Arial Unicode MS" w:hAnsi="Times New Roman" w:cs="Times New Roman"/>
          <w:kern w:val="1"/>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Основной формой работы участников экспертной группы является психолого-медико-педагогический консилиум.</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lastRenderedPageBreak/>
        <w:t xml:space="preserve">На основе требований, сформулированных во </w:t>
      </w:r>
      <w:r w:rsidRPr="001B0128">
        <w:rPr>
          <w:rFonts w:ascii="Times New Roman" w:eastAsia="Arial Unicode MS" w:hAnsi="Times New Roman" w:cs="Times New Roman"/>
          <w:kern w:val="28"/>
          <w:sz w:val="28"/>
          <w:szCs w:val="28"/>
        </w:rPr>
        <w:t>ФГОС НОО обучающихся с ОВЗ</w:t>
      </w:r>
      <w:r w:rsidRPr="001B0128">
        <w:rPr>
          <w:rFonts w:ascii="Times New Roman" w:eastAsia="Arial Unicode MS" w:hAnsi="Times New Roman" w:cs="Times New Roman"/>
          <w:kern w:val="1"/>
          <w:sz w:val="28"/>
          <w:szCs w:val="28"/>
        </w:rPr>
        <w:t xml:space="preserve">, </w:t>
      </w:r>
      <w:r w:rsidR="0086119B" w:rsidRPr="001B0128">
        <w:rPr>
          <w:rFonts w:ascii="Times New Roman" w:eastAsia="Arial Unicode MS" w:hAnsi="Times New Roman" w:cs="Times New Roman"/>
          <w:kern w:val="1"/>
          <w:sz w:val="28"/>
          <w:szCs w:val="28"/>
        </w:rPr>
        <w:t xml:space="preserve">Школа </w:t>
      </w:r>
      <w:r w:rsidRPr="001B0128">
        <w:rPr>
          <w:rFonts w:ascii="Times New Roman" w:eastAsia="Arial Unicode MS" w:hAnsi="Times New Roman" w:cs="Times New Roman"/>
          <w:kern w:val="1"/>
          <w:sz w:val="28"/>
          <w:szCs w:val="28"/>
        </w:rPr>
        <w:t xml:space="preserve">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w:t>
      </w:r>
      <w:r w:rsidR="0086119B" w:rsidRPr="001B0128">
        <w:rPr>
          <w:rFonts w:ascii="Times New Roman" w:eastAsia="Arial Unicode MS" w:hAnsi="Times New Roman" w:cs="Times New Roman"/>
          <w:kern w:val="1"/>
          <w:sz w:val="28"/>
          <w:szCs w:val="28"/>
        </w:rPr>
        <w:t>включает</w:t>
      </w:r>
      <w:r w:rsidRPr="001B0128">
        <w:rPr>
          <w:rFonts w:ascii="Times New Roman" w:eastAsia="Arial Unicode MS" w:hAnsi="Times New Roman" w:cs="Times New Roman"/>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2) перечень параметров и индикаторов оценки каждого результата;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3) систему бальной оценки результатов;</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5) материалы для проведения процедуры оценки личностных результатов;</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6) локальные акты </w:t>
      </w:r>
      <w:r w:rsidR="0086119B" w:rsidRPr="001B0128">
        <w:rPr>
          <w:rFonts w:ascii="Times New Roman" w:eastAsia="Arial Unicode MS" w:hAnsi="Times New Roman" w:cs="Times New Roman"/>
          <w:kern w:val="1"/>
          <w:sz w:val="28"/>
          <w:szCs w:val="28"/>
        </w:rPr>
        <w:t>Школы</w:t>
      </w:r>
      <w:r w:rsidRPr="001B0128">
        <w:rPr>
          <w:rFonts w:ascii="Times New Roman" w:eastAsia="Arial Unicode MS" w:hAnsi="Times New Roman" w:cs="Times New Roman"/>
          <w:kern w:val="1"/>
          <w:sz w:val="28"/>
          <w:szCs w:val="28"/>
        </w:rPr>
        <w:t>, регламентирующие все вопросы проведения оценки личностных результатов.</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i/>
          <w:color w:val="00000A"/>
          <w:kern w:val="1"/>
          <w:sz w:val="28"/>
          <w:szCs w:val="28"/>
        </w:rPr>
        <w:t>Метапредметные результаты</w:t>
      </w:r>
      <w:r w:rsidRPr="001B0128">
        <w:rPr>
          <w:rFonts w:ascii="Times New Roman" w:eastAsia="Arial Unicode MS" w:hAnsi="Times New Roman" w:cs="Times New Roman"/>
          <w:color w:val="00000A"/>
          <w:kern w:val="1"/>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АОП основного общего образования.</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spacing w:val="2"/>
          <w:kern w:val="1"/>
          <w:sz w:val="28"/>
          <w:szCs w:val="28"/>
        </w:rPr>
      </w:pPr>
      <w:r w:rsidRPr="001B0128">
        <w:rPr>
          <w:rFonts w:ascii="Times New Roman" w:eastAsia="Arial Unicode MS" w:hAnsi="Times New Roman" w:cs="Times New Roman"/>
          <w:kern w:val="1"/>
          <w:sz w:val="28"/>
          <w:szCs w:val="28"/>
        </w:rPr>
        <w:t xml:space="preserve">Оценка метапредметных результатов предполагает </w:t>
      </w:r>
      <w:r w:rsidRPr="001B0128">
        <w:rPr>
          <w:rFonts w:ascii="Times New Roman" w:eastAsia="Arial Unicode MS" w:hAnsi="Times New Roman" w:cs="Times New Roman"/>
          <w:color w:val="00000A"/>
          <w:spacing w:val="-2"/>
          <w:kern w:val="1"/>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1B0128">
        <w:rPr>
          <w:rFonts w:ascii="Times New Roman" w:eastAsia="Arial Unicode MS" w:hAnsi="Times New Roman" w:cs="Times New Roman"/>
          <w:color w:val="00000A"/>
          <w:spacing w:val="2"/>
          <w:kern w:val="1"/>
          <w:sz w:val="28"/>
          <w:szCs w:val="28"/>
        </w:rPr>
        <w:t xml:space="preserve">е. таких умственных действий обучающихся, </w:t>
      </w:r>
      <w:r w:rsidRPr="001B0128">
        <w:rPr>
          <w:rFonts w:ascii="Times New Roman" w:eastAsia="Arial Unicode MS" w:hAnsi="Times New Roman" w:cs="Times New Roman"/>
          <w:color w:val="00000A"/>
          <w:kern w:val="1"/>
          <w:sz w:val="28"/>
          <w:szCs w:val="28"/>
        </w:rPr>
        <w:t>которые направлены на управление своей познавательной деятельностью</w:t>
      </w:r>
      <w:r w:rsidRPr="001B0128">
        <w:rPr>
          <w:rFonts w:ascii="Times New Roman" w:eastAsia="Arial Unicode MS" w:hAnsi="Times New Roman" w:cs="Times New Roman"/>
          <w:color w:val="00000A"/>
          <w:spacing w:val="2"/>
          <w:kern w:val="1"/>
          <w:sz w:val="28"/>
          <w:szCs w:val="28"/>
        </w:rPr>
        <w:t>.</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iCs/>
          <w:color w:val="00000A"/>
          <w:kern w:val="1"/>
          <w:sz w:val="28"/>
          <w:szCs w:val="28"/>
        </w:rPr>
        <w:t>Основное содержание оценки метапредметных результатов</w:t>
      </w:r>
      <w:r w:rsidRPr="001B0128">
        <w:rPr>
          <w:rFonts w:ascii="Times New Roman" w:eastAsia="Arial Unicode MS" w:hAnsi="Times New Roman" w:cs="Times New Roman"/>
          <w:color w:val="00000A"/>
          <w:kern w:val="1"/>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1B0128">
        <w:rPr>
          <w:rFonts w:ascii="Times New Roman" w:eastAsia="Arial Unicode MS" w:hAnsi="Times New Roman" w:cs="Times New Roman"/>
          <w:color w:val="00000A"/>
          <w:spacing w:val="2"/>
          <w:kern w:val="1"/>
          <w:sz w:val="28"/>
          <w:szCs w:val="28"/>
        </w:rPr>
        <w:t xml:space="preserve">обучающихся с ЗПР к самостоятельному усвоению новых знаний </w:t>
      </w:r>
      <w:r w:rsidRPr="001B0128">
        <w:rPr>
          <w:rFonts w:ascii="Times New Roman" w:eastAsia="Arial Unicode MS" w:hAnsi="Times New Roman" w:cs="Times New Roman"/>
          <w:color w:val="00000A"/>
          <w:kern w:val="1"/>
          <w:sz w:val="28"/>
          <w:szCs w:val="28"/>
        </w:rPr>
        <w:t>и умений, включая организацию этого процесса.</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Уровень сформированности универсальных учебных дей</w:t>
      </w:r>
      <w:r w:rsidRPr="001B0128">
        <w:rPr>
          <w:rFonts w:ascii="Times New Roman" w:eastAsia="Arial Unicode MS" w:hAnsi="Times New Roman" w:cs="Times New Roman"/>
          <w:color w:val="00000A"/>
          <w:spacing w:val="2"/>
          <w:kern w:val="1"/>
          <w:sz w:val="28"/>
          <w:szCs w:val="28"/>
        </w:rPr>
        <w:t>ствий, представляющих содержание и объект оценки мета</w:t>
      </w:r>
      <w:r w:rsidRPr="001B0128">
        <w:rPr>
          <w:rFonts w:ascii="Times New Roman" w:eastAsia="Arial Unicode MS" w:hAnsi="Times New Roman" w:cs="Times New Roman"/>
          <w:color w:val="00000A"/>
          <w:kern w:val="1"/>
          <w:sz w:val="28"/>
          <w:szCs w:val="28"/>
        </w:rPr>
        <w:t>предметных результатов, может быть качественно оценён и измерен в следующих основных формах:</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достижение метапредметных результатов может выступать как результат выполнения специально сконструи</w:t>
      </w:r>
      <w:r w:rsidRPr="001B0128">
        <w:rPr>
          <w:rFonts w:ascii="Times New Roman" w:eastAsia="Arial Unicode MS" w:hAnsi="Times New Roman" w:cs="Times New Roman"/>
          <w:color w:val="00000A"/>
          <w:spacing w:val="2"/>
          <w:kern w:val="1"/>
          <w:sz w:val="28"/>
          <w:szCs w:val="28"/>
        </w:rPr>
        <w:t xml:space="preserve">рованных диагностических задач, направленных на оценку </w:t>
      </w:r>
      <w:r w:rsidRPr="001B0128">
        <w:rPr>
          <w:rFonts w:ascii="Times New Roman" w:eastAsia="Arial Unicode MS" w:hAnsi="Times New Roman" w:cs="Times New Roman"/>
          <w:color w:val="00000A"/>
          <w:kern w:val="1"/>
          <w:sz w:val="28"/>
          <w:szCs w:val="28"/>
        </w:rPr>
        <w:t>уровня сформированности конкретного вида универсальных учебных действий;</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color w:val="00000A"/>
          <w:spacing w:val="-2"/>
          <w:kern w:val="1"/>
          <w:sz w:val="28"/>
          <w:szCs w:val="28"/>
        </w:rPr>
        <w:t>достижение метапредметных результатов мо</w:t>
      </w:r>
      <w:r w:rsidRPr="001B0128">
        <w:rPr>
          <w:rFonts w:ascii="Times New Roman" w:eastAsia="Arial Unicode MS" w:hAnsi="Times New Roman" w:cs="Times New Roman"/>
          <w:color w:val="00000A"/>
          <w:kern w:val="1"/>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lastRenderedPageBreak/>
        <w:t xml:space="preserve">- </w:t>
      </w:r>
      <w:r w:rsidRPr="001B0128">
        <w:rPr>
          <w:rFonts w:ascii="Times New Roman" w:eastAsia="Arial Unicode MS" w:hAnsi="Times New Roman" w:cs="Times New Roman"/>
          <w:color w:val="00000A"/>
          <w:spacing w:val="2"/>
          <w:kern w:val="1"/>
          <w:sz w:val="28"/>
          <w:szCs w:val="28"/>
        </w:rPr>
        <w:t xml:space="preserve">достижение метапредметных результатов может </w:t>
      </w:r>
      <w:r w:rsidRPr="001B0128">
        <w:rPr>
          <w:rFonts w:ascii="Times New Roman" w:eastAsia="Arial Unicode MS" w:hAnsi="Times New Roman" w:cs="Times New Roman"/>
          <w:color w:val="00000A"/>
          <w:kern w:val="1"/>
          <w:sz w:val="28"/>
          <w:szCs w:val="28"/>
        </w:rPr>
        <w:t>проявиться в успешности выполнения комплексных заданий на межпредметной основе.</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b/>
          <w:i/>
          <w:kern w:val="1"/>
          <w:sz w:val="28"/>
          <w:szCs w:val="28"/>
        </w:rPr>
        <w:t>Предметные результаты</w:t>
      </w:r>
      <w:r w:rsidRPr="001B0128">
        <w:rPr>
          <w:rFonts w:ascii="Times New Roman" w:eastAsia="Arial Unicode MS" w:hAnsi="Times New Roman" w:cs="Times New Roman"/>
          <w:kern w:val="1"/>
          <w:sz w:val="28"/>
          <w:szCs w:val="28"/>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bCs/>
          <w:kern w:val="1"/>
          <w:sz w:val="28"/>
          <w:szCs w:val="28"/>
        </w:rPr>
      </w:pPr>
      <w:r w:rsidRPr="001B0128">
        <w:rPr>
          <w:rFonts w:ascii="Times New Roman" w:eastAsia="Arial Unicode MS" w:hAnsi="Times New Roman" w:cs="Times New Roman"/>
          <w:bCs/>
          <w:kern w:val="1"/>
          <w:sz w:val="28"/>
          <w:szCs w:val="28"/>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bCs/>
          <w:kern w:val="1"/>
          <w:sz w:val="28"/>
          <w:szCs w:val="28"/>
        </w:rPr>
      </w:pPr>
      <w:r w:rsidRPr="001B0128">
        <w:rPr>
          <w:rFonts w:ascii="Times New Roman" w:eastAsia="Arial Unicode MS" w:hAnsi="Times New Roman" w:cs="Times New Roman"/>
          <w:bCs/>
          <w:kern w:val="1"/>
          <w:sz w:val="28"/>
          <w:szCs w:val="28"/>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В целом оценка достижения обучающимися с ЗПР предметных результатов базир</w:t>
      </w:r>
      <w:r w:rsidR="0086119B" w:rsidRPr="001B0128">
        <w:rPr>
          <w:rFonts w:ascii="Times New Roman" w:eastAsia="Arial Unicode MS" w:hAnsi="Times New Roman" w:cs="Times New Roman"/>
          <w:kern w:val="1"/>
          <w:sz w:val="28"/>
          <w:szCs w:val="28"/>
        </w:rPr>
        <w:t xml:space="preserve">уется </w:t>
      </w:r>
      <w:r w:rsidRPr="001B0128">
        <w:rPr>
          <w:rFonts w:ascii="Times New Roman" w:eastAsia="Arial Unicode MS" w:hAnsi="Times New Roman" w:cs="Times New Roman"/>
          <w:kern w:val="1"/>
          <w:sz w:val="28"/>
          <w:szCs w:val="28"/>
        </w:rPr>
        <w:t xml:space="preserve">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Calibri"/>
          <w:color w:val="00000A"/>
          <w:kern w:val="1"/>
          <w:sz w:val="28"/>
          <w:szCs w:val="28"/>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w:t>
      </w:r>
      <w:r w:rsidRPr="001B0128">
        <w:rPr>
          <w:rFonts w:ascii="Times New Roman" w:eastAsia="Arial Unicode MS" w:hAnsi="Times New Roman" w:cs="Times New Roman"/>
          <w:color w:val="00000A"/>
          <w:kern w:val="1"/>
          <w:sz w:val="28"/>
          <w:szCs w:val="28"/>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B2C68" w:rsidRPr="001B0128" w:rsidRDefault="00FB2C68" w:rsidP="00613A7B">
      <w:pPr>
        <w:spacing w:after="0" w:line="240" w:lineRule="auto"/>
        <w:ind w:firstLine="709"/>
        <w:jc w:val="both"/>
        <w:rPr>
          <w:rFonts w:ascii="Times New Roman" w:eastAsia="Arial Unicode MS" w:hAnsi="Times New Roman" w:cs="Times New Roman"/>
          <w:color w:val="00000A"/>
          <w:kern w:val="1"/>
          <w:sz w:val="28"/>
          <w:szCs w:val="28"/>
          <w:lang w:eastAsia="ru-RU"/>
        </w:rPr>
      </w:pPr>
      <w:r w:rsidRPr="001B0128">
        <w:rPr>
          <w:rFonts w:ascii="Times New Roman" w:eastAsia="Arial Unicode MS" w:hAnsi="Times New Roman" w:cs="Times New Roman"/>
          <w:color w:val="00000A"/>
          <w:kern w:val="1"/>
          <w:sz w:val="28"/>
          <w:szCs w:val="28"/>
          <w:lang w:eastAsia="ru-RU"/>
        </w:rPr>
        <w:t>Обучающиеся с ЗПР имеют право на прохождение текущей, промежуточной и государственной итоговой аттестацииосвоения АООП НОО в иных формах.</w:t>
      </w:r>
    </w:p>
    <w:p w:rsidR="00FB2C68" w:rsidRPr="001B0128" w:rsidRDefault="00FB2C68" w:rsidP="00613A7B">
      <w:pPr>
        <w:spacing w:after="0" w:line="240" w:lineRule="auto"/>
        <w:ind w:firstLine="709"/>
        <w:jc w:val="both"/>
        <w:rPr>
          <w:rFonts w:ascii="Times New Roman" w:eastAsia="Arial Unicode MS" w:hAnsi="Times New Roman" w:cs="Times New Roman"/>
          <w:color w:val="00000A"/>
          <w:kern w:val="1"/>
          <w:sz w:val="28"/>
          <w:szCs w:val="28"/>
          <w:lang w:eastAsia="ru-RU"/>
        </w:rPr>
      </w:pPr>
      <w:r w:rsidRPr="001B0128">
        <w:rPr>
          <w:rFonts w:ascii="Times New Roman" w:eastAsia="Arial Unicode MS" w:hAnsi="Times New Roman" w:cs="Times New Roman"/>
          <w:color w:val="00000A"/>
          <w:kern w:val="1"/>
          <w:sz w:val="28"/>
          <w:szCs w:val="28"/>
          <w:lang w:eastAsia="ru-RU"/>
        </w:rPr>
        <w:t xml:space="preserve">Специальные условияпроведения </w:t>
      </w:r>
      <w:r w:rsidRPr="001B0128">
        <w:rPr>
          <w:rFonts w:ascii="Times New Roman" w:eastAsia="Arial Unicode MS" w:hAnsi="Times New Roman" w:cs="Times New Roman"/>
          <w:i/>
          <w:color w:val="00000A"/>
          <w:kern w:val="1"/>
          <w:sz w:val="28"/>
          <w:szCs w:val="28"/>
          <w:lang w:eastAsia="ru-RU"/>
        </w:rPr>
        <w:t>текущей, промежуточной</w:t>
      </w:r>
      <w:r w:rsidRPr="001B0128">
        <w:rPr>
          <w:rFonts w:ascii="Times New Roman" w:eastAsia="Arial Unicode MS" w:hAnsi="Times New Roman" w:cs="Times New Roman"/>
          <w:color w:val="00000A"/>
          <w:kern w:val="1"/>
          <w:sz w:val="28"/>
          <w:szCs w:val="28"/>
          <w:lang w:eastAsia="ru-RU"/>
        </w:rPr>
        <w:t xml:space="preserve"> и </w:t>
      </w:r>
      <w:r w:rsidRPr="001B0128">
        <w:rPr>
          <w:rFonts w:ascii="Times New Roman" w:eastAsia="Arial Unicode MS" w:hAnsi="Times New Roman" w:cs="Times New Roman"/>
          <w:i/>
          <w:color w:val="00000A"/>
          <w:kern w:val="1"/>
          <w:sz w:val="28"/>
          <w:szCs w:val="28"/>
          <w:lang w:eastAsia="ru-RU"/>
        </w:rPr>
        <w:t>итоговой</w:t>
      </w:r>
      <w:r w:rsidRPr="001B0128">
        <w:rPr>
          <w:rFonts w:ascii="Times New Roman" w:eastAsia="Arial Unicode MS" w:hAnsi="Times New Roman" w:cs="Times New Roman"/>
          <w:color w:val="00000A"/>
          <w:kern w:val="1"/>
          <w:sz w:val="28"/>
          <w:szCs w:val="28"/>
          <w:lang w:eastAsia="ru-RU"/>
        </w:rPr>
        <w:t xml:space="preserve"> (по итогам освоения АОП НОО) </w:t>
      </w:r>
      <w:r w:rsidRPr="001B0128">
        <w:rPr>
          <w:rFonts w:ascii="Times New Roman" w:eastAsia="Arial Unicode MS" w:hAnsi="Times New Roman" w:cs="Times New Roman"/>
          <w:i/>
          <w:color w:val="00000A"/>
          <w:kern w:val="1"/>
          <w:sz w:val="28"/>
          <w:szCs w:val="28"/>
          <w:lang w:eastAsia="ru-RU"/>
        </w:rPr>
        <w:t xml:space="preserve">аттестации </w:t>
      </w:r>
      <w:r w:rsidRPr="001B0128">
        <w:rPr>
          <w:rFonts w:ascii="Times New Roman" w:eastAsia="Arial Unicode MS" w:hAnsi="Times New Roman" w:cs="Times New Roman"/>
          <w:color w:val="00000A"/>
          <w:kern w:val="1"/>
          <w:sz w:val="28"/>
          <w:szCs w:val="28"/>
          <w:lang w:eastAsia="ru-RU"/>
        </w:rPr>
        <w:t>обучающихся с ЗПР включают:</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1B0128">
        <w:rPr>
          <w:rFonts w:ascii="Times New Roman" w:eastAsia="Times New Roman" w:hAnsi="Times New Roman" w:cs="Times New Roman"/>
          <w:caps/>
          <w:sz w:val="28"/>
          <w:szCs w:val="28"/>
          <w:lang w:eastAsia="ru-RU"/>
        </w:rPr>
        <w:t>ЗПР;</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lastRenderedPageBreak/>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присутствие в начале работы этапа общей организации деятельности;</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 xml:space="preserve">адаптирование инструкции с учетом особых образовательных потребностей и индивидуальных трудностей обучающихся с </w:t>
      </w:r>
      <w:r w:rsidRPr="001B0128">
        <w:rPr>
          <w:rFonts w:ascii="Times New Roman" w:eastAsia="Times New Roman" w:hAnsi="Times New Roman" w:cs="Times New Roman"/>
          <w:caps/>
          <w:sz w:val="28"/>
          <w:szCs w:val="28"/>
          <w:lang w:eastAsia="ru-RU"/>
        </w:rPr>
        <w:t>ЗПР:</w:t>
      </w:r>
    </w:p>
    <w:p w:rsidR="00FB2C68" w:rsidRPr="001B0128" w:rsidRDefault="00FB2C68" w:rsidP="003B5CE2">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1) упрощение формулировок по грамматическому и семантическому оформлению;</w:t>
      </w:r>
    </w:p>
    <w:p w:rsidR="00FB2C68" w:rsidRPr="001B0128" w:rsidRDefault="00FB2C68" w:rsidP="003B5CE2">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B2C68" w:rsidRPr="001B0128" w:rsidRDefault="00FB2C68" w:rsidP="003B5CE2">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1B0128">
        <w:rPr>
          <w:rFonts w:ascii="Times New Roman" w:eastAsia="Times New Roman" w:hAnsi="Times New Roman" w:cs="Times New Roman"/>
          <w:caps/>
          <w:sz w:val="28"/>
          <w:szCs w:val="28"/>
          <w:lang w:eastAsia="ru-RU"/>
        </w:rPr>
        <w:t>.);</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1B0128">
        <w:rPr>
          <w:rFonts w:ascii="Times New Roman" w:eastAsia="Times New Roman" w:hAnsi="Times New Roman" w:cs="Times New Roman"/>
          <w:caps/>
          <w:sz w:val="28"/>
          <w:szCs w:val="28"/>
          <w:lang w:eastAsia="ru-RU"/>
        </w:rPr>
        <w:t>;</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увеличение времени на выполнение заданий</w:t>
      </w:r>
      <w:r w:rsidRPr="001B0128">
        <w:rPr>
          <w:rFonts w:ascii="Times New Roman" w:eastAsia="Times New Roman" w:hAnsi="Times New Roman" w:cs="Times New Roman"/>
          <w:caps/>
          <w:sz w:val="28"/>
          <w:szCs w:val="28"/>
          <w:lang w:eastAsia="ru-RU"/>
        </w:rPr>
        <w:t xml:space="preserve">;  </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возможность организации короткого перерыва (10-15 мин) при нарастании в поведении ребенка проявлений утомления, истощения</w:t>
      </w:r>
      <w:r w:rsidRPr="001B0128">
        <w:rPr>
          <w:rFonts w:ascii="Times New Roman" w:eastAsia="Times New Roman" w:hAnsi="Times New Roman" w:cs="Times New Roman"/>
          <w:caps/>
          <w:sz w:val="28"/>
          <w:szCs w:val="28"/>
          <w:lang w:eastAsia="ru-RU"/>
        </w:rPr>
        <w:t xml:space="preserve">; </w:t>
      </w:r>
    </w:p>
    <w:p w:rsidR="00FB2C68" w:rsidRPr="001B0128" w:rsidRDefault="00FB2C68" w:rsidP="003B5CE2">
      <w:pPr>
        <w:numPr>
          <w:ilvl w:val="0"/>
          <w:numId w:val="19"/>
        </w:numPr>
        <w:suppressAutoHyphens/>
        <w:spacing w:after="0" w:line="240" w:lineRule="auto"/>
        <w:ind w:left="0"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недопустимыми являются негативные реакции со стороны педагога, создание ситуаций, приводящих к эмоциональному</w:t>
      </w:r>
      <w:r w:rsidR="003B5CE2">
        <w:rPr>
          <w:rFonts w:ascii="Times New Roman" w:eastAsia="Times New Roman" w:hAnsi="Times New Roman" w:cs="Times New Roman"/>
          <w:sz w:val="28"/>
          <w:szCs w:val="28"/>
          <w:lang w:eastAsia="ru-RU"/>
        </w:rPr>
        <w:t xml:space="preserve"> </w:t>
      </w:r>
      <w:r w:rsidRPr="001B0128">
        <w:rPr>
          <w:rFonts w:ascii="Times New Roman" w:eastAsia="Times New Roman" w:hAnsi="Times New Roman" w:cs="Times New Roman"/>
          <w:sz w:val="28"/>
          <w:szCs w:val="28"/>
          <w:lang w:eastAsia="ru-RU"/>
        </w:rPr>
        <w:t>травмированию ребенка</w:t>
      </w:r>
      <w:r w:rsidRPr="001B0128">
        <w:rPr>
          <w:rFonts w:ascii="Times New Roman" w:eastAsia="Times New Roman" w:hAnsi="Times New Roman" w:cs="Times New Roman"/>
          <w:caps/>
          <w:sz w:val="28"/>
          <w:szCs w:val="28"/>
          <w:lang w:eastAsia="ru-RU"/>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1B0128">
        <w:rPr>
          <w:rFonts w:ascii="Times New Roman" w:eastAsia="Arial Unicode MS" w:hAnsi="Times New Roman" w:cs="Times New Roman"/>
          <w:i/>
          <w:iCs/>
          <w:kern w:val="1"/>
          <w:sz w:val="28"/>
          <w:szCs w:val="28"/>
        </w:rPr>
        <w:t xml:space="preserve"> предметные, метапредметные результаты </w:t>
      </w:r>
      <w:r w:rsidRPr="001B0128">
        <w:rPr>
          <w:rFonts w:ascii="Times New Roman" w:eastAsia="Arial Unicode MS" w:hAnsi="Times New Roman" w:cs="Times New Roman"/>
          <w:kern w:val="1"/>
          <w:sz w:val="28"/>
          <w:szCs w:val="28"/>
        </w:rPr>
        <w:t xml:space="preserve">и </w:t>
      </w:r>
      <w:r w:rsidRPr="001B0128">
        <w:rPr>
          <w:rFonts w:ascii="Times New Roman" w:eastAsia="Arial Unicode MS" w:hAnsi="Times New Roman" w:cs="Times New Roman"/>
          <w:i/>
          <w:kern w:val="1"/>
          <w:sz w:val="28"/>
          <w:szCs w:val="28"/>
        </w:rPr>
        <w:t>результаты освоения программы коррекционной работы</w:t>
      </w:r>
      <w:r w:rsidRPr="001B0128">
        <w:rPr>
          <w:rFonts w:ascii="Times New Roman" w:eastAsia="Arial Unicode MS" w:hAnsi="Times New Roman" w:cs="Times New Roman"/>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АОП НОО должен делаться на основании положительной индивидуальной динамики.</w:t>
      </w:r>
    </w:p>
    <w:p w:rsidR="00FB2C6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w:t>
      </w:r>
      <w:r w:rsidRPr="001B0128">
        <w:rPr>
          <w:rFonts w:ascii="Times New Roman" w:eastAsia="Arial Unicode MS" w:hAnsi="Times New Roman" w:cs="Times New Roman"/>
          <w:kern w:val="1"/>
          <w:sz w:val="28"/>
          <w:szCs w:val="28"/>
        </w:rPr>
        <w:lastRenderedPageBreak/>
        <w:t xml:space="preserve">развития обучающегося («было» ― «стало») или в сложных случаях сохранении его психоэмоционального статуса. </w:t>
      </w:r>
    </w:p>
    <w:p w:rsidR="003B5CE2" w:rsidRDefault="003B5CE2" w:rsidP="00613A7B">
      <w:pPr>
        <w:suppressAutoHyphens/>
        <w:spacing w:after="0" w:line="240" w:lineRule="auto"/>
        <w:ind w:firstLine="709"/>
        <w:jc w:val="both"/>
        <w:rPr>
          <w:rFonts w:ascii="Times New Roman" w:eastAsia="Arial Unicode MS" w:hAnsi="Times New Roman" w:cs="Times New Roman"/>
          <w:kern w:val="1"/>
          <w:sz w:val="28"/>
          <w:szCs w:val="28"/>
        </w:rPr>
      </w:pPr>
    </w:p>
    <w:p w:rsidR="003B5CE2" w:rsidRDefault="003B5CE2" w:rsidP="00613A7B">
      <w:pPr>
        <w:suppressAutoHyphens/>
        <w:spacing w:after="0" w:line="240" w:lineRule="auto"/>
        <w:ind w:firstLine="709"/>
        <w:jc w:val="both"/>
        <w:rPr>
          <w:rFonts w:ascii="Times New Roman" w:eastAsia="Arial Unicode MS" w:hAnsi="Times New Roman" w:cs="Times New Roman"/>
          <w:kern w:val="1"/>
          <w:sz w:val="28"/>
          <w:szCs w:val="28"/>
        </w:rPr>
      </w:pPr>
    </w:p>
    <w:p w:rsidR="003B5CE2" w:rsidRDefault="003B5CE2" w:rsidP="00613A7B">
      <w:pPr>
        <w:suppressAutoHyphens/>
        <w:spacing w:after="0" w:line="240" w:lineRule="auto"/>
        <w:ind w:firstLine="709"/>
        <w:jc w:val="both"/>
        <w:rPr>
          <w:rFonts w:ascii="Times New Roman" w:eastAsia="Arial Unicode MS" w:hAnsi="Times New Roman" w:cs="Times New Roman"/>
          <w:kern w:val="1"/>
          <w:sz w:val="28"/>
          <w:szCs w:val="28"/>
        </w:rPr>
      </w:pPr>
    </w:p>
    <w:p w:rsidR="003B5CE2" w:rsidRPr="001B0128" w:rsidRDefault="003B5CE2" w:rsidP="00613A7B">
      <w:pPr>
        <w:suppressAutoHyphens/>
        <w:spacing w:after="0" w:line="240" w:lineRule="auto"/>
        <w:ind w:firstLine="709"/>
        <w:jc w:val="both"/>
        <w:rPr>
          <w:rFonts w:ascii="Times New Roman" w:eastAsia="Arial Unicode MS" w:hAnsi="Times New Roman" w:cs="Times New Roman"/>
          <w:kern w:val="1"/>
          <w:sz w:val="28"/>
          <w:szCs w:val="28"/>
        </w:rPr>
      </w:pPr>
    </w:p>
    <w:p w:rsidR="00FB2C68" w:rsidRPr="001B0128" w:rsidRDefault="00FB2C68" w:rsidP="00613A7B">
      <w:pPr>
        <w:suppressAutoHyphens/>
        <w:autoSpaceDE w:val="0"/>
        <w:autoSpaceDN w:val="0"/>
        <w:adjustRightInd w:val="0"/>
        <w:spacing w:before="240" w:after="120" w:line="240" w:lineRule="auto"/>
        <w:jc w:val="both"/>
        <w:outlineLvl w:val="1"/>
        <w:rPr>
          <w:rFonts w:ascii="Times New Roman" w:eastAsia="Arial Unicode MS" w:hAnsi="Times New Roman" w:cs="Times New Roman"/>
          <w:b/>
          <w:kern w:val="1"/>
          <w:sz w:val="28"/>
          <w:szCs w:val="28"/>
        </w:rPr>
      </w:pPr>
      <w:bookmarkStart w:id="9" w:name="_Toc415833128"/>
      <w:r w:rsidRPr="001B0128">
        <w:rPr>
          <w:rFonts w:ascii="Times New Roman" w:eastAsia="Arial Unicode MS" w:hAnsi="Times New Roman" w:cs="Times New Roman"/>
          <w:b/>
          <w:kern w:val="1"/>
          <w:sz w:val="28"/>
          <w:szCs w:val="28"/>
        </w:rPr>
        <w:t>2. Содержательный раздел</w:t>
      </w:r>
      <w:bookmarkEnd w:id="9"/>
    </w:p>
    <w:p w:rsidR="00FB2C68" w:rsidRPr="001B0128" w:rsidRDefault="00FB2C68" w:rsidP="00613A7B">
      <w:pPr>
        <w:suppressAutoHyphens/>
        <w:spacing w:before="120" w:after="120" w:line="240" w:lineRule="auto"/>
        <w:jc w:val="both"/>
        <w:outlineLvl w:val="2"/>
        <w:rPr>
          <w:rFonts w:ascii="Times New Roman" w:eastAsia="Arial Unicode MS" w:hAnsi="Times New Roman" w:cs="Times New Roman"/>
          <w:b/>
          <w:color w:val="00000A"/>
          <w:kern w:val="1"/>
          <w:sz w:val="28"/>
          <w:szCs w:val="28"/>
        </w:rPr>
      </w:pPr>
      <w:bookmarkStart w:id="10" w:name="_Toc415833129"/>
      <w:r w:rsidRPr="001B0128">
        <w:rPr>
          <w:rFonts w:ascii="Times New Roman" w:eastAsia="Arial Unicode MS" w:hAnsi="Times New Roman" w:cs="Times New Roman"/>
          <w:b/>
          <w:color w:val="00000A"/>
          <w:kern w:val="1"/>
          <w:sz w:val="28"/>
          <w:szCs w:val="28"/>
        </w:rPr>
        <w:t>2.1. Программа формирования универсальных учебных действий</w:t>
      </w:r>
      <w:bookmarkEnd w:id="10"/>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АОП НОО, и служит основой разработки программ учебных предметов, курсов.</w:t>
      </w:r>
    </w:p>
    <w:p w:rsidR="00FB2C68" w:rsidRPr="001B0128" w:rsidRDefault="00FB2C68" w:rsidP="00613A7B">
      <w:pPr>
        <w:autoSpaceDE w:val="0"/>
        <w:autoSpaceDN w:val="0"/>
        <w:adjustRightInd w:val="0"/>
        <w:spacing w:after="0" w:line="240" w:lineRule="auto"/>
        <w:ind w:firstLine="709"/>
        <w:jc w:val="both"/>
        <w:rPr>
          <w:rFonts w:ascii="Times New Roman" w:eastAsia="Arial Unicode MS" w:hAnsi="Times New Roman" w:cs="Calibri"/>
          <w:color w:val="00000A"/>
          <w:kern w:val="1"/>
          <w:sz w:val="28"/>
          <w:szCs w:val="28"/>
        </w:rPr>
      </w:pPr>
      <w:r w:rsidRPr="001B0128">
        <w:rPr>
          <w:rFonts w:ascii="Times New Roman" w:eastAsia="Arial Unicode MS" w:hAnsi="Times New Roman" w:cs="Times New Roman"/>
          <w:kern w:val="1"/>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sidRPr="001B0128">
        <w:rPr>
          <w:rFonts w:ascii="Times New Roman" w:eastAsia="Times New Roman" w:hAnsi="Times New Roman" w:cs="Times New Roman"/>
          <w:sz w:val="28"/>
          <w:szCs w:val="28"/>
          <w:lang w:eastAsia="ru-RU"/>
        </w:rPr>
        <w:t>развитию универсальных учебных действий, обеспечивающих обучающимся умение учиться</w:t>
      </w:r>
      <w:r w:rsidRPr="001B0128">
        <w:rPr>
          <w:rFonts w:ascii="Times New Roman" w:eastAsia="Arial Unicode MS" w:hAnsi="Times New Roman" w:cs="Times New Roman"/>
          <w:kern w:val="1"/>
          <w:sz w:val="28"/>
          <w:szCs w:val="28"/>
        </w:rPr>
        <w:t xml:space="preserve">. </w:t>
      </w:r>
      <w:r w:rsidRPr="001B0128">
        <w:rPr>
          <w:rFonts w:ascii="Times New Roman" w:eastAsia="Arial Unicode MS" w:hAnsi="Times New Roman" w:cs="Calibri"/>
          <w:color w:val="00000A"/>
          <w:kern w:val="1"/>
          <w:sz w:val="28"/>
          <w:szCs w:val="28"/>
        </w:rPr>
        <w:t>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Программа формирования универсальных учебных действий обеспечивает:</w:t>
      </w:r>
    </w:p>
    <w:p w:rsidR="00FB2C68" w:rsidRPr="001B0128" w:rsidRDefault="00FB2C68" w:rsidP="00613A7B">
      <w:pPr>
        <w:spacing w:after="0" w:line="240" w:lineRule="auto"/>
        <w:ind w:firstLine="709"/>
        <w:contextualSpacing/>
        <w:jc w:val="both"/>
        <w:rPr>
          <w:rFonts w:ascii="Times New Roman" w:eastAsia="Times New Roman" w:hAnsi="Times New Roman" w:cs="Times New Roman"/>
          <w:sz w:val="28"/>
          <w:szCs w:val="28"/>
          <w:lang w:eastAsia="ru-RU"/>
        </w:rPr>
      </w:pPr>
      <w:r w:rsidRPr="001B0128">
        <w:rPr>
          <w:rFonts w:ascii="Calibri" w:eastAsia="Times New Roman" w:hAnsi="Calibri" w:cs="Times New Roman"/>
          <w:sz w:val="28"/>
          <w:szCs w:val="28"/>
          <w:lang w:eastAsia="ru-RU"/>
        </w:rPr>
        <w:t>― </w:t>
      </w:r>
      <w:r w:rsidRPr="001B0128">
        <w:rPr>
          <w:rFonts w:ascii="Times New Roman" w:eastAsia="Times New Roman" w:hAnsi="Times New Roman" w:cs="Times New Roman"/>
          <w:sz w:val="28"/>
          <w:szCs w:val="28"/>
          <w:lang w:eastAsia="ru-RU"/>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B2C68" w:rsidRPr="001B0128" w:rsidRDefault="00FB2C68" w:rsidP="00613A7B">
      <w:pPr>
        <w:spacing w:after="0" w:line="240" w:lineRule="auto"/>
        <w:ind w:firstLine="709"/>
        <w:contextualSpacing/>
        <w:jc w:val="both"/>
        <w:rPr>
          <w:rFonts w:ascii="Times New Roman" w:eastAsia="Times New Roman" w:hAnsi="Times New Roman" w:cs="Times New Roman"/>
          <w:sz w:val="28"/>
          <w:szCs w:val="28"/>
          <w:lang w:eastAsia="ru-RU"/>
        </w:rPr>
      </w:pPr>
      <w:r w:rsidRPr="001B0128">
        <w:rPr>
          <w:rFonts w:ascii="Calibri" w:eastAsia="Times New Roman" w:hAnsi="Calibri" w:cs="Times New Roman"/>
          <w:sz w:val="28"/>
          <w:szCs w:val="28"/>
          <w:lang w:eastAsia="ru-RU"/>
        </w:rPr>
        <w:t>― </w:t>
      </w:r>
      <w:r w:rsidRPr="001B0128">
        <w:rPr>
          <w:rFonts w:ascii="Times New Roman" w:eastAsia="Times New Roman" w:hAnsi="Times New Roman" w:cs="Times New Roman"/>
          <w:sz w:val="28"/>
          <w:szCs w:val="28"/>
          <w:lang w:eastAsia="ru-RU"/>
        </w:rPr>
        <w:t>реализацию преемственности всех ступеней образования и этапов усвоения содержания образования;</w:t>
      </w:r>
    </w:p>
    <w:p w:rsidR="00FB2C68" w:rsidRPr="001B0128" w:rsidRDefault="00FB2C68" w:rsidP="00613A7B">
      <w:pPr>
        <w:spacing w:after="0" w:line="240" w:lineRule="auto"/>
        <w:ind w:firstLine="709"/>
        <w:contextualSpacing/>
        <w:jc w:val="both"/>
        <w:rPr>
          <w:rFonts w:ascii="Times New Roman" w:eastAsia="Times New Roman" w:hAnsi="Times New Roman" w:cs="Times New Roman"/>
          <w:sz w:val="28"/>
          <w:szCs w:val="28"/>
          <w:lang w:eastAsia="ru-RU"/>
        </w:rPr>
      </w:pPr>
      <w:r w:rsidRPr="001B0128">
        <w:rPr>
          <w:rFonts w:ascii="Calibri" w:eastAsia="Times New Roman" w:hAnsi="Calibri" w:cs="Times New Roman"/>
          <w:sz w:val="28"/>
          <w:szCs w:val="28"/>
          <w:lang w:eastAsia="ru-RU"/>
        </w:rPr>
        <w:t>― </w:t>
      </w:r>
      <w:r w:rsidRPr="001B0128">
        <w:rPr>
          <w:rFonts w:ascii="Times New Roman" w:eastAsia="Times New Roman" w:hAnsi="Times New Roman" w:cs="Times New Roman"/>
          <w:sz w:val="28"/>
          <w:szCs w:val="28"/>
          <w:lang w:eastAsia="ru-RU"/>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FB2C68" w:rsidRPr="001B0128" w:rsidRDefault="00FB2C68" w:rsidP="00613A7B">
      <w:pPr>
        <w:spacing w:after="0" w:line="240" w:lineRule="auto"/>
        <w:ind w:firstLine="709"/>
        <w:contextualSpacing/>
        <w:jc w:val="both"/>
        <w:rPr>
          <w:rFonts w:ascii="Times New Roman" w:eastAsia="Times New Roman" w:hAnsi="Times New Roman" w:cs="Times New Roman"/>
          <w:sz w:val="28"/>
          <w:szCs w:val="28"/>
          <w:lang w:eastAsia="ru-RU"/>
        </w:rPr>
      </w:pPr>
      <w:r w:rsidRPr="001B0128">
        <w:rPr>
          <w:rFonts w:ascii="Calibri" w:eastAsia="Times New Roman" w:hAnsi="Calibri" w:cs="Times New Roman"/>
          <w:sz w:val="28"/>
          <w:szCs w:val="28"/>
          <w:lang w:eastAsia="ru-RU"/>
        </w:rPr>
        <w:t>― </w:t>
      </w:r>
      <w:r w:rsidRPr="001B0128">
        <w:rPr>
          <w:rFonts w:ascii="Times New Roman" w:eastAsia="Times New Roman" w:hAnsi="Times New Roman" w:cs="Times New Roman"/>
          <w:sz w:val="28"/>
          <w:szCs w:val="28"/>
          <w:lang w:eastAsia="ru-RU"/>
        </w:rPr>
        <w:t xml:space="preserve">целостность развития личности обучающегося.  </w:t>
      </w:r>
    </w:p>
    <w:p w:rsidR="00FB2C68" w:rsidRPr="001B0128" w:rsidRDefault="00FB2C68" w:rsidP="00613A7B">
      <w:pPr>
        <w:tabs>
          <w:tab w:val="left" w:pos="851"/>
        </w:tabs>
        <w:suppressAutoHyphens/>
        <w:spacing w:after="0" w:line="240" w:lineRule="auto"/>
        <w:ind w:firstLine="851"/>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Основнаяцель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FB2C68" w:rsidRPr="001B0128" w:rsidRDefault="00FB2C68" w:rsidP="00613A7B">
      <w:pPr>
        <w:tabs>
          <w:tab w:val="left" w:pos="851"/>
        </w:tabs>
        <w:suppressAutoHyphens/>
        <w:spacing w:after="0" w:line="240" w:lineRule="auto"/>
        <w:ind w:firstLine="851"/>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Задачами реализации программы являются:</w:t>
      </w:r>
    </w:p>
    <w:p w:rsidR="00FB2C68" w:rsidRPr="001B0128" w:rsidRDefault="00FB2C68" w:rsidP="00613A7B">
      <w:pPr>
        <w:tabs>
          <w:tab w:val="left" w:pos="851"/>
        </w:tabs>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caps/>
          <w:sz w:val="28"/>
          <w:szCs w:val="28"/>
          <w:lang w:eastAsia="ru-RU"/>
        </w:rPr>
        <w:t>― </w:t>
      </w:r>
      <w:r w:rsidRPr="001B0128">
        <w:rPr>
          <w:rFonts w:ascii="Times New Roman" w:eastAsia="Times New Roman" w:hAnsi="Times New Roman" w:cs="Times New Roman"/>
          <w:sz w:val="28"/>
          <w:szCs w:val="28"/>
          <w:lang w:eastAsia="ru-RU"/>
        </w:rPr>
        <w:t>формирование мотивационного компонента учебной деятельности</w:t>
      </w:r>
      <w:r w:rsidRPr="001B0128">
        <w:rPr>
          <w:rFonts w:ascii="Times New Roman" w:eastAsia="Times New Roman" w:hAnsi="Times New Roman" w:cs="Times New Roman"/>
          <w:caps/>
          <w:sz w:val="28"/>
          <w:szCs w:val="28"/>
          <w:lang w:eastAsia="ru-RU"/>
        </w:rPr>
        <w:t>;</w:t>
      </w:r>
    </w:p>
    <w:p w:rsidR="00FB2C68" w:rsidRPr="001B0128" w:rsidRDefault="00FB2C68" w:rsidP="00613A7B">
      <w:pPr>
        <w:tabs>
          <w:tab w:val="left" w:pos="851"/>
        </w:tabs>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caps/>
          <w:sz w:val="28"/>
          <w:szCs w:val="28"/>
          <w:lang w:eastAsia="ru-RU"/>
        </w:rPr>
        <w:t>― </w:t>
      </w:r>
      <w:r w:rsidRPr="001B0128">
        <w:rPr>
          <w:rFonts w:ascii="Times New Roman" w:eastAsia="Times New Roman" w:hAnsi="Times New Roman" w:cs="Times New Roman"/>
          <w:sz w:val="28"/>
          <w:szCs w:val="28"/>
          <w:lang w:eastAsia="ru-RU"/>
        </w:rPr>
        <w:t>овладение комплексом универсальных учебных действий, составляющих операционный компонент учебной деятельности</w:t>
      </w:r>
      <w:r w:rsidRPr="001B0128">
        <w:rPr>
          <w:rFonts w:ascii="Times New Roman" w:eastAsia="Times New Roman" w:hAnsi="Times New Roman" w:cs="Times New Roman"/>
          <w:caps/>
          <w:sz w:val="28"/>
          <w:szCs w:val="28"/>
          <w:lang w:eastAsia="ru-RU"/>
        </w:rPr>
        <w:t>;</w:t>
      </w:r>
    </w:p>
    <w:p w:rsidR="00FB2C68" w:rsidRPr="001B0128" w:rsidRDefault="00FB2C68" w:rsidP="00613A7B">
      <w:pPr>
        <w:tabs>
          <w:tab w:val="left" w:pos="851"/>
        </w:tabs>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caps/>
          <w:sz w:val="28"/>
          <w:szCs w:val="28"/>
          <w:lang w:eastAsia="ru-RU"/>
        </w:rPr>
        <w:t>― </w:t>
      </w:r>
      <w:r w:rsidRPr="001B0128">
        <w:rPr>
          <w:rFonts w:ascii="Times New Roman" w:eastAsia="Times New Roman" w:hAnsi="Times New Roman" w:cs="Times New Roman"/>
          <w:sz w:val="28"/>
          <w:szCs w:val="28"/>
          <w:lang w:eastAsia="ru-RU"/>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1B0128">
        <w:rPr>
          <w:rFonts w:ascii="Times New Roman" w:eastAsia="Times New Roman" w:hAnsi="Times New Roman" w:cs="Times New Roman"/>
          <w:caps/>
          <w:sz w:val="28"/>
          <w:szCs w:val="28"/>
          <w:lang w:eastAsia="ru-RU"/>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Для реализации поставленной цели и соответствующих ей задач необходимо:</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lastRenderedPageBreak/>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•определить связи универсальных учебных действий с содержанием учебных предметов;</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w:t>
      </w:r>
      <w:r w:rsidRPr="001B0128">
        <w:rPr>
          <w:rFonts w:ascii="Times New Roman" w:eastAsia="Arial Unicode MS" w:hAnsi="Times New Roman" w:cs="Times New Roman"/>
          <w:color w:val="00000A"/>
          <w:kern w:val="1"/>
          <w:sz w:val="28"/>
          <w:szCs w:val="28"/>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Pr="001B0128">
        <w:rPr>
          <w:rFonts w:ascii="Times New Roman" w:eastAsia="Arial Unicode MS" w:hAnsi="Times New Roman" w:cs="Times New Roman"/>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xml:space="preserve">Программа формирования универсальных учебных действий у обучающихся с ЗПР </w:t>
      </w:r>
      <w:r w:rsidR="0086119B" w:rsidRPr="001B0128">
        <w:rPr>
          <w:rFonts w:ascii="Times New Roman" w:eastAsia="Arial Unicode MS" w:hAnsi="Times New Roman" w:cs="Times New Roman"/>
          <w:kern w:val="1"/>
          <w:sz w:val="28"/>
          <w:szCs w:val="28"/>
        </w:rPr>
        <w:t>содержит</w:t>
      </w:r>
      <w:r w:rsidRPr="001B0128">
        <w:rPr>
          <w:rFonts w:ascii="Times New Roman" w:eastAsia="Arial Unicode MS" w:hAnsi="Times New Roman" w:cs="Times New Roman"/>
          <w:i/>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описание ценностных ориентиров образования обучающихся с ЗПР на уровне начального общего образования</w:t>
      </w:r>
      <w:r w:rsidRPr="001B0128">
        <w:rPr>
          <w:rFonts w:ascii="Times New Roman" w:eastAsia="Arial Unicode MS" w:hAnsi="Times New Roman" w:cs="Times New Roman"/>
          <w:i/>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связь универсальных учебных действий с содержанием учебных предметов;</w:t>
      </w:r>
    </w:p>
    <w:p w:rsidR="00FB2C68" w:rsidRPr="001B0128" w:rsidRDefault="00FB2C68" w:rsidP="00613A7B">
      <w:pPr>
        <w:tabs>
          <w:tab w:val="num" w:pos="993"/>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характеристики личностных, регулятивных, познавательных, коммуникативных универсальных учебных действий обучающихся с ЗПР; </w:t>
      </w:r>
    </w:p>
    <w:p w:rsidR="00FB2C68" w:rsidRPr="001B0128" w:rsidRDefault="00FB2C68" w:rsidP="00613A7B">
      <w:pPr>
        <w:tabs>
          <w:tab w:val="num" w:pos="993"/>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типовые задачи формирования личностных, регулятивных, познавательных, коммуникативных универсальных учебных действий;</w:t>
      </w:r>
    </w:p>
    <w:p w:rsidR="00FB2C68" w:rsidRPr="001B0128" w:rsidRDefault="00FB2C68" w:rsidP="00613A7B">
      <w:pPr>
        <w:tabs>
          <w:tab w:val="num" w:pos="993"/>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описание преемственности программы формирования универсальных учебных действий при переходе </w:t>
      </w:r>
      <w:r w:rsidRPr="001B0128">
        <w:rPr>
          <w:rFonts w:ascii="Times New Roman" w:eastAsia="Arial Unicode MS" w:hAnsi="Times New Roman" w:cs="Times New Roman"/>
          <w:kern w:val="1"/>
          <w:sz w:val="28"/>
          <w:szCs w:val="28"/>
        </w:rPr>
        <w:t xml:space="preserve">обучающихсяс ЗПР </w:t>
      </w:r>
      <w:r w:rsidRPr="001B0128">
        <w:rPr>
          <w:rFonts w:ascii="Times New Roman" w:eastAsia="Arial Unicode MS" w:hAnsi="Times New Roman" w:cs="Times New Roman"/>
          <w:color w:val="00000A"/>
          <w:kern w:val="1"/>
          <w:sz w:val="28"/>
          <w:szCs w:val="28"/>
        </w:rPr>
        <w:t xml:space="preserve">от дошкольного к начальному общему образованию. </w:t>
      </w:r>
    </w:p>
    <w:p w:rsidR="00FB2C68" w:rsidRPr="001B0128" w:rsidRDefault="00FB2C68" w:rsidP="00613A7B">
      <w:pPr>
        <w:suppressAutoHyphens/>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АОП НОО, и отражают следующие целевые установки системы начального общего образования:</w:t>
      </w:r>
    </w:p>
    <w:p w:rsidR="00FB2C68" w:rsidRPr="001B0128" w:rsidRDefault="00FB2C68" w:rsidP="00613A7B">
      <w:pPr>
        <w:spacing w:after="0" w:line="240" w:lineRule="auto"/>
        <w:ind w:firstLine="454"/>
        <w:jc w:val="both"/>
        <w:rPr>
          <w:rFonts w:ascii="Times New Roman" w:eastAsia="Arial Unicode MS" w:hAnsi="Times New Roman" w:cs="Times New Roman"/>
          <w:i/>
          <w:caps/>
          <w:kern w:val="1"/>
          <w:sz w:val="28"/>
          <w:szCs w:val="28"/>
        </w:rPr>
      </w:pPr>
      <w:bookmarkStart w:id="11" w:name="bookmark86"/>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i/>
          <w:kern w:val="1"/>
          <w:sz w:val="28"/>
          <w:szCs w:val="28"/>
        </w:rPr>
        <w:t>формирование основ гражданской идентичности личности на основе:</w:t>
      </w:r>
      <w:bookmarkEnd w:id="11"/>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восприятие мира как единого и целостного при разнообразии культур,  национальностей, религий</w:t>
      </w:r>
      <w:r w:rsidRPr="001B0128">
        <w:rPr>
          <w:rFonts w:ascii="Times New Roman" w:eastAsia="Arial Unicode MS" w:hAnsi="Times New Roman" w:cs="Times New Roman"/>
          <w:caps/>
          <w:kern w:val="1"/>
          <w:sz w:val="28"/>
          <w:szCs w:val="28"/>
        </w:rPr>
        <w:t>;</w:t>
      </w:r>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уважительного отношения к иному мнению, истории и культуре других народов;</w:t>
      </w:r>
    </w:p>
    <w:p w:rsidR="00FB2C68" w:rsidRPr="001B0128" w:rsidRDefault="00FB2C68" w:rsidP="00613A7B">
      <w:pPr>
        <w:spacing w:after="0" w:line="240" w:lineRule="auto"/>
        <w:ind w:firstLine="454"/>
        <w:jc w:val="both"/>
        <w:rPr>
          <w:rFonts w:ascii="Times New Roman" w:eastAsia="Arial Unicode MS" w:hAnsi="Times New Roman" w:cs="Times New Roman"/>
          <w:i/>
          <w:caps/>
          <w:kern w:val="1"/>
          <w:sz w:val="28"/>
          <w:szCs w:val="28"/>
        </w:rPr>
      </w:pPr>
      <w:bookmarkStart w:id="12" w:name="bookmark87"/>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i/>
          <w:kern w:val="1"/>
          <w:sz w:val="28"/>
          <w:szCs w:val="28"/>
        </w:rPr>
        <w:t>формирование психологических условий развития общения, сотрудничества на основе:</w:t>
      </w:r>
      <w:bookmarkEnd w:id="12"/>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 xml:space="preserve">доброжелательности, доверия и внимания к людям; </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навыков сотрудничества с взрослыми и сверстниками в разных социальных ситуациях;</w:t>
      </w:r>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уважения к окружающим — умения слушать и слышать партнёра;</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bCs/>
          <w:i/>
          <w:iCs/>
          <w:kern w:val="1"/>
          <w:sz w:val="28"/>
          <w:szCs w:val="28"/>
        </w:rPr>
        <w:t>развитие ценностно-смысловой сферы личности</w:t>
      </w:r>
      <w:r w:rsidRPr="001B0128">
        <w:rPr>
          <w:rFonts w:ascii="Times New Roman" w:eastAsia="Arial Unicode MS" w:hAnsi="Times New Roman" w:cs="Times New Roman"/>
          <w:kern w:val="1"/>
          <w:sz w:val="28"/>
          <w:szCs w:val="28"/>
        </w:rPr>
        <w:t xml:space="preserve"> на основе общечеловеческих принципов нравственности:</w:t>
      </w:r>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способности к осмыслению социального окружения, своего места в нем, принятия соответствующих возрасту ценностей и социальных ролей;</w:t>
      </w:r>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lastRenderedPageBreak/>
        <w:t>— </w:t>
      </w:r>
      <w:r w:rsidRPr="001B0128">
        <w:rPr>
          <w:rFonts w:ascii="Times New Roman" w:eastAsia="Arial Unicode MS" w:hAnsi="Times New Roman" w:cs="Times New Roman"/>
          <w:kern w:val="1"/>
          <w:sz w:val="28"/>
          <w:szCs w:val="28"/>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FB2C68" w:rsidRPr="001B0128" w:rsidRDefault="00FB2C68" w:rsidP="00613A7B">
      <w:pPr>
        <w:spacing w:after="0" w:line="240" w:lineRule="auto"/>
        <w:ind w:firstLine="454"/>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формирование эстетических потребностей, ценностей и чувств;</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bCs/>
          <w:i/>
          <w:iCs/>
          <w:kern w:val="1"/>
          <w:sz w:val="28"/>
          <w:szCs w:val="28"/>
        </w:rPr>
        <w:t>развитие умения учиться</w:t>
      </w:r>
      <w:r w:rsidRPr="001B0128">
        <w:rPr>
          <w:rFonts w:ascii="Times New Roman" w:eastAsia="Arial Unicode MS" w:hAnsi="Times New Roman" w:cs="Times New Roman"/>
          <w:kern w:val="1"/>
          <w:sz w:val="28"/>
          <w:szCs w:val="28"/>
        </w:rPr>
        <w:t>, а именно:</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bCs/>
          <w:kern w:val="1"/>
          <w:sz w:val="28"/>
          <w:szCs w:val="28"/>
        </w:rPr>
        <w:t>принятие и освоение социальной роли обучающегося, формирование и развитие социально значимых мотивов учебной деятельности</w:t>
      </w:r>
      <w:r w:rsidRPr="001B0128">
        <w:rPr>
          <w:rFonts w:ascii="Times New Roman" w:eastAsia="Arial Unicode MS" w:hAnsi="Times New Roman" w:cs="Times New Roman"/>
          <w:kern w:val="1"/>
          <w:sz w:val="28"/>
          <w:szCs w:val="28"/>
        </w:rPr>
        <w:t>;</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формирование умения учиться и способности к организации своей деятельности (планированию, контролю, оценке);</w:t>
      </w:r>
    </w:p>
    <w:p w:rsidR="00FB2C68" w:rsidRPr="001B0128" w:rsidRDefault="00FB2C68" w:rsidP="00613A7B">
      <w:pPr>
        <w:spacing w:after="0" w:line="240" w:lineRule="auto"/>
        <w:ind w:firstLine="454"/>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caps/>
          <w:kern w:val="1"/>
          <w:sz w:val="28"/>
          <w:szCs w:val="28"/>
        </w:rPr>
        <w:t>— </w:t>
      </w:r>
      <w:r w:rsidRPr="001B0128">
        <w:rPr>
          <w:rFonts w:ascii="Times New Roman" w:eastAsia="Arial Unicode MS" w:hAnsi="Times New Roman" w:cs="Times New Roman"/>
          <w:kern w:val="1"/>
          <w:sz w:val="28"/>
          <w:szCs w:val="28"/>
        </w:rPr>
        <w:t>развитие адекватных представлений о собственных возможностях, о насущно необходимом жизнеобеспечении.</w:t>
      </w:r>
    </w:p>
    <w:p w:rsidR="00FB2C68" w:rsidRPr="001B0128" w:rsidRDefault="00FB2C68" w:rsidP="00613A7B">
      <w:pPr>
        <w:tabs>
          <w:tab w:val="left" w:pos="851"/>
        </w:tabs>
        <w:suppressAutoHyphens/>
        <w:spacing w:after="0" w:line="240" w:lineRule="auto"/>
        <w:ind w:firstLine="851"/>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Программа формирования универсальных учебных действий реализуется в процессе всей учебной и внеурочной деятельности.</w:t>
      </w:r>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Формирование универсальных учебных действий в образовательном процессе осуществляется в процессе освоения </w:t>
      </w:r>
      <w:r w:rsidRPr="001B0128">
        <w:rPr>
          <w:rFonts w:ascii="Times New Roman" w:eastAsia="Times New Roman" w:hAnsi="Times New Roman" w:cs="Times New Roman"/>
          <w:sz w:val="28"/>
          <w:szCs w:val="28"/>
          <w:lang w:eastAsia="ru-RU"/>
        </w:rPr>
        <w:t>всех без исключения</w:t>
      </w:r>
      <w:r w:rsidRPr="001B0128">
        <w:rPr>
          <w:rFonts w:ascii="Times New Roman" w:eastAsia="Times New Roman" w:hAnsi="Times New Roman" w:cs="Times New Roman"/>
          <w:color w:val="000000"/>
          <w:sz w:val="28"/>
          <w:szCs w:val="28"/>
          <w:lang w:eastAsia="ru-RU"/>
        </w:rPr>
        <w:t xml:space="preserve"> учебных предметов </w:t>
      </w:r>
      <w:r w:rsidRPr="001B0128">
        <w:rPr>
          <w:rFonts w:ascii="Times New Roman" w:eastAsia="Times New Roman" w:hAnsi="Times New Roman" w:cs="Times New Roman"/>
          <w:sz w:val="28"/>
          <w:szCs w:val="28"/>
          <w:lang w:eastAsia="ru-RU"/>
        </w:rPr>
        <w:t>и курсов коррекционно-развивающей области</w:t>
      </w:r>
      <w:r w:rsidRPr="001B0128">
        <w:rPr>
          <w:rFonts w:ascii="Times New Roman" w:eastAsia="Times New Roman" w:hAnsi="Times New Roman" w:cs="Times New Roman"/>
          <w:color w:val="000000"/>
          <w:sz w:val="28"/>
          <w:szCs w:val="28"/>
          <w:lang w:eastAsia="ru-RU"/>
        </w:rPr>
        <w:t xml:space="preserve">. </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FB2C68" w:rsidRPr="001B0128" w:rsidRDefault="00FB2C68" w:rsidP="003B5CE2">
      <w:pPr>
        <w:suppressAutoHyphens/>
        <w:spacing w:before="120" w:after="120" w:line="240" w:lineRule="auto"/>
        <w:outlineLvl w:val="2"/>
        <w:rPr>
          <w:rFonts w:ascii="Times New Roman" w:eastAsia="Arial Unicode MS" w:hAnsi="Times New Roman" w:cs="Times New Roman"/>
          <w:iCs/>
          <w:spacing w:val="-2"/>
          <w:kern w:val="1"/>
          <w:sz w:val="28"/>
          <w:szCs w:val="28"/>
        </w:rPr>
      </w:pPr>
      <w:bookmarkStart w:id="13" w:name="_Toc415833130"/>
      <w:r w:rsidRPr="001B0128">
        <w:rPr>
          <w:rFonts w:ascii="Times New Roman" w:eastAsia="Arial Unicode MS" w:hAnsi="Times New Roman" w:cs="Times New Roman"/>
          <w:b/>
          <w:color w:val="00000A"/>
          <w:kern w:val="1"/>
          <w:sz w:val="28"/>
          <w:szCs w:val="28"/>
        </w:rPr>
        <w:t>2.2. П</w:t>
      </w:r>
      <w:r w:rsidR="003B5CE2">
        <w:rPr>
          <w:rFonts w:ascii="Times New Roman" w:eastAsia="Arial Unicode MS" w:hAnsi="Times New Roman" w:cs="Times New Roman"/>
          <w:b/>
          <w:kern w:val="1"/>
          <w:sz w:val="28"/>
          <w:szCs w:val="28"/>
        </w:rPr>
        <w:t xml:space="preserve">рограммы учебных предметов,  </w:t>
      </w:r>
      <w:r w:rsidRPr="001B0128">
        <w:rPr>
          <w:rFonts w:ascii="Times New Roman" w:eastAsia="Arial Unicode MS" w:hAnsi="Times New Roman" w:cs="Times New Roman"/>
          <w:b/>
          <w:kern w:val="1"/>
          <w:sz w:val="28"/>
          <w:szCs w:val="28"/>
        </w:rPr>
        <w:t>курсов коррекционно-развивающей области</w:t>
      </w:r>
      <w:bookmarkEnd w:id="13"/>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АОП НОО обучающихся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АОП НОО и программы формирования универсальных учебных действий.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1"/>
          <w:sz w:val="28"/>
          <w:szCs w:val="28"/>
        </w:rPr>
        <w:t>Программы отдельных учебных предметов, коррекционных курсов должны содержать:</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1B0128">
        <w:rPr>
          <w:rFonts w:ascii="Times New Roman" w:eastAsia="Arial Unicode MS" w:hAnsi="Times New Roman" w:cs="Times New Roman"/>
          <w:color w:val="00000A"/>
          <w:kern w:val="1"/>
          <w:sz w:val="28"/>
          <w:szCs w:val="28"/>
        </w:rPr>
        <w:t>, коррекционного курса;</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t>общую характеристику учебного предмета</w:t>
      </w:r>
      <w:r w:rsidRPr="001B0128">
        <w:rPr>
          <w:rFonts w:ascii="Times New Roman" w:eastAsia="Arial Unicode MS" w:hAnsi="Times New Roman" w:cs="Times New Roman"/>
          <w:color w:val="00000A"/>
          <w:kern w:val="1"/>
          <w:sz w:val="28"/>
          <w:szCs w:val="28"/>
        </w:rPr>
        <w:t>, коррекционного курса</w:t>
      </w:r>
      <w:r w:rsidRPr="001B0128">
        <w:rPr>
          <w:rFonts w:ascii="Times New Roman" w:eastAsia="Arial Unicode MS" w:hAnsi="Times New Roman" w:cs="Times New Roman"/>
          <w:color w:val="00000A"/>
          <w:kern w:val="2"/>
          <w:sz w:val="28"/>
          <w:szCs w:val="28"/>
        </w:rPr>
        <w:t>;</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t>описание места учебного предмета</w:t>
      </w:r>
      <w:r w:rsidRPr="001B0128">
        <w:rPr>
          <w:rFonts w:ascii="Times New Roman" w:eastAsia="Arial Unicode MS" w:hAnsi="Times New Roman" w:cs="Times New Roman"/>
          <w:color w:val="00000A"/>
          <w:kern w:val="1"/>
          <w:sz w:val="28"/>
          <w:szCs w:val="28"/>
        </w:rPr>
        <w:t>, коррекционного курса в учебном плане;</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t xml:space="preserve">личностные, метапредметные и предметные результаты освоения конкретного учебного предмета, </w:t>
      </w:r>
      <w:r w:rsidRPr="001B0128">
        <w:rPr>
          <w:rFonts w:ascii="Times New Roman" w:eastAsia="Arial Unicode MS" w:hAnsi="Times New Roman" w:cs="Times New Roman"/>
          <w:color w:val="00000A"/>
          <w:kern w:val="1"/>
          <w:sz w:val="28"/>
          <w:szCs w:val="28"/>
        </w:rPr>
        <w:t>коррекционного курса</w:t>
      </w:r>
      <w:r w:rsidRPr="001B0128">
        <w:rPr>
          <w:rFonts w:ascii="Times New Roman" w:eastAsia="Arial Unicode MS" w:hAnsi="Times New Roman" w:cs="Times New Roman"/>
          <w:color w:val="00000A"/>
          <w:kern w:val="2"/>
          <w:sz w:val="28"/>
          <w:szCs w:val="28"/>
        </w:rPr>
        <w:t>;</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t xml:space="preserve">содержание учебного предмета, </w:t>
      </w:r>
      <w:r w:rsidRPr="001B0128">
        <w:rPr>
          <w:rFonts w:ascii="Times New Roman" w:eastAsia="Arial Unicode MS" w:hAnsi="Times New Roman" w:cs="Times New Roman"/>
          <w:color w:val="00000A"/>
          <w:kern w:val="1"/>
          <w:sz w:val="28"/>
          <w:szCs w:val="28"/>
        </w:rPr>
        <w:t>коррекционного курса</w:t>
      </w:r>
      <w:r w:rsidRPr="001B0128">
        <w:rPr>
          <w:rFonts w:ascii="Times New Roman" w:eastAsia="Arial Unicode MS" w:hAnsi="Times New Roman" w:cs="Times New Roman"/>
          <w:color w:val="00000A"/>
          <w:kern w:val="2"/>
          <w:sz w:val="28"/>
          <w:szCs w:val="28"/>
        </w:rPr>
        <w:t>;</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t xml:space="preserve">тематическое планирование; </w:t>
      </w:r>
    </w:p>
    <w:p w:rsidR="00FB2C68" w:rsidRPr="001B0128" w:rsidRDefault="00FB2C68" w:rsidP="00613A7B">
      <w:pPr>
        <w:numPr>
          <w:ilvl w:val="0"/>
          <w:numId w:val="2"/>
        </w:numPr>
        <w:tabs>
          <w:tab w:val="left" w:pos="126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2"/>
          <w:sz w:val="28"/>
          <w:szCs w:val="28"/>
        </w:rPr>
        <w:lastRenderedPageBreak/>
        <w:t>описание материально-технического обеспечения образовательного процесса.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В данном разделе </w:t>
      </w:r>
      <w:r w:rsidRPr="001B0128">
        <w:rPr>
          <w:rFonts w:ascii="Times New Roman" w:eastAsia="Times New Roman" w:hAnsi="Times New Roman" w:cs="Times New Roman"/>
          <w:color w:val="000000"/>
          <w:sz w:val="28"/>
          <w:szCs w:val="28"/>
        </w:rPr>
        <w:t>приводится основное содержание обязательных учебных предметов (за исклю</w:t>
      </w:r>
      <w:r w:rsidRPr="001B0128">
        <w:rPr>
          <w:rFonts w:ascii="Times New Roman" w:eastAsia="Times New Roman" w:hAnsi="Times New Roman" w:cs="Times New Roman"/>
          <w:color w:val="000000"/>
          <w:spacing w:val="2"/>
          <w:sz w:val="28"/>
          <w:szCs w:val="28"/>
        </w:rPr>
        <w:t xml:space="preserve">чением родного языка и литературного чтения на родном </w:t>
      </w:r>
      <w:r w:rsidRPr="001B0128">
        <w:rPr>
          <w:rFonts w:ascii="Times New Roman" w:eastAsia="Times New Roman" w:hAnsi="Times New Roman" w:cs="Times New Roman"/>
          <w:color w:val="000000"/>
          <w:sz w:val="28"/>
          <w:szCs w:val="28"/>
        </w:rPr>
        <w:t>языке), курсов коррекционно-развивающей области, которое должно быть в полном объёме отражено в соответствующих разделах рабочих программ учебных пред</w:t>
      </w:r>
      <w:r w:rsidRPr="001B0128">
        <w:rPr>
          <w:rFonts w:ascii="Times New Roman" w:eastAsia="Times New Roman" w:hAnsi="Times New Roman" w:cs="Times New Roman"/>
          <w:color w:val="000000"/>
          <w:spacing w:val="2"/>
          <w:sz w:val="28"/>
          <w:szCs w:val="28"/>
        </w:rPr>
        <w:t xml:space="preserve">метов. Остальные разделы примерных программ учебных </w:t>
      </w:r>
      <w:r w:rsidRPr="001B0128">
        <w:rPr>
          <w:rFonts w:ascii="Times New Roman" w:eastAsia="Times New Roman" w:hAnsi="Times New Roman" w:cs="Times New Roman"/>
          <w:color w:val="000000"/>
          <w:sz w:val="28"/>
          <w:szCs w:val="28"/>
        </w:rPr>
        <w:t>предметов и курсов коррекционно-развивающей 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Основное содержание учебных предметов «Родной язык», «Литературное чтение»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ФГОС НОО обучающихся с ОВЗ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bCs/>
          <w:iCs/>
          <w:color w:val="000000"/>
          <w:sz w:val="28"/>
          <w:szCs w:val="28"/>
          <w:lang w:eastAsia="ru-RU"/>
        </w:rPr>
      </w:pPr>
      <w:r w:rsidRPr="001B0128">
        <w:rPr>
          <w:rFonts w:ascii="Times New Roman" w:eastAsia="Times New Roman" w:hAnsi="Times New Roman" w:cs="Times New Roman"/>
          <w:b/>
          <w:bCs/>
          <w:iCs/>
          <w:color w:val="000000"/>
          <w:sz w:val="28"/>
          <w:szCs w:val="28"/>
          <w:lang w:eastAsia="ru-RU"/>
        </w:rPr>
        <w:t>Основное содержание учебных предметов</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1. Русский язык</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Виды речевой деятельности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rPr>
      </w:pPr>
      <w:r w:rsidRPr="001B0128">
        <w:rPr>
          <w:rFonts w:ascii="Times New Roman" w:eastAsia="Times New Roman" w:hAnsi="Times New Roman" w:cs="Times New Roman"/>
          <w:b/>
          <w:bCs/>
          <w:color w:val="000000"/>
          <w:sz w:val="28"/>
          <w:szCs w:val="28"/>
        </w:rPr>
        <w:t xml:space="preserve">Слушание. </w:t>
      </w:r>
      <w:r w:rsidRPr="001B0128">
        <w:rPr>
          <w:rFonts w:ascii="Times New Roman" w:eastAsia="Times New Roman" w:hAnsi="Times New Roman" w:cs="Times New Roman"/>
          <w:color w:val="000000"/>
          <w:sz w:val="28"/>
          <w:szCs w:val="28"/>
        </w:rPr>
        <w:t xml:space="preserve">Осознание цели и ситуации устного общения. </w:t>
      </w:r>
      <w:r w:rsidRPr="001B0128">
        <w:rPr>
          <w:rFonts w:ascii="Times New Roman" w:eastAsia="Times New Roman" w:hAnsi="Times New Roman" w:cs="Times New Roman"/>
          <w:color w:val="000000"/>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Говорение. </w:t>
      </w:r>
      <w:r w:rsidRPr="001B0128">
        <w:rPr>
          <w:rFonts w:ascii="Times New Roman" w:eastAsia="Times New Roman" w:hAnsi="Times New Roman" w:cs="Times New Roman"/>
          <w:color w:val="000000"/>
          <w:sz w:val="28"/>
          <w:szCs w:val="28"/>
        </w:rPr>
        <w:t>Выбор языковых средств в соответствии с целями и условиями общения для эффективного решения ком</w:t>
      </w:r>
      <w:r w:rsidRPr="001B0128">
        <w:rPr>
          <w:rFonts w:ascii="Times New Roman" w:eastAsia="Times New Roman" w:hAnsi="Times New Roman" w:cs="Times New Roman"/>
          <w:color w:val="000000"/>
          <w:spacing w:val="-2"/>
          <w:sz w:val="28"/>
          <w:szCs w:val="28"/>
        </w:rPr>
        <w:t xml:space="preserve">муникативной задачи. Практическое овладение диалогической </w:t>
      </w:r>
      <w:r w:rsidRPr="001B0128">
        <w:rPr>
          <w:rFonts w:ascii="Times New Roman" w:eastAsia="Times New Roman" w:hAnsi="Times New Roman" w:cs="Times New Roman"/>
          <w:color w:val="000000"/>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1B0128">
        <w:rPr>
          <w:rFonts w:ascii="Times New Roman" w:eastAsia="Times New Roman" w:hAnsi="Times New Roman" w:cs="Times New Roman"/>
          <w:color w:val="000000"/>
          <w:spacing w:val="2"/>
          <w:sz w:val="28"/>
          <w:szCs w:val="28"/>
        </w:rPr>
        <w:t xml:space="preserve">ях учебного и бытового общения (приветствие, прощание, </w:t>
      </w:r>
      <w:r w:rsidRPr="001B0128">
        <w:rPr>
          <w:rFonts w:ascii="Times New Roman" w:eastAsia="Times New Roman" w:hAnsi="Times New Roman" w:cs="Times New Roman"/>
          <w:color w:val="000000"/>
          <w:sz w:val="28"/>
          <w:szCs w:val="28"/>
        </w:rPr>
        <w:t>извинение, благодарность, обращение с просьбой). Соблюдение орфоэпических норм и правильной интонации.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Чтение. </w:t>
      </w:r>
      <w:r w:rsidRPr="001B0128">
        <w:rPr>
          <w:rFonts w:ascii="Times New Roman" w:eastAsia="Times New Roman" w:hAnsi="Times New Roman" w:cs="Times New Roman"/>
          <w:color w:val="000000"/>
          <w:sz w:val="28"/>
          <w:szCs w:val="28"/>
        </w:rPr>
        <w:t xml:space="preserve">Понимание учебного текста. Выборочное чтение </w:t>
      </w:r>
      <w:r w:rsidRPr="001B0128">
        <w:rPr>
          <w:rFonts w:ascii="Times New Roman" w:eastAsia="Times New Roman" w:hAnsi="Times New Roman" w:cs="Times New Roman"/>
          <w:color w:val="000000"/>
          <w:spacing w:val="2"/>
          <w:sz w:val="28"/>
          <w:szCs w:val="28"/>
        </w:rPr>
        <w:t xml:space="preserve">с целью нахождения необходимого материала. Нахождение </w:t>
      </w:r>
      <w:r w:rsidRPr="001B0128">
        <w:rPr>
          <w:rFonts w:ascii="Times New Roman" w:eastAsia="Times New Roman" w:hAnsi="Times New Roman" w:cs="Times New Roman"/>
          <w:color w:val="000000"/>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pacing w:val="-2"/>
          <w:sz w:val="28"/>
          <w:szCs w:val="28"/>
        </w:rPr>
        <w:t xml:space="preserve">Письмо. </w:t>
      </w:r>
      <w:r w:rsidRPr="001B0128">
        <w:rPr>
          <w:rFonts w:ascii="Times New Roman" w:eastAsia="Times New Roman" w:hAnsi="Times New Roman" w:cs="Times New Roman"/>
          <w:color w:val="000000"/>
          <w:spacing w:val="-2"/>
          <w:sz w:val="28"/>
          <w:szCs w:val="28"/>
        </w:rPr>
        <w:t>Письмо букв, буквосочетаний, слогов, слов, пред</w:t>
      </w:r>
      <w:r w:rsidRPr="001B0128">
        <w:rPr>
          <w:rFonts w:ascii="Times New Roman" w:eastAsia="Times New Roman" w:hAnsi="Times New Roman" w:cs="Times New Roman"/>
          <w:color w:val="000000"/>
          <w:spacing w:val="-4"/>
          <w:sz w:val="28"/>
          <w:szCs w:val="28"/>
        </w:rPr>
        <w:t xml:space="preserve">ложений в системе обучения грамоте. Овладение разборчивым, </w:t>
      </w:r>
      <w:r w:rsidRPr="001B0128">
        <w:rPr>
          <w:rFonts w:ascii="Times New Roman" w:eastAsia="Times New Roman" w:hAnsi="Times New Roman" w:cs="Times New Roman"/>
          <w:color w:val="000000"/>
          <w:sz w:val="28"/>
          <w:szCs w:val="28"/>
        </w:rPr>
        <w:t>аккуратным письмом с учётом гигиенических требований к этому виду учебной работы. Списывание, письмо под дик</w:t>
      </w:r>
      <w:r w:rsidRPr="001B0128">
        <w:rPr>
          <w:rFonts w:ascii="Times New Roman" w:eastAsia="Times New Roman" w:hAnsi="Times New Roman" w:cs="Times New Roman"/>
          <w:color w:val="000000"/>
          <w:spacing w:val="-2"/>
          <w:sz w:val="28"/>
          <w:szCs w:val="28"/>
        </w:rPr>
        <w:t>товку в соответствии с изученными правилами. Письменное изложение содержания прослушанного и прочитанного текста</w:t>
      </w:r>
      <w:r w:rsidRPr="001B0128">
        <w:rPr>
          <w:rFonts w:ascii="Times New Roman" w:eastAsia="Times New Roman" w:hAnsi="Times New Roman" w:cs="Times New Roman"/>
          <w:color w:val="000000"/>
          <w:sz w:val="28"/>
          <w:szCs w:val="28"/>
        </w:rPr>
        <w:t xml:space="preserve">. Создание небольших собственных </w:t>
      </w:r>
      <w:r w:rsidRPr="001B0128">
        <w:rPr>
          <w:rFonts w:ascii="Times New Roman" w:eastAsia="Times New Roman" w:hAnsi="Times New Roman" w:cs="Times New Roman"/>
          <w:color w:val="000000"/>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1B0128">
        <w:rPr>
          <w:rFonts w:ascii="Times New Roman" w:eastAsia="Times New Roman" w:hAnsi="Times New Roman" w:cs="Times New Roman"/>
          <w:color w:val="000000"/>
          <w:spacing w:val="-2"/>
          <w:sz w:val="28"/>
          <w:szCs w:val="28"/>
        </w:rPr>
        <w:t> </w:t>
      </w:r>
      <w:r w:rsidRPr="001B0128">
        <w:rPr>
          <w:rFonts w:ascii="Times New Roman" w:eastAsia="Times New Roman" w:hAnsi="Times New Roman" w:cs="Times New Roman"/>
          <w:color w:val="000000"/>
          <w:spacing w:val="-2"/>
          <w:sz w:val="28"/>
          <w:szCs w:val="28"/>
        </w:rPr>
        <w:t>т.п.).</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Обучение грамоте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lastRenderedPageBreak/>
        <w:t xml:space="preserve">Фонетика. </w:t>
      </w:r>
      <w:r w:rsidRPr="001B0128">
        <w:rPr>
          <w:rFonts w:ascii="Times New Roman" w:eastAsia="Times New Roman" w:hAnsi="Times New Roman" w:cs="Times New Roman"/>
          <w:color w:val="000000"/>
          <w:spacing w:val="2"/>
          <w:sz w:val="28"/>
          <w:szCs w:val="28"/>
        </w:rPr>
        <w:t xml:space="preserve">Звуки речи. Осознание единства звукового </w:t>
      </w:r>
      <w:r w:rsidRPr="001B0128">
        <w:rPr>
          <w:rFonts w:ascii="Times New Roman" w:eastAsia="Times New Roman" w:hAnsi="Times New Roman" w:cs="Times New Roman"/>
          <w:color w:val="000000"/>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Различение гласных и согласных звуков, гласных ударных и безударных, согласных твёрдых и мягких, звонких и глухих.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Слог как минимальная произносительная единица. Деление слов на слоги. Определение места ударения.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Графика. </w:t>
      </w:r>
      <w:r w:rsidRPr="001B0128">
        <w:rPr>
          <w:rFonts w:ascii="Times New Roman" w:eastAsia="Times New Roman" w:hAnsi="Times New Roman" w:cs="Times New Roman"/>
          <w:color w:val="000000"/>
          <w:sz w:val="28"/>
          <w:szCs w:val="28"/>
        </w:rPr>
        <w:t>Различение звука и буквы: буква как знак зву</w:t>
      </w:r>
      <w:r w:rsidRPr="001B0128">
        <w:rPr>
          <w:rFonts w:ascii="Times New Roman" w:eastAsia="Times New Roman" w:hAnsi="Times New Roman" w:cs="Times New Roman"/>
          <w:color w:val="000000"/>
          <w:spacing w:val="2"/>
          <w:sz w:val="28"/>
          <w:szCs w:val="28"/>
        </w:rPr>
        <w:t xml:space="preserve">ка. Овладение позиционным способом обозначения звуков </w:t>
      </w:r>
      <w:r w:rsidRPr="001B0128">
        <w:rPr>
          <w:rFonts w:ascii="Times New Roman" w:eastAsia="Times New Roman" w:hAnsi="Times New Roman" w:cs="Times New Roman"/>
          <w:color w:val="000000"/>
          <w:sz w:val="28"/>
          <w:szCs w:val="28"/>
        </w:rPr>
        <w:t xml:space="preserve">буквами. Буквы гласных как показатель твёрдости—мягкости согласных звуков. Функция букв </w:t>
      </w:r>
      <w:r w:rsidRPr="001B0128">
        <w:rPr>
          <w:rFonts w:ascii="Times New Roman" w:eastAsia="Times New Roman" w:hAnsi="Times New Roman" w:cs="Times New Roman"/>
          <w:b/>
          <w:bCs/>
          <w:i/>
          <w:iCs/>
          <w:color w:val="000000"/>
          <w:sz w:val="28"/>
          <w:szCs w:val="28"/>
        </w:rPr>
        <w:t xml:space="preserve">е, ё, ю, я. </w:t>
      </w:r>
      <w:r w:rsidRPr="001B0128">
        <w:rPr>
          <w:rFonts w:ascii="Times New Roman" w:eastAsia="Times New Roman" w:hAnsi="Times New Roman" w:cs="Times New Roman"/>
          <w:color w:val="000000"/>
          <w:sz w:val="28"/>
          <w:szCs w:val="28"/>
        </w:rPr>
        <w:t>Мягкий знаккак показатель мягкости предшествующего согласного звука.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color w:val="000000"/>
          <w:sz w:val="28"/>
          <w:szCs w:val="28"/>
        </w:rPr>
        <w:t>Знакомство с русским алфавитом как последовательностью букв.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pacing w:val="-2"/>
          <w:sz w:val="28"/>
          <w:szCs w:val="28"/>
        </w:rPr>
        <w:t xml:space="preserve">Чтение. </w:t>
      </w:r>
      <w:r w:rsidRPr="001B0128">
        <w:rPr>
          <w:rFonts w:ascii="Times New Roman" w:eastAsia="Times New Roman" w:hAnsi="Times New Roman" w:cs="Times New Roman"/>
          <w:color w:val="000000"/>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1B0128">
        <w:rPr>
          <w:rFonts w:ascii="Times New Roman" w:eastAsia="Times New Roman" w:hAnsi="Times New Roman" w:cs="Times New Roman"/>
          <w:color w:val="000000"/>
          <w:spacing w:val="2"/>
          <w:sz w:val="28"/>
          <w:szCs w:val="28"/>
        </w:rPr>
        <w:t xml:space="preserve">ющей индивидуальному темпу ребёнка. Осознанное чтение </w:t>
      </w:r>
      <w:r w:rsidRPr="001B0128">
        <w:rPr>
          <w:rFonts w:ascii="Times New Roman" w:eastAsia="Times New Roman" w:hAnsi="Times New Roman" w:cs="Times New Roman"/>
          <w:color w:val="000000"/>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Знакомство с орфоэпическим чтением (при переходе к чте</w:t>
      </w:r>
      <w:r w:rsidRPr="001B0128">
        <w:rPr>
          <w:rFonts w:ascii="Times New Roman" w:eastAsia="Times New Roman" w:hAnsi="Times New Roman" w:cs="Times New Roman"/>
          <w:color w:val="000000"/>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Письмо. </w:t>
      </w:r>
      <w:r w:rsidRPr="001B0128">
        <w:rPr>
          <w:rFonts w:ascii="Times New Roman" w:eastAsia="Times New Roman" w:hAnsi="Times New Roman" w:cs="Times New Roman"/>
          <w:iCs/>
          <w:color w:val="000000"/>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FB2C68" w:rsidRPr="001B0128" w:rsidRDefault="00FB2C68" w:rsidP="00613A7B">
      <w:pPr>
        <w:suppressAutoHyphens/>
        <w:spacing w:after="0" w:line="240" w:lineRule="auto"/>
        <w:ind w:firstLine="709"/>
        <w:jc w:val="both"/>
        <w:rPr>
          <w:rFonts w:ascii="Times New Roman" w:eastAsia="Arial Unicode MS" w:hAnsi="Times New Roman" w:cs="Calibri"/>
          <w:color w:val="00000A"/>
          <w:kern w:val="1"/>
          <w:sz w:val="28"/>
          <w:szCs w:val="28"/>
        </w:rPr>
      </w:pPr>
      <w:r w:rsidRPr="001B0128">
        <w:rPr>
          <w:rFonts w:ascii="Times New Roman" w:eastAsia="Arial Unicode MS" w:hAnsi="Times New Roman" w:cs="Times New Roman"/>
          <w:color w:val="00000A"/>
          <w:spacing w:val="2"/>
          <w:kern w:val="1"/>
          <w:sz w:val="28"/>
          <w:szCs w:val="28"/>
        </w:rPr>
        <w:t>Овладение начертанием письменных прописных (заглав</w:t>
      </w:r>
      <w:r w:rsidRPr="001B0128">
        <w:rPr>
          <w:rFonts w:ascii="Times New Roman" w:eastAsia="Arial Unicode MS" w:hAnsi="Times New Roman" w:cs="Times New Roman"/>
          <w:color w:val="00000A"/>
          <w:kern w:val="1"/>
          <w:sz w:val="28"/>
          <w:szCs w:val="28"/>
        </w:rPr>
        <w:t xml:space="preserve">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r w:rsidRPr="001B0128">
        <w:rPr>
          <w:rFonts w:ascii="Times New Roman" w:eastAsia="Arial Unicode MS" w:hAnsi="Times New Roman" w:cs="Calibri"/>
          <w:color w:val="00000A"/>
          <w:kern w:val="1"/>
          <w:sz w:val="28"/>
          <w:szCs w:val="28"/>
        </w:rPr>
        <w:t>Проверка написанного при помощи сличения с текстом- образом и послогового чтения написанных слов.</w:t>
      </w:r>
    </w:p>
    <w:p w:rsidR="00FB2C68" w:rsidRPr="001B0128" w:rsidRDefault="00FB2C68" w:rsidP="00613A7B">
      <w:pPr>
        <w:suppressAutoHyphens/>
        <w:spacing w:after="0" w:line="240" w:lineRule="auto"/>
        <w:ind w:firstLine="709"/>
        <w:jc w:val="both"/>
        <w:rPr>
          <w:rFonts w:ascii="Times New Roman" w:eastAsia="Arial Unicode MS" w:hAnsi="Times New Roman" w:cs="Calibri"/>
          <w:color w:val="00000A"/>
          <w:kern w:val="1"/>
          <w:sz w:val="28"/>
          <w:szCs w:val="28"/>
        </w:rPr>
      </w:pPr>
      <w:r w:rsidRPr="001B0128">
        <w:rPr>
          <w:rFonts w:ascii="Times New Roman" w:eastAsia="Arial Unicode MS" w:hAnsi="Times New Roman" w:cs="Calibri"/>
          <w:color w:val="00000A"/>
          <w:kern w:val="1"/>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color w:val="000000"/>
          <w:spacing w:val="2"/>
          <w:sz w:val="28"/>
          <w:szCs w:val="28"/>
        </w:rPr>
        <w:t xml:space="preserve">Понимание функции небуквенных графических средств: </w:t>
      </w:r>
      <w:r w:rsidRPr="001B0128">
        <w:rPr>
          <w:rFonts w:ascii="Times New Roman" w:eastAsia="Times New Roman" w:hAnsi="Times New Roman" w:cs="Times New Roman"/>
          <w:color w:val="000000"/>
          <w:sz w:val="28"/>
          <w:szCs w:val="28"/>
        </w:rPr>
        <w:t>пробела между словами, знака переноса.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Слово и предложение. </w:t>
      </w:r>
      <w:r w:rsidRPr="001B0128">
        <w:rPr>
          <w:rFonts w:ascii="Times New Roman" w:eastAsia="Times New Roman" w:hAnsi="Times New Roman" w:cs="Times New Roman"/>
          <w:color w:val="000000"/>
          <w:sz w:val="28"/>
          <w:szCs w:val="28"/>
        </w:rPr>
        <w:t>Восприятие слова как объекта изучения, материала для анализа. Наблюдение над значением слова.</w:t>
      </w:r>
    </w:p>
    <w:p w:rsidR="00FB2C68" w:rsidRPr="001B0128" w:rsidRDefault="00FB2C68" w:rsidP="00613A7B">
      <w:pPr>
        <w:suppressAutoHyphens/>
        <w:spacing w:after="0" w:line="240" w:lineRule="auto"/>
        <w:ind w:firstLine="709"/>
        <w:jc w:val="both"/>
        <w:rPr>
          <w:rFonts w:ascii="Times New Roman" w:eastAsia="Arial Unicode MS" w:hAnsi="Times New Roman" w:cs="Calibri"/>
          <w:color w:val="00000A"/>
          <w:kern w:val="1"/>
          <w:sz w:val="28"/>
          <w:szCs w:val="28"/>
        </w:rPr>
      </w:pPr>
      <w:r w:rsidRPr="001B0128">
        <w:rPr>
          <w:rFonts w:ascii="Times New Roman" w:eastAsia="Arial Unicode MS" w:hAnsi="Times New Roman" w:cs="Calibri"/>
          <w:color w:val="00000A"/>
          <w:kern w:val="1"/>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Орфография. </w:t>
      </w:r>
      <w:r w:rsidRPr="001B0128">
        <w:rPr>
          <w:rFonts w:ascii="Times New Roman" w:eastAsia="Times New Roman" w:hAnsi="Times New Roman" w:cs="Times New Roman"/>
          <w:color w:val="000000"/>
          <w:spacing w:val="-2"/>
          <w:sz w:val="28"/>
          <w:szCs w:val="28"/>
        </w:rPr>
        <w:t xml:space="preserve">Знакомство с правилами правописания и их </w:t>
      </w:r>
      <w:r w:rsidRPr="001B0128">
        <w:rPr>
          <w:rFonts w:ascii="Times New Roman" w:eastAsia="Times New Roman" w:hAnsi="Times New Roman" w:cs="Times New Roman"/>
          <w:color w:val="000000"/>
          <w:sz w:val="28"/>
          <w:szCs w:val="28"/>
        </w:rPr>
        <w:t>применение: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раздельное написание слов;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lastRenderedPageBreak/>
        <w:t>обозначение гласных после шипящих (</w:t>
      </w:r>
      <w:r w:rsidRPr="001B0128">
        <w:rPr>
          <w:rFonts w:ascii="Times New Roman" w:eastAsia="Times New Roman" w:hAnsi="Times New Roman" w:cs="Times New Roman"/>
          <w:b/>
          <w:bCs/>
          <w:i/>
          <w:iCs/>
          <w:color w:val="000000"/>
          <w:sz w:val="28"/>
          <w:szCs w:val="28"/>
        </w:rPr>
        <w:t>ча</w:t>
      </w:r>
      <w:r w:rsidRPr="001B0128">
        <w:rPr>
          <w:rFonts w:ascii="Times New Roman" w:eastAsia="Times New Roman" w:hAnsi="Times New Roman" w:cs="Times New Roman"/>
          <w:b/>
          <w:bCs/>
          <w:color w:val="000000"/>
          <w:sz w:val="28"/>
          <w:szCs w:val="28"/>
        </w:rPr>
        <w:t>—</w:t>
      </w:r>
      <w:r w:rsidRPr="001B0128">
        <w:rPr>
          <w:rFonts w:ascii="Times New Roman" w:eastAsia="Times New Roman" w:hAnsi="Times New Roman" w:cs="Times New Roman"/>
          <w:b/>
          <w:bCs/>
          <w:i/>
          <w:iCs/>
          <w:color w:val="000000"/>
          <w:sz w:val="28"/>
          <w:szCs w:val="28"/>
        </w:rPr>
        <w:t>ща</w:t>
      </w:r>
      <w:r w:rsidRPr="001B0128">
        <w:rPr>
          <w:rFonts w:ascii="Times New Roman" w:eastAsia="Times New Roman" w:hAnsi="Times New Roman" w:cs="Times New Roman"/>
          <w:b/>
          <w:bCs/>
          <w:color w:val="000000"/>
          <w:sz w:val="28"/>
          <w:szCs w:val="28"/>
        </w:rPr>
        <w:t xml:space="preserve">, </w:t>
      </w:r>
      <w:r w:rsidRPr="001B0128">
        <w:rPr>
          <w:rFonts w:ascii="Times New Roman" w:eastAsia="Times New Roman" w:hAnsi="Times New Roman" w:cs="Times New Roman"/>
          <w:b/>
          <w:bCs/>
          <w:i/>
          <w:iCs/>
          <w:color w:val="000000"/>
          <w:sz w:val="28"/>
          <w:szCs w:val="28"/>
        </w:rPr>
        <w:t>чу</w:t>
      </w:r>
      <w:r w:rsidRPr="001B0128">
        <w:rPr>
          <w:rFonts w:ascii="Times New Roman" w:eastAsia="Times New Roman" w:hAnsi="Times New Roman" w:cs="Times New Roman"/>
          <w:b/>
          <w:bCs/>
          <w:color w:val="000000"/>
          <w:sz w:val="28"/>
          <w:szCs w:val="28"/>
        </w:rPr>
        <w:t>—</w:t>
      </w:r>
      <w:r w:rsidRPr="001B0128">
        <w:rPr>
          <w:rFonts w:ascii="Times New Roman" w:eastAsia="Times New Roman" w:hAnsi="Times New Roman" w:cs="Times New Roman"/>
          <w:b/>
          <w:bCs/>
          <w:i/>
          <w:iCs/>
          <w:color w:val="000000"/>
          <w:sz w:val="28"/>
          <w:szCs w:val="28"/>
        </w:rPr>
        <w:t>щу</w:t>
      </w:r>
      <w:r w:rsidRPr="001B0128">
        <w:rPr>
          <w:rFonts w:ascii="Times New Roman" w:eastAsia="Times New Roman" w:hAnsi="Times New Roman" w:cs="Times New Roman"/>
          <w:b/>
          <w:bCs/>
          <w:color w:val="000000"/>
          <w:sz w:val="28"/>
          <w:szCs w:val="28"/>
        </w:rPr>
        <w:t xml:space="preserve">, </w:t>
      </w:r>
      <w:r w:rsidRPr="001B0128">
        <w:rPr>
          <w:rFonts w:ascii="Times New Roman" w:eastAsia="Times New Roman" w:hAnsi="Times New Roman" w:cs="Times New Roman"/>
          <w:b/>
          <w:bCs/>
          <w:i/>
          <w:iCs/>
          <w:color w:val="000000"/>
          <w:sz w:val="28"/>
          <w:szCs w:val="28"/>
        </w:rPr>
        <w:t>жи</w:t>
      </w:r>
      <w:r w:rsidRPr="001B0128">
        <w:rPr>
          <w:rFonts w:ascii="Times New Roman" w:eastAsia="Times New Roman" w:hAnsi="Times New Roman" w:cs="Times New Roman"/>
          <w:b/>
          <w:bCs/>
          <w:color w:val="000000"/>
          <w:sz w:val="28"/>
          <w:szCs w:val="28"/>
        </w:rPr>
        <w:t>—</w:t>
      </w:r>
      <w:r w:rsidRPr="001B0128">
        <w:rPr>
          <w:rFonts w:ascii="Times New Roman" w:eastAsia="Times New Roman" w:hAnsi="Times New Roman" w:cs="Times New Roman"/>
          <w:b/>
          <w:bCs/>
          <w:i/>
          <w:iCs/>
          <w:color w:val="000000"/>
          <w:sz w:val="28"/>
          <w:szCs w:val="28"/>
        </w:rPr>
        <w:t>ши</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прописная (заглавная) буква в начале предложения, в име</w:t>
      </w:r>
      <w:r w:rsidRPr="001B0128">
        <w:rPr>
          <w:rFonts w:ascii="Times New Roman" w:eastAsia="Times New Roman" w:hAnsi="Times New Roman" w:cs="Times New Roman"/>
          <w:color w:val="000000"/>
          <w:sz w:val="28"/>
          <w:szCs w:val="28"/>
        </w:rPr>
        <w:t>нах собственных;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перенос слов по слогам без стечения согласных;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знаки препинания в конце предложения.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Развитие речи. </w:t>
      </w:r>
      <w:r w:rsidRPr="001B0128">
        <w:rPr>
          <w:rFonts w:ascii="Times New Roman" w:eastAsia="Times New Roman" w:hAnsi="Times New Roman" w:cs="Times New Roman"/>
          <w:color w:val="000000"/>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Систематический курс</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color w:val="000000"/>
          <w:sz w:val="28"/>
          <w:szCs w:val="28"/>
        </w:rPr>
        <w:t>Фонетика и орфоэпия.</w:t>
      </w:r>
      <w:r w:rsidRPr="001B0128">
        <w:rPr>
          <w:rFonts w:ascii="Times New Roman" w:eastAsia="Times New Roman" w:hAnsi="Times New Roman" w:cs="Times New Roman"/>
          <w:color w:val="000000"/>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1B0128">
        <w:rPr>
          <w:rFonts w:ascii="Times New Roman" w:eastAsia="Times New Roman" w:hAnsi="Times New Roman" w:cs="Times New Roman"/>
          <w:color w:val="000000"/>
          <w:spacing w:val="2"/>
          <w:sz w:val="28"/>
          <w:szCs w:val="28"/>
        </w:rPr>
        <w:t>ние парных и непарных по звонкости—глухости согласных звуков. Ударение, н</w:t>
      </w:r>
      <w:r w:rsidRPr="001B0128">
        <w:rPr>
          <w:rFonts w:ascii="Times New Roman" w:eastAsia="Times New Roman" w:hAnsi="Times New Roman" w:cs="Times New Roman"/>
          <w:color w:val="000000"/>
          <w:sz w:val="28"/>
          <w:szCs w:val="28"/>
        </w:rPr>
        <w:t>ахождение в слове ударных и безударных гласных звуков.</w:t>
      </w:r>
      <w:r w:rsidRPr="001B0128">
        <w:rPr>
          <w:rFonts w:ascii="Times New Roman" w:eastAsia="Times New Roman" w:hAnsi="Times New Roman" w:cs="Times New Roman"/>
          <w:color w:val="000000"/>
          <w:spacing w:val="2"/>
          <w:sz w:val="28"/>
          <w:szCs w:val="28"/>
        </w:rPr>
        <w:t xml:space="preserve"> Деление слов на слоги. Определение качественной характеристики звука: </w:t>
      </w:r>
      <w:r w:rsidRPr="001B0128">
        <w:rPr>
          <w:rFonts w:ascii="Times New Roman" w:eastAsia="Times New Roman" w:hAnsi="Times New Roman" w:cs="Times New Roman"/>
          <w:color w:val="000000"/>
          <w:sz w:val="28"/>
          <w:szCs w:val="28"/>
        </w:rPr>
        <w:t xml:space="preserve">гласный — согласный; гласный ударный — безударный; согласный твёрдый — мягкий, парный — непарный; согласный </w:t>
      </w:r>
      <w:r w:rsidRPr="001B0128">
        <w:rPr>
          <w:rFonts w:ascii="Times New Roman" w:eastAsia="Times New Roman" w:hAnsi="Times New Roman" w:cs="Times New Roman"/>
          <w:color w:val="000000"/>
          <w:spacing w:val="2"/>
          <w:sz w:val="28"/>
          <w:szCs w:val="28"/>
        </w:rPr>
        <w:t xml:space="preserve">звонкий — глухой, парный — непарный.Произношение звуков и сочетаний звуков </w:t>
      </w:r>
      <w:r w:rsidRPr="001B0128">
        <w:rPr>
          <w:rFonts w:ascii="Times New Roman" w:eastAsia="Times New Roman" w:hAnsi="Times New Roman" w:cs="Times New Roman"/>
          <w:color w:val="000000"/>
          <w:sz w:val="28"/>
          <w:szCs w:val="28"/>
        </w:rPr>
        <w:t>в соответствии с нормами современного русского литературного языка.</w:t>
      </w:r>
      <w:r w:rsidRPr="001B0128">
        <w:rPr>
          <w:rFonts w:ascii="Times New Roman" w:eastAsia="Times New Roman" w:hAnsi="Times New Roman" w:cs="Times New Roman"/>
          <w:iCs/>
          <w:color w:val="000000"/>
          <w:sz w:val="28"/>
          <w:szCs w:val="28"/>
        </w:rPr>
        <w:t xml:space="preserve"> Фонетический разбор слова</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pacing w:val="-2"/>
          <w:sz w:val="28"/>
          <w:szCs w:val="28"/>
        </w:rPr>
        <w:t xml:space="preserve">Графика. </w:t>
      </w:r>
      <w:r w:rsidRPr="001B0128">
        <w:rPr>
          <w:rFonts w:ascii="Times New Roman" w:eastAsia="Times New Roman" w:hAnsi="Times New Roman" w:cs="Times New Roman"/>
          <w:color w:val="000000"/>
          <w:sz w:val="28"/>
          <w:szCs w:val="28"/>
        </w:rPr>
        <w:t>Различение звука и буквы: буква как знак зву</w:t>
      </w:r>
      <w:r w:rsidRPr="001B0128">
        <w:rPr>
          <w:rFonts w:ascii="Times New Roman" w:eastAsia="Times New Roman" w:hAnsi="Times New Roman" w:cs="Times New Roman"/>
          <w:color w:val="000000"/>
          <w:spacing w:val="2"/>
          <w:sz w:val="28"/>
          <w:szCs w:val="28"/>
        </w:rPr>
        <w:t xml:space="preserve">ка.Овладение позиционным способом обозначения звуков </w:t>
      </w:r>
      <w:r w:rsidRPr="001B0128">
        <w:rPr>
          <w:rFonts w:ascii="Times New Roman" w:eastAsia="Times New Roman" w:hAnsi="Times New Roman" w:cs="Times New Roman"/>
          <w:color w:val="000000"/>
          <w:sz w:val="28"/>
          <w:szCs w:val="28"/>
        </w:rPr>
        <w:t>буквами.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color w:val="000000"/>
          <w:spacing w:val="-2"/>
          <w:sz w:val="28"/>
          <w:szCs w:val="28"/>
        </w:rPr>
        <w:t>Обозначение на пись</w:t>
      </w:r>
      <w:r w:rsidRPr="001B0128">
        <w:rPr>
          <w:rFonts w:ascii="Times New Roman" w:eastAsia="Times New Roman" w:hAnsi="Times New Roman" w:cs="Times New Roman"/>
          <w:color w:val="000000"/>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1B0128">
        <w:rPr>
          <w:rFonts w:ascii="Times New Roman" w:eastAsia="Times New Roman" w:hAnsi="Times New Roman" w:cs="Times New Roman"/>
          <w:b/>
          <w:bCs/>
          <w:i/>
          <w:iCs/>
          <w:color w:val="000000"/>
          <w:sz w:val="28"/>
          <w:szCs w:val="28"/>
        </w:rPr>
        <w:t xml:space="preserve">е, ё, ю, я. </w:t>
      </w:r>
      <w:r w:rsidRPr="001B0128">
        <w:rPr>
          <w:rFonts w:ascii="Times New Roman" w:eastAsia="Times New Roman" w:hAnsi="Times New Roman" w:cs="Times New Roman"/>
          <w:color w:val="000000"/>
          <w:sz w:val="28"/>
          <w:szCs w:val="28"/>
        </w:rPr>
        <w:t>Мягкий знаккак показатель мягкости предшествующего согласного звука. Использование на письме разделительных</w:t>
      </w:r>
      <w:r w:rsidRPr="001B0128">
        <w:rPr>
          <w:rFonts w:ascii="Times New Roman" w:eastAsia="Times New Roman" w:hAnsi="Times New Roman" w:cs="Times New Roman"/>
          <w:bCs/>
          <w:i/>
          <w:iCs/>
          <w:color w:val="000000"/>
          <w:sz w:val="28"/>
          <w:szCs w:val="28"/>
        </w:rPr>
        <w:t>ъ</w:t>
      </w:r>
      <w:r w:rsidRPr="001B0128">
        <w:rPr>
          <w:rFonts w:ascii="Times New Roman" w:eastAsia="Times New Roman" w:hAnsi="Times New Roman" w:cs="Times New Roman"/>
          <w:color w:val="000000"/>
          <w:sz w:val="28"/>
          <w:szCs w:val="28"/>
        </w:rPr>
        <w:t xml:space="preserve">и </w:t>
      </w:r>
      <w:r w:rsidRPr="001B0128">
        <w:rPr>
          <w:rFonts w:ascii="Times New Roman" w:eastAsia="Times New Roman" w:hAnsi="Times New Roman" w:cs="Times New Roman"/>
          <w:bCs/>
          <w:i/>
          <w:iCs/>
          <w:color w:val="000000"/>
          <w:sz w:val="28"/>
          <w:szCs w:val="28"/>
        </w:rPr>
        <w:t>ь</w:t>
      </w:r>
      <w:r w:rsidRPr="001B0128">
        <w:rPr>
          <w:rFonts w:ascii="Times New Roman" w:eastAsia="Times New Roman" w:hAnsi="Times New Roman" w:cs="Times New Roman"/>
          <w:b/>
          <w:bCs/>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4"/>
          <w:sz w:val="28"/>
          <w:szCs w:val="28"/>
        </w:rPr>
        <w:t xml:space="preserve">Установление соотношения звукового и буквенного состава </w:t>
      </w:r>
      <w:r w:rsidRPr="001B0128">
        <w:rPr>
          <w:rFonts w:ascii="Times New Roman" w:eastAsia="Times New Roman" w:hAnsi="Times New Roman" w:cs="Times New Roman"/>
          <w:color w:val="000000"/>
          <w:sz w:val="28"/>
          <w:szCs w:val="28"/>
        </w:rPr>
        <w:t xml:space="preserve">слова в словах типа </w:t>
      </w:r>
      <w:r w:rsidRPr="001B0128">
        <w:rPr>
          <w:rFonts w:ascii="Times New Roman" w:eastAsia="Times New Roman" w:hAnsi="Times New Roman" w:cs="Times New Roman"/>
          <w:i/>
          <w:iCs/>
          <w:color w:val="000000"/>
          <w:sz w:val="28"/>
          <w:szCs w:val="28"/>
        </w:rPr>
        <w:t>стол, конь</w:t>
      </w:r>
      <w:r w:rsidRPr="001B0128">
        <w:rPr>
          <w:rFonts w:ascii="Times New Roman" w:eastAsia="Times New Roman" w:hAnsi="Times New Roman" w:cs="Times New Roman"/>
          <w:color w:val="000000"/>
          <w:sz w:val="28"/>
          <w:szCs w:val="28"/>
        </w:rPr>
        <w:t xml:space="preserve">; в словах с йотированными </w:t>
      </w:r>
      <w:r w:rsidRPr="001B0128">
        <w:rPr>
          <w:rFonts w:ascii="Times New Roman" w:eastAsia="Times New Roman" w:hAnsi="Times New Roman" w:cs="Times New Roman"/>
          <w:color w:val="000000"/>
          <w:spacing w:val="-4"/>
          <w:sz w:val="28"/>
          <w:szCs w:val="28"/>
        </w:rPr>
        <w:t xml:space="preserve">гласными </w:t>
      </w:r>
      <w:r w:rsidRPr="001B0128">
        <w:rPr>
          <w:rFonts w:ascii="Times New Roman" w:eastAsia="Times New Roman" w:hAnsi="Times New Roman" w:cs="Times New Roman"/>
          <w:b/>
          <w:bCs/>
          <w:i/>
          <w:iCs/>
          <w:color w:val="000000"/>
          <w:spacing w:val="-4"/>
          <w:sz w:val="28"/>
          <w:szCs w:val="28"/>
        </w:rPr>
        <w:t>е</w:t>
      </w:r>
      <w:r w:rsidRPr="001B0128">
        <w:rPr>
          <w:rFonts w:ascii="Times New Roman" w:eastAsia="Times New Roman" w:hAnsi="Times New Roman" w:cs="Times New Roman"/>
          <w:b/>
          <w:bCs/>
          <w:color w:val="000000"/>
          <w:spacing w:val="-4"/>
          <w:sz w:val="28"/>
          <w:szCs w:val="28"/>
        </w:rPr>
        <w:t xml:space="preserve">, </w:t>
      </w:r>
      <w:r w:rsidRPr="001B0128">
        <w:rPr>
          <w:rFonts w:ascii="Times New Roman" w:eastAsia="Times New Roman" w:hAnsi="Times New Roman" w:cs="Times New Roman"/>
          <w:b/>
          <w:bCs/>
          <w:i/>
          <w:iCs/>
          <w:color w:val="000000"/>
          <w:spacing w:val="-4"/>
          <w:sz w:val="28"/>
          <w:szCs w:val="28"/>
        </w:rPr>
        <w:t>ё</w:t>
      </w:r>
      <w:r w:rsidRPr="001B0128">
        <w:rPr>
          <w:rFonts w:ascii="Times New Roman" w:eastAsia="Times New Roman" w:hAnsi="Times New Roman" w:cs="Times New Roman"/>
          <w:b/>
          <w:bCs/>
          <w:color w:val="000000"/>
          <w:spacing w:val="-4"/>
          <w:sz w:val="28"/>
          <w:szCs w:val="28"/>
        </w:rPr>
        <w:t xml:space="preserve">, </w:t>
      </w:r>
      <w:r w:rsidRPr="001B0128">
        <w:rPr>
          <w:rFonts w:ascii="Times New Roman" w:eastAsia="Times New Roman" w:hAnsi="Times New Roman" w:cs="Times New Roman"/>
          <w:b/>
          <w:bCs/>
          <w:i/>
          <w:iCs/>
          <w:color w:val="000000"/>
          <w:spacing w:val="-4"/>
          <w:sz w:val="28"/>
          <w:szCs w:val="28"/>
        </w:rPr>
        <w:t>ю</w:t>
      </w:r>
      <w:r w:rsidRPr="001B0128">
        <w:rPr>
          <w:rFonts w:ascii="Times New Roman" w:eastAsia="Times New Roman" w:hAnsi="Times New Roman" w:cs="Times New Roman"/>
          <w:b/>
          <w:bCs/>
          <w:color w:val="000000"/>
          <w:spacing w:val="-4"/>
          <w:sz w:val="28"/>
          <w:szCs w:val="28"/>
        </w:rPr>
        <w:t xml:space="preserve">, </w:t>
      </w:r>
      <w:r w:rsidRPr="001B0128">
        <w:rPr>
          <w:rFonts w:ascii="Times New Roman" w:eastAsia="Times New Roman" w:hAnsi="Times New Roman" w:cs="Times New Roman"/>
          <w:b/>
          <w:bCs/>
          <w:i/>
          <w:iCs/>
          <w:color w:val="000000"/>
          <w:spacing w:val="-4"/>
          <w:sz w:val="28"/>
          <w:szCs w:val="28"/>
        </w:rPr>
        <w:t>я</w:t>
      </w:r>
      <w:r w:rsidRPr="001B0128">
        <w:rPr>
          <w:rFonts w:ascii="Times New Roman" w:eastAsia="Times New Roman" w:hAnsi="Times New Roman" w:cs="Times New Roman"/>
          <w:color w:val="000000"/>
          <w:spacing w:val="-4"/>
          <w:sz w:val="28"/>
          <w:szCs w:val="28"/>
        </w:rPr>
        <w:t>;в словах с непроизносимыми согласными.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Использование небуквенных графических средств: пробела между словами, знака переноса, абзаца.</w:t>
      </w:r>
    </w:p>
    <w:p w:rsidR="00FB2C68" w:rsidRPr="001B0128" w:rsidRDefault="00FB2C68" w:rsidP="00613A7B">
      <w:pPr>
        <w:autoSpaceDE w:val="0"/>
        <w:autoSpaceDN w:val="0"/>
        <w:adjustRightInd w:val="0"/>
        <w:spacing w:after="0" w:line="240" w:lineRule="auto"/>
        <w:ind w:firstLine="709"/>
        <w:jc w:val="both"/>
        <w:textAlignment w:val="center"/>
        <w:rPr>
          <w:rFonts w:ascii="NewtonCSanPin" w:eastAsia="Times New Roman" w:hAnsi="NewtonCSanPin" w:cs="Times New Roman"/>
          <w:color w:val="000000"/>
          <w:sz w:val="28"/>
          <w:szCs w:val="28"/>
        </w:rPr>
      </w:pPr>
      <w:r w:rsidRPr="001B0128">
        <w:rPr>
          <w:rFonts w:ascii="Times New Roman" w:eastAsia="Times New Roman" w:hAnsi="Times New Roman" w:cs="Times New Roman"/>
          <w:color w:val="000000"/>
          <w:sz w:val="28"/>
          <w:szCs w:val="28"/>
        </w:rPr>
        <w:t>Знакомство с русским алфавитом как последовательностью букв.</w:t>
      </w:r>
      <w:r w:rsidRPr="001B0128">
        <w:rPr>
          <w:rFonts w:ascii="Times New Roman" w:eastAsia="Times New Roman" w:hAnsi="Times New Roman" w:cs="Times New Roman"/>
          <w:color w:val="000000"/>
          <w:spacing w:val="2"/>
          <w:sz w:val="28"/>
          <w:szCs w:val="28"/>
        </w:rPr>
        <w:t xml:space="preserve">Знание алфавита: правильное название букв, знание их </w:t>
      </w:r>
      <w:r w:rsidRPr="001B0128">
        <w:rPr>
          <w:rFonts w:ascii="Times New Roman" w:eastAsia="Times New Roman" w:hAnsi="Times New Roman" w:cs="Times New Roman"/>
          <w:color w:val="000000"/>
          <w:sz w:val="28"/>
          <w:szCs w:val="28"/>
        </w:rPr>
        <w:t>последовательности. Использование алфавита при работе со словарями, справочниками, каталогами: у</w:t>
      </w:r>
      <w:r w:rsidRPr="001B0128">
        <w:rPr>
          <w:rFonts w:ascii="NewtonCSanPin" w:eastAsia="Times New Roman" w:hAnsi="NewtonCSanPin" w:cs="Times New Roman"/>
          <w:color w:val="000000"/>
          <w:sz w:val="28"/>
          <w:szCs w:val="28"/>
        </w:rPr>
        <w:t>мение найти слово в школьном орфографическом словаре по первой букве, умение расположить слова в алфавитном порядке (например, фамилии, имена).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color w:val="00000A"/>
          <w:kern w:val="1"/>
          <w:sz w:val="28"/>
          <w:szCs w:val="28"/>
        </w:rPr>
        <w:t>Состав слова</w:t>
      </w:r>
      <w:r w:rsidRPr="001B0128">
        <w:rPr>
          <w:rFonts w:ascii="Times New Roman" w:eastAsia="Arial Unicode MS" w:hAnsi="Times New Roman" w:cs="Times New Roman"/>
          <w:b/>
          <w:bCs/>
          <w:color w:val="00000A"/>
          <w:kern w:val="1"/>
          <w:sz w:val="28"/>
          <w:szCs w:val="28"/>
        </w:rPr>
        <w:t xml:space="preserve"> (морфемика). </w:t>
      </w:r>
      <w:r w:rsidRPr="001B0128">
        <w:rPr>
          <w:rFonts w:ascii="Times New Roman" w:eastAsia="Arial Unicode MS" w:hAnsi="Times New Roman" w:cs="Times New Roman"/>
          <w:color w:val="00000A"/>
          <w:kern w:val="1"/>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Cs/>
          <w:color w:val="00000A"/>
          <w:kern w:val="1"/>
          <w:sz w:val="28"/>
          <w:szCs w:val="28"/>
        </w:rPr>
        <w:lastRenderedPageBreak/>
        <w:t>Представление о значении суффиксов и приставок</w:t>
      </w:r>
      <w:r w:rsidRPr="001B0128">
        <w:rPr>
          <w:rFonts w:ascii="Times New Roman" w:eastAsia="Arial Unicode MS" w:hAnsi="Times New Roman" w:cs="Times New Roman"/>
          <w:i/>
          <w:iCs/>
          <w:color w:val="00000A"/>
          <w:kern w:val="1"/>
          <w:sz w:val="28"/>
          <w:szCs w:val="28"/>
        </w:rPr>
        <w:t xml:space="preserve">. </w:t>
      </w:r>
      <w:r w:rsidRPr="001B0128">
        <w:rPr>
          <w:rFonts w:ascii="Times New Roman" w:eastAsia="Arial Unicode MS" w:hAnsi="Times New Roman" w:cs="Times New Roman"/>
          <w:color w:val="00000A"/>
          <w:kern w:val="1"/>
          <w:sz w:val="28"/>
          <w:szCs w:val="28"/>
        </w:rPr>
        <w:t>Умение отличать приставку от предлога. Умение подбирать однокоренные слова с приставками и суффиксами.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i/>
          <w:color w:val="00000A"/>
          <w:kern w:val="1"/>
          <w:sz w:val="28"/>
          <w:szCs w:val="28"/>
        </w:rPr>
      </w:pPr>
      <w:r w:rsidRPr="001B0128">
        <w:rPr>
          <w:rFonts w:ascii="Times New Roman" w:eastAsia="Arial Unicode MS" w:hAnsi="Times New Roman" w:cs="Times New Roman"/>
          <w:color w:val="00000A"/>
          <w:kern w:val="1"/>
          <w:sz w:val="28"/>
          <w:szCs w:val="28"/>
        </w:rPr>
        <w:t>Различение изменяемых и неизменяемых слов.</w:t>
      </w:r>
      <w:r w:rsidRPr="001B0128">
        <w:rPr>
          <w:rFonts w:ascii="Times New Roman" w:eastAsia="Arial Unicode MS" w:hAnsi="Times New Roman" w:cs="Times New Roman"/>
          <w:iCs/>
          <w:color w:val="00000A"/>
          <w:kern w:val="1"/>
          <w:sz w:val="28"/>
          <w:szCs w:val="28"/>
        </w:rPr>
        <w:t>Разбор слова по составу.</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bCs/>
          <w:color w:val="00000A"/>
          <w:kern w:val="1"/>
          <w:sz w:val="28"/>
          <w:szCs w:val="28"/>
        </w:rPr>
        <w:t xml:space="preserve">Морфология. </w:t>
      </w:r>
      <w:r w:rsidRPr="001B0128">
        <w:rPr>
          <w:rFonts w:ascii="Times New Roman" w:eastAsia="Arial Unicode MS" w:hAnsi="Times New Roman" w:cs="Times New Roman"/>
          <w:color w:val="00000A"/>
          <w:kern w:val="1"/>
          <w:sz w:val="28"/>
          <w:szCs w:val="28"/>
        </w:rPr>
        <w:t>Общие сведения о частях речи: имя существительное, имя прилагательное, местоимение, глагол, предлог.</w:t>
      </w:r>
      <w:r w:rsidRPr="001B0128">
        <w:rPr>
          <w:rFonts w:ascii="Times New Roman" w:eastAsia="Arial Unicode MS" w:hAnsi="Times New Roman" w:cs="Times New Roman"/>
          <w:iCs/>
          <w:color w:val="00000A"/>
          <w:kern w:val="1"/>
          <w:sz w:val="28"/>
          <w:szCs w:val="28"/>
        </w:rPr>
        <w:t>Деление частей речи на самостоятельные и служебные.</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
          <w:color w:val="00000A"/>
          <w:kern w:val="1"/>
          <w:sz w:val="28"/>
          <w:szCs w:val="28"/>
        </w:rPr>
        <w:t>Имя существительное</w:t>
      </w:r>
      <w:r w:rsidRPr="001B0128">
        <w:rPr>
          <w:rFonts w:ascii="Times New Roman" w:eastAsia="Arial Unicode MS" w:hAnsi="Times New Roman" w:cs="Times New Roman"/>
          <w:color w:val="00000A"/>
          <w:kern w:val="1"/>
          <w:sz w:val="28"/>
          <w:szCs w:val="28"/>
        </w:rPr>
        <w:t>. Его значение и употребление в речи. Вопросы, р</w:t>
      </w:r>
      <w:r w:rsidRPr="001B0128">
        <w:rPr>
          <w:rFonts w:ascii="Times New Roman" w:eastAsia="Arial Unicode MS" w:hAnsi="Times New Roman" w:cs="Times New Roman"/>
          <w:color w:val="00000A"/>
          <w:spacing w:val="2"/>
          <w:kern w:val="1"/>
          <w:sz w:val="28"/>
          <w:szCs w:val="28"/>
        </w:rPr>
        <w:t xml:space="preserve">азличение имён </w:t>
      </w:r>
      <w:r w:rsidRPr="001B0128">
        <w:rPr>
          <w:rFonts w:ascii="Times New Roman" w:eastAsia="Arial Unicode MS" w:hAnsi="Times New Roman" w:cs="Times New Roman"/>
          <w:color w:val="00000A"/>
          <w:kern w:val="1"/>
          <w:sz w:val="28"/>
          <w:szCs w:val="28"/>
        </w:rPr>
        <w:t xml:space="preserve">существительных, отвечающих на вопросы «кто?» и «что?». </w:t>
      </w:r>
      <w:r w:rsidRPr="001B0128">
        <w:rPr>
          <w:rFonts w:ascii="Times New Roman" w:eastAsia="Arial Unicode MS" w:hAnsi="Times New Roman" w:cs="Times New Roman"/>
          <w:color w:val="00000A"/>
          <w:spacing w:val="2"/>
          <w:kern w:val="1"/>
          <w:sz w:val="28"/>
          <w:szCs w:val="28"/>
        </w:rPr>
        <w:t>Умение опознавать имена собственные</w:t>
      </w:r>
      <w:r w:rsidRPr="001B0128">
        <w:rPr>
          <w:rFonts w:ascii="Times New Roman" w:eastAsia="Arial Unicode MS" w:hAnsi="Times New Roman" w:cs="Times New Roman"/>
          <w:color w:val="00000A"/>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Род существительных: мужской, женский, средний. </w:t>
      </w:r>
      <w:r w:rsidRPr="001B0128">
        <w:rPr>
          <w:rFonts w:ascii="Times New Roman" w:eastAsia="Arial Unicode MS" w:hAnsi="Times New Roman" w:cs="Times New Roman"/>
          <w:color w:val="00000A"/>
          <w:spacing w:val="2"/>
          <w:kern w:val="1"/>
          <w:sz w:val="28"/>
          <w:szCs w:val="28"/>
        </w:rPr>
        <w:t xml:space="preserve">Различение имён существительных мужского, женского и </w:t>
      </w:r>
      <w:r w:rsidRPr="001B0128">
        <w:rPr>
          <w:rFonts w:ascii="Times New Roman" w:eastAsia="Arial Unicode MS" w:hAnsi="Times New Roman" w:cs="Times New Roman"/>
          <w:color w:val="00000A"/>
          <w:kern w:val="1"/>
          <w:sz w:val="28"/>
          <w:szCs w:val="28"/>
        </w:rPr>
        <w:t>среднего рода.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Изменение имен существительных по числам.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1B0128">
        <w:rPr>
          <w:rFonts w:ascii="Times New Roman" w:eastAsia="Arial Unicode MS" w:hAnsi="Times New Roman" w:cs="Times New Roman"/>
          <w:color w:val="00000A"/>
          <w:spacing w:val="2"/>
          <w:kern w:val="1"/>
          <w:sz w:val="28"/>
          <w:szCs w:val="28"/>
        </w:rPr>
        <w:t>Определение паде</w:t>
      </w:r>
      <w:r w:rsidRPr="001B0128">
        <w:rPr>
          <w:rFonts w:ascii="Times New Roman" w:eastAsia="Arial Unicode MS" w:hAnsi="Times New Roman" w:cs="Times New Roman"/>
          <w:color w:val="00000A"/>
          <w:kern w:val="1"/>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Склонение имен существительных во множественном числе.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Cs/>
          <w:color w:val="00000A"/>
          <w:kern w:val="1"/>
          <w:sz w:val="28"/>
          <w:szCs w:val="28"/>
        </w:rPr>
        <w:t>Морфологический разбор имён существительных</w:t>
      </w:r>
      <w:r w:rsidRPr="001B0128">
        <w:rPr>
          <w:rFonts w:ascii="Times New Roman" w:eastAsia="Arial Unicode MS" w:hAnsi="Times New Roman" w:cs="Times New Roman"/>
          <w:color w:val="00000A"/>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
          <w:color w:val="00000A"/>
          <w:kern w:val="1"/>
          <w:sz w:val="28"/>
          <w:szCs w:val="28"/>
        </w:rPr>
        <w:t>Имя прилагательное</w:t>
      </w:r>
      <w:r w:rsidRPr="001B0128">
        <w:rPr>
          <w:rFonts w:ascii="Times New Roman" w:eastAsia="Arial Unicode MS" w:hAnsi="Times New Roman" w:cs="Times New Roman"/>
          <w:color w:val="00000A"/>
          <w:kern w:val="1"/>
          <w:sz w:val="28"/>
          <w:szCs w:val="28"/>
        </w:rPr>
        <w:t xml:space="preserve">. Его значение </w:t>
      </w:r>
      <w:r w:rsidRPr="001B0128">
        <w:rPr>
          <w:rFonts w:ascii="Times New Roman" w:eastAsia="Arial Unicode MS" w:hAnsi="Times New Roman" w:cs="Times New Roman"/>
          <w:color w:val="00000A"/>
          <w:spacing w:val="2"/>
          <w:kern w:val="1"/>
          <w:sz w:val="28"/>
          <w:szCs w:val="28"/>
        </w:rPr>
        <w:t>и употребление в речи</w:t>
      </w:r>
      <w:r w:rsidRPr="001B0128">
        <w:rPr>
          <w:rFonts w:ascii="Times New Roman" w:eastAsia="Arial Unicode MS" w:hAnsi="Times New Roman" w:cs="Times New Roman"/>
          <w:color w:val="00000A"/>
          <w:kern w:val="1"/>
          <w:sz w:val="28"/>
          <w:szCs w:val="28"/>
        </w:rPr>
        <w:t>, вопросы. Изменение имен прилагательных по родам, числам и падежам, в сочетании с существительными (кроме прилагательных на -</w:t>
      </w:r>
      <w:r w:rsidRPr="001B0128">
        <w:rPr>
          <w:rFonts w:ascii="Times New Roman" w:eastAsia="Arial Unicode MS" w:hAnsi="Times New Roman" w:cs="Times New Roman"/>
          <w:i/>
          <w:color w:val="00000A"/>
          <w:kern w:val="1"/>
          <w:sz w:val="28"/>
          <w:szCs w:val="28"/>
        </w:rPr>
        <w:t>ий, -ья, -ье, -ов, -ин</w:t>
      </w:r>
      <w:r w:rsidRPr="001B0128">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iCs/>
          <w:color w:val="00000A"/>
          <w:kern w:val="1"/>
          <w:sz w:val="28"/>
          <w:szCs w:val="28"/>
        </w:rPr>
        <w:t>Морфологический разбор имён прилагательных</w:t>
      </w:r>
      <w:r w:rsidRPr="001B0128">
        <w:rPr>
          <w:rFonts w:ascii="Times New Roman" w:eastAsia="Arial Unicode MS" w:hAnsi="Times New Roman" w:cs="Times New Roman"/>
          <w:i/>
          <w:iCs/>
          <w:color w:val="00000A"/>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i/>
          <w:color w:val="00000A"/>
          <w:kern w:val="1"/>
          <w:sz w:val="28"/>
          <w:szCs w:val="28"/>
        </w:rPr>
      </w:pPr>
      <w:r w:rsidRPr="001B0128">
        <w:rPr>
          <w:rFonts w:ascii="Times New Roman" w:eastAsia="Arial Unicode MS" w:hAnsi="Times New Roman" w:cs="Times New Roman"/>
          <w:i/>
          <w:color w:val="00000A"/>
          <w:kern w:val="1"/>
          <w:sz w:val="28"/>
          <w:szCs w:val="28"/>
        </w:rPr>
        <w:t>Местоимение</w:t>
      </w:r>
      <w:r w:rsidRPr="001B0128">
        <w:rPr>
          <w:rFonts w:ascii="Times New Roman" w:eastAsia="Arial Unicode MS" w:hAnsi="Times New Roman" w:cs="Times New Roman"/>
          <w:color w:val="00000A"/>
          <w:kern w:val="1"/>
          <w:sz w:val="28"/>
          <w:szCs w:val="28"/>
        </w:rPr>
        <w:t xml:space="preserve">. Общее представление о местоимении. </w:t>
      </w:r>
      <w:r w:rsidRPr="001B0128">
        <w:rPr>
          <w:rFonts w:ascii="Times New Roman" w:eastAsia="Arial Unicode MS" w:hAnsi="Times New Roman" w:cs="Times New Roman"/>
          <w:iCs/>
          <w:color w:val="00000A"/>
          <w:kern w:val="1"/>
          <w:sz w:val="28"/>
          <w:szCs w:val="28"/>
        </w:rPr>
        <w:t>Личные местоимения, значение и употребление в речи.Личные местоимения 1</w:t>
      </w:r>
      <w:r w:rsidRPr="001B0128">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iCs/>
          <w:color w:val="00000A"/>
          <w:kern w:val="1"/>
          <w:sz w:val="28"/>
          <w:szCs w:val="28"/>
        </w:rPr>
        <w:t>2</w:t>
      </w:r>
      <w:r w:rsidRPr="001B0128">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iCs/>
          <w:color w:val="00000A"/>
          <w:kern w:val="1"/>
          <w:sz w:val="28"/>
          <w:szCs w:val="28"/>
        </w:rPr>
        <w:t>3­го</w:t>
      </w:r>
      <w:r w:rsidRPr="001B0128">
        <w:rPr>
          <w:rFonts w:ascii="Times New Roman" w:eastAsia="Arial Unicode MS" w:hAnsi="Times New Roman" w:cs="Times New Roman"/>
          <w:color w:val="00000A"/>
          <w:kern w:val="1"/>
          <w:sz w:val="28"/>
          <w:szCs w:val="28"/>
        </w:rPr>
        <w:t> </w:t>
      </w:r>
      <w:r w:rsidRPr="001B0128">
        <w:rPr>
          <w:rFonts w:ascii="Times New Roman" w:eastAsia="Arial Unicode MS" w:hAnsi="Times New Roman" w:cs="Times New Roman"/>
          <w:iCs/>
          <w:color w:val="00000A"/>
          <w:kern w:val="1"/>
          <w:sz w:val="28"/>
          <w:szCs w:val="28"/>
        </w:rPr>
        <w:t>лица единственного и множественного числа.Склонение личных местоимений</w:t>
      </w:r>
      <w:r w:rsidRPr="001B0128">
        <w:rPr>
          <w:rFonts w:ascii="Times New Roman" w:eastAsia="Arial Unicode MS" w:hAnsi="Times New Roman" w:cs="Times New Roman"/>
          <w:color w:val="00000A"/>
          <w:kern w:val="1"/>
          <w:sz w:val="28"/>
          <w:szCs w:val="28"/>
        </w:rPr>
        <w:t xml:space="preserve">. Правильное употребление местоимений в речи </w:t>
      </w:r>
      <w:r w:rsidRPr="001B0128">
        <w:rPr>
          <w:rFonts w:ascii="Times New Roman" w:eastAsia="Arial Unicode MS" w:hAnsi="Times New Roman" w:cs="Times New Roman"/>
          <w:i/>
          <w:color w:val="00000A"/>
          <w:kern w:val="1"/>
          <w:sz w:val="28"/>
          <w:szCs w:val="28"/>
        </w:rPr>
        <w:t>(меня, мною, у него, с ней, о нем).</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
          <w:color w:val="00000A"/>
          <w:kern w:val="1"/>
          <w:sz w:val="28"/>
          <w:szCs w:val="28"/>
        </w:rPr>
        <w:t>Глагол.</w:t>
      </w:r>
      <w:r w:rsidRPr="001B0128">
        <w:rPr>
          <w:rFonts w:ascii="Times New Roman" w:eastAsia="Arial Unicode MS" w:hAnsi="Times New Roman" w:cs="Times New Roman"/>
          <w:color w:val="00000A"/>
          <w:kern w:val="1"/>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1B0128">
        <w:rPr>
          <w:rFonts w:ascii="Times New Roman" w:eastAsia="Arial Unicode MS" w:hAnsi="Times New Roman" w:cs="Times New Roman"/>
          <w:color w:val="00000A"/>
          <w:spacing w:val="2"/>
          <w:kern w:val="1"/>
          <w:sz w:val="28"/>
          <w:szCs w:val="28"/>
        </w:rPr>
        <w:t xml:space="preserve">Способы определения I </w:t>
      </w:r>
      <w:r w:rsidRPr="001B0128">
        <w:rPr>
          <w:rFonts w:ascii="Times New Roman" w:eastAsia="Arial Unicode MS" w:hAnsi="Times New Roman" w:cs="Times New Roman"/>
          <w:color w:val="00000A"/>
          <w:kern w:val="1"/>
          <w:sz w:val="28"/>
          <w:szCs w:val="28"/>
        </w:rPr>
        <w:t xml:space="preserve">и II спряжения глаголов (практическое овладение). Изменение глаголов в прошедшем времени по родам и числам. </w:t>
      </w:r>
      <w:r w:rsidRPr="001B0128">
        <w:rPr>
          <w:rFonts w:ascii="Times New Roman" w:eastAsia="Arial Unicode MS" w:hAnsi="Times New Roman" w:cs="Times New Roman"/>
          <w:iCs/>
          <w:color w:val="00000A"/>
          <w:kern w:val="1"/>
          <w:sz w:val="28"/>
          <w:szCs w:val="28"/>
        </w:rPr>
        <w:t>Морфологический разбор глаголов</w:t>
      </w:r>
      <w:r w:rsidRPr="001B0128">
        <w:rPr>
          <w:rFonts w:ascii="Times New Roman" w:eastAsia="Arial Unicode MS" w:hAnsi="Times New Roman" w:cs="Times New Roman"/>
          <w:i/>
          <w:iCs/>
          <w:color w:val="00000A"/>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
          <w:color w:val="00000A"/>
          <w:spacing w:val="-4"/>
          <w:kern w:val="1"/>
          <w:sz w:val="28"/>
          <w:szCs w:val="28"/>
        </w:rPr>
        <w:t>Предлог.</w:t>
      </w:r>
      <w:r w:rsidRPr="001B0128">
        <w:rPr>
          <w:rFonts w:ascii="Times New Roman" w:eastAsia="Arial Unicode MS" w:hAnsi="Times New Roman" w:cs="Times New Roman"/>
          <w:iCs/>
          <w:color w:val="00000A"/>
          <w:spacing w:val="-4"/>
          <w:kern w:val="1"/>
          <w:sz w:val="28"/>
          <w:szCs w:val="28"/>
        </w:rPr>
        <w:t>Знакомство с наиболее употребительными пред</w:t>
      </w:r>
      <w:r w:rsidRPr="001B0128">
        <w:rPr>
          <w:rFonts w:ascii="Times New Roman" w:eastAsia="Arial Unicode MS" w:hAnsi="Times New Roman" w:cs="Times New Roman"/>
          <w:iCs/>
          <w:color w:val="00000A"/>
          <w:kern w:val="1"/>
          <w:sz w:val="28"/>
          <w:szCs w:val="28"/>
        </w:rPr>
        <w:t>логами.Функция предлогов: образование падежных форм имён существительных и местоимений.</w:t>
      </w:r>
      <w:r w:rsidRPr="001B0128">
        <w:rPr>
          <w:rFonts w:ascii="Times New Roman" w:eastAsia="Arial Unicode MS" w:hAnsi="Times New Roman" w:cs="Times New Roman"/>
          <w:color w:val="00000A"/>
          <w:kern w:val="1"/>
          <w:sz w:val="28"/>
          <w:szCs w:val="28"/>
        </w:rPr>
        <w:t>Отличие предлогов от приставок.</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bCs/>
          <w:color w:val="00000A"/>
          <w:kern w:val="1"/>
          <w:sz w:val="28"/>
          <w:szCs w:val="28"/>
        </w:rPr>
        <w:t>Лексика</w:t>
      </w:r>
      <w:r w:rsidRPr="001B0128">
        <w:rPr>
          <w:rFonts w:ascii="Times New Roman" w:eastAsia="Arial Unicode MS" w:hAnsi="Times New Roman" w:cs="Times New Roman"/>
          <w:b/>
          <w:bCs/>
          <w:color w:val="00000A"/>
          <w:spacing w:val="2"/>
          <w:kern w:val="1"/>
          <w:sz w:val="28"/>
          <w:szCs w:val="28"/>
          <w:vertAlign w:val="superscript"/>
        </w:rPr>
        <w:footnoteReference w:id="8"/>
      </w:r>
      <w:r w:rsidRPr="001B0128">
        <w:rPr>
          <w:rFonts w:ascii="Times New Roman" w:eastAsia="Arial Unicode MS" w:hAnsi="Times New Roman" w:cs="Times New Roman"/>
          <w:b/>
          <w:bCs/>
          <w:color w:val="00000A"/>
          <w:kern w:val="1"/>
          <w:sz w:val="28"/>
          <w:szCs w:val="28"/>
        </w:rPr>
        <w:t xml:space="preserve">. </w:t>
      </w:r>
      <w:r w:rsidRPr="001B0128">
        <w:rPr>
          <w:rFonts w:ascii="Times New Roman" w:eastAsia="Arial Unicode MS" w:hAnsi="Times New Roman" w:cs="Times New Roman"/>
          <w:color w:val="00000A"/>
          <w:kern w:val="1"/>
          <w:sz w:val="28"/>
          <w:szCs w:val="28"/>
        </w:rPr>
        <w:t xml:space="preserve">Выявление слов, значение которых требует уточнения. </w:t>
      </w:r>
      <w:r w:rsidRPr="001B0128">
        <w:rPr>
          <w:rFonts w:ascii="Times New Roman" w:eastAsia="Arial Unicode MS" w:hAnsi="Times New Roman" w:cs="Times New Roman"/>
          <w:iCs/>
          <w:color w:val="00000A"/>
          <w:kern w:val="1"/>
          <w:sz w:val="28"/>
          <w:szCs w:val="28"/>
        </w:rPr>
        <w:t>Определение значения слова по тексту или уточнение зна</w:t>
      </w:r>
      <w:r w:rsidRPr="001B0128">
        <w:rPr>
          <w:rFonts w:ascii="Times New Roman" w:eastAsia="Arial Unicode MS" w:hAnsi="Times New Roman" w:cs="Times New Roman"/>
          <w:iCs/>
          <w:color w:val="00000A"/>
          <w:spacing w:val="2"/>
          <w:kern w:val="1"/>
          <w:sz w:val="28"/>
          <w:szCs w:val="28"/>
        </w:rPr>
        <w:t xml:space="preserve">чения с помощью толкового словаря. Представление об </w:t>
      </w:r>
      <w:r w:rsidRPr="001B0128">
        <w:rPr>
          <w:rFonts w:ascii="Times New Roman" w:eastAsia="Arial Unicode MS" w:hAnsi="Times New Roman" w:cs="Times New Roman"/>
          <w:iCs/>
          <w:color w:val="00000A"/>
          <w:kern w:val="1"/>
          <w:sz w:val="28"/>
          <w:szCs w:val="28"/>
        </w:rPr>
        <w:t xml:space="preserve">однозначных и многозначных словах, о </w:t>
      </w:r>
      <w:r w:rsidRPr="001B0128">
        <w:rPr>
          <w:rFonts w:ascii="Times New Roman" w:eastAsia="Arial Unicode MS" w:hAnsi="Times New Roman" w:cs="Times New Roman"/>
          <w:iCs/>
          <w:color w:val="00000A"/>
          <w:kern w:val="1"/>
          <w:sz w:val="28"/>
          <w:szCs w:val="28"/>
        </w:rPr>
        <w:lastRenderedPageBreak/>
        <w:t>прямом и переносном значении слова. Наблюдение за использованием в речи синонимов и антонимов.</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
          <w:bCs/>
          <w:color w:val="00000A"/>
          <w:spacing w:val="2"/>
          <w:kern w:val="1"/>
          <w:sz w:val="28"/>
          <w:szCs w:val="28"/>
        </w:rPr>
        <w:t xml:space="preserve">Синтаксис. </w:t>
      </w:r>
      <w:r w:rsidRPr="001B0128">
        <w:rPr>
          <w:rFonts w:ascii="Times New Roman" w:eastAsia="Arial Unicode MS" w:hAnsi="Times New Roman" w:cs="Times New Roman"/>
          <w:color w:val="00000A"/>
          <w:spacing w:val="2"/>
          <w:kern w:val="1"/>
          <w:sz w:val="28"/>
          <w:szCs w:val="28"/>
        </w:rPr>
        <w:t xml:space="preserve">Различение предложения, словосочетания, </w:t>
      </w:r>
      <w:r w:rsidRPr="001B0128">
        <w:rPr>
          <w:rFonts w:ascii="Times New Roman" w:eastAsia="Arial Unicode MS" w:hAnsi="Times New Roman" w:cs="Times New Roman"/>
          <w:color w:val="00000A"/>
          <w:kern w:val="1"/>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Главные члены предложения: подлежащее и сказуемое. Второстепенные члены предложения (без разделения на виды). </w:t>
      </w:r>
      <w:r w:rsidRPr="001B0128">
        <w:rPr>
          <w:rFonts w:ascii="Times New Roman" w:eastAsia="Arial Unicode MS" w:hAnsi="Times New Roman" w:cs="Times New Roman"/>
          <w:color w:val="00000A"/>
          <w:spacing w:val="2"/>
          <w:kern w:val="1"/>
          <w:sz w:val="28"/>
          <w:szCs w:val="28"/>
        </w:rPr>
        <w:t>Нахождение главных членов предложения.</w:t>
      </w:r>
      <w:r w:rsidRPr="001B0128">
        <w:rPr>
          <w:rFonts w:ascii="Times New Roman" w:eastAsia="Arial Unicode MS" w:hAnsi="Times New Roman" w:cs="Times New Roman"/>
          <w:color w:val="00000A"/>
          <w:kern w:val="1"/>
          <w:sz w:val="28"/>
          <w:szCs w:val="28"/>
        </w:rPr>
        <w:t xml:space="preserve"> Различение главных и второстепенных членов </w:t>
      </w:r>
      <w:r w:rsidRPr="001B0128">
        <w:rPr>
          <w:rFonts w:ascii="Times New Roman" w:eastAsia="Arial Unicode MS" w:hAnsi="Times New Roman" w:cs="Times New Roman"/>
          <w:color w:val="00000A"/>
          <w:spacing w:val="2"/>
          <w:kern w:val="1"/>
          <w:sz w:val="28"/>
          <w:szCs w:val="28"/>
        </w:rPr>
        <w:t xml:space="preserve">предложения. Установление связи (при помощи смысловых </w:t>
      </w:r>
      <w:r w:rsidRPr="001B0128">
        <w:rPr>
          <w:rFonts w:ascii="Times New Roman" w:eastAsia="Arial Unicode MS" w:hAnsi="Times New Roman" w:cs="Times New Roman"/>
          <w:color w:val="00000A"/>
          <w:kern w:val="1"/>
          <w:sz w:val="28"/>
          <w:szCs w:val="28"/>
        </w:rPr>
        <w:t>вопросов) между словами в словосочетании и предложении.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Предложения с однородными членами с союзами </w:t>
      </w:r>
      <w:r w:rsidRPr="001B0128">
        <w:rPr>
          <w:rFonts w:ascii="Times New Roman" w:eastAsia="Arial Unicode MS" w:hAnsi="Times New Roman" w:cs="Times New Roman"/>
          <w:i/>
          <w:color w:val="00000A"/>
          <w:kern w:val="1"/>
          <w:sz w:val="28"/>
          <w:szCs w:val="28"/>
        </w:rPr>
        <w:t>и</w:t>
      </w:r>
      <w:r w:rsidRPr="001B0128">
        <w:rPr>
          <w:rFonts w:ascii="Times New Roman" w:eastAsia="Arial Unicode MS" w:hAnsi="Times New Roman" w:cs="Times New Roman"/>
          <w:color w:val="00000A"/>
          <w:kern w:val="1"/>
          <w:sz w:val="28"/>
          <w:szCs w:val="28"/>
        </w:rPr>
        <w:t xml:space="preserve"> (без перечисления), </w:t>
      </w:r>
      <w:r w:rsidRPr="001B0128">
        <w:rPr>
          <w:rFonts w:ascii="Times New Roman" w:eastAsia="Arial Unicode MS" w:hAnsi="Times New Roman" w:cs="Times New Roman"/>
          <w:i/>
          <w:color w:val="00000A"/>
          <w:kern w:val="1"/>
          <w:sz w:val="28"/>
          <w:szCs w:val="28"/>
        </w:rPr>
        <w:t xml:space="preserve">а, но </w:t>
      </w:r>
      <w:r w:rsidRPr="001B0128">
        <w:rPr>
          <w:rFonts w:ascii="Times New Roman" w:eastAsia="Arial Unicode MS" w:hAnsi="Times New Roman" w:cs="Times New Roman"/>
          <w:color w:val="00000A"/>
          <w:kern w:val="1"/>
          <w:sz w:val="28"/>
          <w:szCs w:val="28"/>
        </w:rPr>
        <w:t>и без союзов. Ис</w:t>
      </w:r>
      <w:r w:rsidRPr="001B0128">
        <w:rPr>
          <w:rFonts w:ascii="Times New Roman" w:eastAsia="Arial Unicode MS" w:hAnsi="Times New Roman" w:cs="Times New Roman"/>
          <w:color w:val="00000A"/>
          <w:spacing w:val="-2"/>
          <w:kern w:val="1"/>
          <w:sz w:val="28"/>
          <w:szCs w:val="28"/>
        </w:rPr>
        <w:t>пользование интонации перечисления в предложениях с одно</w:t>
      </w:r>
      <w:r w:rsidRPr="001B0128">
        <w:rPr>
          <w:rFonts w:ascii="Times New Roman" w:eastAsia="Arial Unicode MS" w:hAnsi="Times New Roman" w:cs="Times New Roman"/>
          <w:color w:val="00000A"/>
          <w:kern w:val="1"/>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1B0128">
        <w:rPr>
          <w:rFonts w:ascii="Times New Roman" w:eastAsia="Arial Unicode MS" w:hAnsi="Times New Roman" w:cs="Times New Roman"/>
          <w:bCs/>
          <w:i/>
          <w:iCs/>
          <w:color w:val="00000A"/>
          <w:kern w:val="1"/>
          <w:sz w:val="28"/>
          <w:szCs w:val="28"/>
        </w:rPr>
        <w:t>и, а, но</w:t>
      </w:r>
      <w:r w:rsidRPr="001B0128">
        <w:rPr>
          <w:rFonts w:ascii="Times New Roman" w:eastAsia="Arial Unicode MS" w:hAnsi="Times New Roman" w:cs="Times New Roman"/>
          <w:color w:val="00000A"/>
          <w:kern w:val="1"/>
          <w:sz w:val="28"/>
          <w:szCs w:val="28"/>
        </w:rPr>
        <w:t xml:space="preserve">.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i/>
          <w:color w:val="00000A"/>
          <w:kern w:val="1"/>
          <w:sz w:val="28"/>
          <w:szCs w:val="28"/>
        </w:rPr>
      </w:pPr>
      <w:r w:rsidRPr="001B0128">
        <w:rPr>
          <w:rFonts w:ascii="Times New Roman" w:eastAsia="Arial Unicode MS" w:hAnsi="Times New Roman" w:cs="Times New Roman"/>
          <w:color w:val="00000A"/>
          <w:kern w:val="1"/>
          <w:sz w:val="28"/>
          <w:szCs w:val="28"/>
        </w:rPr>
        <w:t xml:space="preserve">Знакомство со сложным предложением. Сложные предложения, состоящие из двух простых. </w:t>
      </w:r>
      <w:r w:rsidRPr="001B0128">
        <w:rPr>
          <w:rFonts w:ascii="Times New Roman" w:eastAsia="Arial Unicode MS" w:hAnsi="Times New Roman" w:cs="Times New Roman"/>
          <w:iCs/>
          <w:color w:val="00000A"/>
          <w:kern w:val="1"/>
          <w:sz w:val="28"/>
          <w:szCs w:val="28"/>
        </w:rPr>
        <w:t>Различение простых и сложных предложений</w:t>
      </w:r>
      <w:r w:rsidRPr="001B0128">
        <w:rPr>
          <w:rFonts w:ascii="Times New Roman" w:eastAsia="Arial Unicode MS" w:hAnsi="Times New Roman" w:cs="Times New Roman"/>
          <w:color w:val="00000A"/>
          <w:kern w:val="1"/>
          <w:sz w:val="28"/>
          <w:szCs w:val="28"/>
        </w:rPr>
        <w:t xml:space="preserve">. Запятая в сложных предложениях. Умение составить сложное предложение и поставить запятую перед союзами </w:t>
      </w:r>
      <w:r w:rsidRPr="001B0128">
        <w:rPr>
          <w:rFonts w:ascii="Times New Roman" w:eastAsia="Arial Unicode MS" w:hAnsi="Times New Roman" w:cs="Times New Roman"/>
          <w:i/>
          <w:color w:val="00000A"/>
          <w:kern w:val="1"/>
          <w:sz w:val="28"/>
          <w:szCs w:val="28"/>
        </w:rPr>
        <w:t xml:space="preserve">и, а, но.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Орфография и пунктуация.</w:t>
      </w:r>
      <w:r w:rsidRPr="001B0128">
        <w:rPr>
          <w:rFonts w:ascii="Times New Roman" w:eastAsia="Times New Roman" w:hAnsi="Times New Roman" w:cs="Times New Roman"/>
          <w:color w:val="000000"/>
          <w:sz w:val="28"/>
          <w:szCs w:val="28"/>
        </w:rPr>
        <w:t xml:space="preserve"> Формирование орфографической зоркости. Использование орфографического словаря.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Применение правил правописания: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сочетания </w:t>
      </w:r>
      <w:r w:rsidRPr="001B0128">
        <w:rPr>
          <w:rFonts w:ascii="Times New Roman" w:eastAsia="Times New Roman" w:hAnsi="Times New Roman" w:cs="Times New Roman"/>
          <w:b/>
          <w:bCs/>
          <w:i/>
          <w:iCs/>
          <w:color w:val="000000"/>
          <w:sz w:val="28"/>
          <w:szCs w:val="28"/>
        </w:rPr>
        <w:t>жи—ши</w:t>
      </w:r>
      <w:r w:rsidRPr="001B0128">
        <w:rPr>
          <w:rFonts w:ascii="Times New Roman" w:eastAsia="Times New Roman" w:hAnsi="Times New Roman" w:cs="Times New Roman"/>
          <w:color w:val="000000"/>
          <w:spacing w:val="2"/>
          <w:sz w:val="28"/>
          <w:szCs w:val="28"/>
          <w:vertAlign w:val="superscript"/>
        </w:rPr>
        <w:footnoteReference w:id="9"/>
      </w:r>
      <w:r w:rsidRPr="001B0128">
        <w:rPr>
          <w:rFonts w:ascii="Times New Roman" w:eastAsia="Times New Roman" w:hAnsi="Times New Roman" w:cs="Times New Roman"/>
          <w:b/>
          <w:bCs/>
          <w:i/>
          <w:iCs/>
          <w:color w:val="000000"/>
          <w:sz w:val="28"/>
          <w:szCs w:val="28"/>
        </w:rPr>
        <w:t>, ча—ща, чу—щу</w:t>
      </w:r>
      <w:r w:rsidRPr="001B0128">
        <w:rPr>
          <w:rFonts w:ascii="Times New Roman" w:eastAsia="Times New Roman" w:hAnsi="Times New Roman" w:cs="Times New Roman"/>
          <w:color w:val="000000"/>
          <w:sz w:val="28"/>
          <w:szCs w:val="28"/>
        </w:rPr>
        <w:t>в положении под ударением;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сочетания </w:t>
      </w:r>
      <w:r w:rsidRPr="001B0128">
        <w:rPr>
          <w:rFonts w:ascii="Times New Roman" w:eastAsia="Times New Roman" w:hAnsi="Times New Roman" w:cs="Times New Roman"/>
          <w:b/>
          <w:bCs/>
          <w:i/>
          <w:iCs/>
          <w:color w:val="000000"/>
          <w:sz w:val="28"/>
          <w:szCs w:val="28"/>
        </w:rPr>
        <w:t>чк—чн, чт, щн</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перенос слов;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прописная буква в начале предложения, в именах собственных;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проверяемые безударные гласные в корне слова;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парные звонкие и глухие согласные в корне слова;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непроизносимые согласные;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непроверяемые гласные и согласные в корне слова (на ограниченном перечне слов);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гласные и согласные в неизменяемых на письме при</w:t>
      </w:r>
      <w:r w:rsidRPr="001B0128">
        <w:rPr>
          <w:rFonts w:ascii="Times New Roman" w:eastAsia="Times New Roman" w:hAnsi="Times New Roman" w:cs="Times New Roman"/>
          <w:color w:val="000000"/>
          <w:sz w:val="28"/>
          <w:szCs w:val="28"/>
        </w:rPr>
        <w:t>ставках;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разделительные </w:t>
      </w:r>
      <w:r w:rsidRPr="001B0128">
        <w:rPr>
          <w:rFonts w:ascii="Times New Roman" w:eastAsia="Times New Roman" w:hAnsi="Times New Roman" w:cs="Times New Roman"/>
          <w:b/>
          <w:bCs/>
          <w:i/>
          <w:iCs/>
          <w:color w:val="000000"/>
          <w:sz w:val="28"/>
          <w:szCs w:val="28"/>
        </w:rPr>
        <w:t xml:space="preserve">ъ </w:t>
      </w:r>
      <w:r w:rsidRPr="001B0128">
        <w:rPr>
          <w:rFonts w:ascii="Times New Roman" w:eastAsia="Times New Roman" w:hAnsi="Times New Roman" w:cs="Times New Roman"/>
          <w:color w:val="000000"/>
          <w:sz w:val="28"/>
          <w:szCs w:val="28"/>
        </w:rPr>
        <w:t xml:space="preserve">и </w:t>
      </w:r>
      <w:r w:rsidRPr="001B0128">
        <w:rPr>
          <w:rFonts w:ascii="Times New Roman" w:eastAsia="Times New Roman" w:hAnsi="Times New Roman" w:cs="Times New Roman"/>
          <w:b/>
          <w:bCs/>
          <w:i/>
          <w:iCs/>
          <w:color w:val="000000"/>
          <w:sz w:val="28"/>
          <w:szCs w:val="28"/>
        </w:rPr>
        <w:t>ь</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мягкий знак после шипящих на конце имён существительных (</w:t>
      </w:r>
      <w:r w:rsidRPr="001B0128">
        <w:rPr>
          <w:rFonts w:ascii="Times New Roman" w:eastAsia="Times New Roman" w:hAnsi="Times New Roman" w:cs="Times New Roman"/>
          <w:b/>
          <w:bCs/>
          <w:i/>
          <w:iCs/>
          <w:color w:val="000000"/>
          <w:sz w:val="28"/>
          <w:szCs w:val="28"/>
        </w:rPr>
        <w:t>ночь, нож, рожь, мышь</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z w:val="28"/>
          <w:szCs w:val="28"/>
        </w:rPr>
        <w:t xml:space="preserve">безударные падежные окончания имён существительных </w:t>
      </w:r>
      <w:r w:rsidRPr="001B0128">
        <w:rPr>
          <w:rFonts w:ascii="Times New Roman" w:eastAsia="Times New Roman" w:hAnsi="Times New Roman" w:cs="Times New Roman"/>
          <w:color w:val="000000"/>
          <w:spacing w:val="-2"/>
          <w:sz w:val="28"/>
          <w:szCs w:val="28"/>
        </w:rPr>
        <w:t>(кроме существительных на ­</w:t>
      </w:r>
      <w:r w:rsidRPr="001B0128">
        <w:rPr>
          <w:rFonts w:ascii="Times New Roman" w:eastAsia="Times New Roman" w:hAnsi="Times New Roman" w:cs="Times New Roman"/>
          <w:b/>
          <w:bCs/>
          <w:i/>
          <w:iCs/>
          <w:color w:val="000000"/>
          <w:spacing w:val="-2"/>
          <w:sz w:val="28"/>
          <w:szCs w:val="28"/>
        </w:rPr>
        <w:t>мя, ­ий, ­ья, ­ье, ­ия, ­ов, ­ин</w:t>
      </w:r>
      <w:r w:rsidRPr="001B0128">
        <w:rPr>
          <w:rFonts w:ascii="Times New Roman" w:eastAsia="Times New Roman" w:hAnsi="Times New Roman" w:cs="Times New Roman"/>
          <w:color w:val="000000"/>
          <w:spacing w:val="-2"/>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безударные окончания имён прилагательных;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раздельное написание предлогов с личными местоиме</w:t>
      </w:r>
      <w:r w:rsidRPr="001B0128">
        <w:rPr>
          <w:rFonts w:ascii="Times New Roman" w:eastAsia="Times New Roman" w:hAnsi="Times New Roman" w:cs="Times New Roman"/>
          <w:color w:val="000000"/>
          <w:sz w:val="28"/>
          <w:szCs w:val="28"/>
        </w:rPr>
        <w:t>ниями;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i/>
          <w:iCs/>
          <w:color w:val="000000"/>
          <w:sz w:val="28"/>
          <w:szCs w:val="28"/>
        </w:rPr>
        <w:lastRenderedPageBreak/>
        <w:t xml:space="preserve">не </w:t>
      </w:r>
      <w:r w:rsidRPr="001B0128">
        <w:rPr>
          <w:rFonts w:ascii="Times New Roman" w:eastAsia="Times New Roman" w:hAnsi="Times New Roman" w:cs="Times New Roman"/>
          <w:color w:val="000000"/>
          <w:sz w:val="28"/>
          <w:szCs w:val="28"/>
        </w:rPr>
        <w:t>с глаголами;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мягкий знак после шипящих на конце глаголов в форме 2­го лица единственного числа (</w:t>
      </w:r>
      <w:r w:rsidRPr="001B0128">
        <w:rPr>
          <w:rFonts w:ascii="Times New Roman" w:eastAsia="Times New Roman" w:hAnsi="Times New Roman" w:cs="Times New Roman"/>
          <w:b/>
          <w:bCs/>
          <w:i/>
          <w:iCs/>
          <w:color w:val="000000"/>
          <w:sz w:val="28"/>
          <w:szCs w:val="28"/>
        </w:rPr>
        <w:t>пишешь, учишь</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мягкий знак в глаголах в сочетании ­</w:t>
      </w:r>
      <w:r w:rsidRPr="001B0128">
        <w:rPr>
          <w:rFonts w:ascii="Times New Roman" w:eastAsia="Times New Roman" w:hAnsi="Times New Roman" w:cs="Times New Roman"/>
          <w:b/>
          <w:bCs/>
          <w:i/>
          <w:iCs/>
          <w:color w:val="000000"/>
          <w:sz w:val="28"/>
          <w:szCs w:val="28"/>
        </w:rPr>
        <w:t>ться</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Cs/>
          <w:color w:val="000000"/>
          <w:sz w:val="28"/>
          <w:szCs w:val="28"/>
        </w:rPr>
        <w:t>безударные личные окончания глаголов</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раздельное написание предлогов с другими словами;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знаки препинания в конце предложения: точка, вопросительный и восклицательный знаки;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color w:val="000000"/>
          <w:sz w:val="28"/>
          <w:szCs w:val="28"/>
        </w:rPr>
        <w:t>знаки препинания (запятая) в предложениях с однородными членами.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
          <w:i/>
          <w:color w:val="00000A"/>
          <w:kern w:val="1"/>
          <w:sz w:val="28"/>
          <w:szCs w:val="28"/>
        </w:rPr>
      </w:pPr>
      <w:r w:rsidRPr="001B0128">
        <w:rPr>
          <w:rFonts w:ascii="Times New Roman" w:eastAsia="Arial Unicode MS" w:hAnsi="Times New Roman" w:cs="Times New Roman"/>
          <w:b/>
          <w:i/>
          <w:color w:val="00000A"/>
          <w:kern w:val="1"/>
          <w:sz w:val="28"/>
          <w:szCs w:val="28"/>
        </w:rPr>
        <w:t>Развитие речи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Осознание ситуации общения: с какой</w:t>
      </w:r>
      <w:r w:rsidRPr="001B0128">
        <w:rPr>
          <w:rFonts w:ascii="Times New Roman" w:eastAsia="Times New Roman" w:hAnsi="Times New Roman" w:cs="Times New Roman"/>
          <w:color w:val="000000"/>
          <w:sz w:val="28"/>
          <w:szCs w:val="28"/>
        </w:rPr>
        <w:t>целью, с кем и где происходит общение.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Практическое овладение устными монологическими выска</w:t>
      </w:r>
      <w:r w:rsidRPr="001B0128">
        <w:rPr>
          <w:rFonts w:ascii="Times New Roman" w:eastAsia="Times New Roman" w:hAnsi="Times New Roman" w:cs="Times New Roman"/>
          <w:color w:val="000000"/>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1B0128">
        <w:rPr>
          <w:rFonts w:ascii="Times New Roman" w:eastAsia="Times New Roman" w:hAnsi="Times New Roman" w:cs="Times New Roman"/>
          <w:iCs/>
          <w:color w:val="000000"/>
          <w:sz w:val="28"/>
          <w:szCs w:val="28"/>
        </w:rPr>
        <w:t>абзацев</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Комплексная работа над структурой текста: озаглавливание, корректирование порядка предложений и частей текста (</w:t>
      </w:r>
      <w:r w:rsidRPr="001B0128">
        <w:rPr>
          <w:rFonts w:ascii="Times New Roman" w:eastAsia="Times New Roman" w:hAnsi="Times New Roman" w:cs="Times New Roman"/>
          <w:iCs/>
          <w:color w:val="000000"/>
          <w:sz w:val="28"/>
          <w:szCs w:val="28"/>
        </w:rPr>
        <w:t>абзацев</w:t>
      </w:r>
      <w:r w:rsidRPr="001B0128">
        <w:rPr>
          <w:rFonts w:ascii="Times New Roman" w:eastAsia="Times New Roman" w:hAnsi="Times New Roman" w:cs="Times New Roman"/>
          <w:color w:val="000000"/>
          <w:sz w:val="28"/>
          <w:szCs w:val="28"/>
        </w:rPr>
        <w:t xml:space="preserve">). План текста. Составление планов к данным текстам.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Типы текстов: описание, повествование, рассуждение, их особенности.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Знакомство с жанрами письма и поздравления.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Создание собственных текстов и корректирование заданных </w:t>
      </w:r>
      <w:r w:rsidRPr="001B0128">
        <w:rPr>
          <w:rFonts w:ascii="Times New Roman" w:eastAsia="Times New Roman" w:hAnsi="Times New Roman" w:cs="Times New Roman"/>
          <w:color w:val="000000"/>
          <w:sz w:val="28"/>
          <w:szCs w:val="28"/>
        </w:rPr>
        <w:t>текстов с учётом точности, правильности, богатства и выра</w:t>
      </w:r>
      <w:r w:rsidRPr="001B0128">
        <w:rPr>
          <w:rFonts w:ascii="Times New Roman" w:eastAsia="Times New Roman" w:hAnsi="Times New Roman" w:cs="Times New Roman"/>
          <w:color w:val="000000"/>
          <w:spacing w:val="2"/>
          <w:sz w:val="28"/>
          <w:szCs w:val="28"/>
        </w:rPr>
        <w:t xml:space="preserve">зительности письменной речи; </w:t>
      </w:r>
      <w:r w:rsidRPr="001B0128">
        <w:rPr>
          <w:rFonts w:ascii="Times New Roman" w:eastAsia="Times New Roman" w:hAnsi="Times New Roman" w:cs="Times New Roman"/>
          <w:iCs/>
          <w:color w:val="000000"/>
          <w:spacing w:val="2"/>
          <w:sz w:val="28"/>
          <w:szCs w:val="28"/>
        </w:rPr>
        <w:t xml:space="preserve">использование в текстах </w:t>
      </w:r>
      <w:r w:rsidRPr="001B0128">
        <w:rPr>
          <w:rFonts w:ascii="Times New Roman" w:eastAsia="Times New Roman" w:hAnsi="Times New Roman" w:cs="Times New Roman"/>
          <w:iCs/>
          <w:color w:val="000000"/>
          <w:sz w:val="28"/>
          <w:szCs w:val="28"/>
        </w:rPr>
        <w:t>синонимов и антонимов</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4"/>
          <w:sz w:val="28"/>
          <w:szCs w:val="28"/>
        </w:rPr>
      </w:pPr>
      <w:r w:rsidRPr="001B0128">
        <w:rPr>
          <w:rFonts w:ascii="Times New Roman" w:eastAsia="Times New Roman" w:hAnsi="Times New Roman" w:cs="Times New Roman"/>
          <w:color w:val="000000"/>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B2C68" w:rsidRPr="001B0128" w:rsidRDefault="00FB2C68" w:rsidP="00613A7B">
      <w:pPr>
        <w:suppressAutoHyphens/>
        <w:spacing w:after="0" w:line="240" w:lineRule="auto"/>
        <w:jc w:val="both"/>
        <w:rPr>
          <w:rFonts w:ascii="Times New Roman" w:eastAsia="Arial Unicode MS" w:hAnsi="Times New Roman" w:cs="Times New Roman"/>
          <w:b/>
          <w:i/>
          <w:color w:val="00000A"/>
          <w:kern w:val="1"/>
          <w:sz w:val="28"/>
          <w:szCs w:val="28"/>
        </w:rPr>
      </w:pPr>
      <w:r w:rsidRPr="001B0128">
        <w:rPr>
          <w:rFonts w:ascii="Times New Roman" w:eastAsia="Arial Unicode MS" w:hAnsi="Times New Roman" w:cs="Times New Roman"/>
          <w:b/>
          <w:i/>
          <w:color w:val="00000A"/>
          <w:kern w:val="1"/>
          <w:sz w:val="28"/>
          <w:szCs w:val="28"/>
        </w:rPr>
        <w:t>2. Литературное чтение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Виды речевой и читательской деятельности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Аудирование (слушание). </w:t>
      </w:r>
      <w:r w:rsidRPr="001B0128">
        <w:rPr>
          <w:rFonts w:ascii="Times New Roman" w:eastAsia="Times New Roman" w:hAnsi="Times New Roman" w:cs="Times New Roman"/>
          <w:color w:val="000000"/>
          <w:sz w:val="28"/>
          <w:szCs w:val="28"/>
        </w:rPr>
        <w:t xml:space="preserve">Восприятие на слух звучащей речи (высказывание собеседника, чтение различных текстов). </w:t>
      </w:r>
      <w:r w:rsidRPr="001B0128">
        <w:rPr>
          <w:rFonts w:ascii="Times New Roman" w:eastAsia="Times New Roman" w:hAnsi="Times New Roman" w:cs="Times New Roman"/>
          <w:color w:val="000000"/>
          <w:spacing w:val="2"/>
          <w:sz w:val="28"/>
          <w:szCs w:val="28"/>
        </w:rPr>
        <w:t xml:space="preserve">Адекватное понимание содержания звучащей речи, умение </w:t>
      </w:r>
      <w:r w:rsidRPr="001B0128">
        <w:rPr>
          <w:rFonts w:ascii="Times New Roman" w:eastAsia="Times New Roman" w:hAnsi="Times New Roman" w:cs="Times New Roman"/>
          <w:color w:val="000000"/>
          <w:sz w:val="28"/>
          <w:szCs w:val="28"/>
        </w:rPr>
        <w:t xml:space="preserve">отвечать на вопросы по </w:t>
      </w:r>
      <w:r w:rsidRPr="001B0128">
        <w:rPr>
          <w:rFonts w:ascii="Times New Roman" w:eastAsia="Times New Roman" w:hAnsi="Times New Roman" w:cs="Times New Roman"/>
          <w:color w:val="000000"/>
          <w:sz w:val="28"/>
          <w:szCs w:val="28"/>
        </w:rPr>
        <w:lastRenderedPageBreak/>
        <w:t xml:space="preserve">содержанию услышанного произведения, определение последовательности событий, осознание </w:t>
      </w:r>
      <w:r w:rsidRPr="001B0128">
        <w:rPr>
          <w:rFonts w:ascii="Times New Roman" w:eastAsia="Times New Roman" w:hAnsi="Times New Roman" w:cs="Times New Roman"/>
          <w:color w:val="000000"/>
          <w:spacing w:val="2"/>
          <w:sz w:val="28"/>
          <w:szCs w:val="28"/>
        </w:rPr>
        <w:t>цели речевого высказывания, умение задавать вопрос по услышанному учебному, научно</w:t>
      </w:r>
      <w:r w:rsidRPr="001B0128">
        <w:rPr>
          <w:rFonts w:ascii="Times New Roman" w:eastAsia="Times New Roman" w:hAnsi="Times New Roman" w:cs="Times New Roman"/>
          <w:color w:val="000000"/>
          <w:spacing w:val="2"/>
          <w:sz w:val="28"/>
          <w:szCs w:val="28"/>
        </w:rPr>
        <w:noBreakHyphen/>
        <w:t>познавательному и художе</w:t>
      </w:r>
      <w:r w:rsidRPr="001B0128">
        <w:rPr>
          <w:rFonts w:ascii="Times New Roman" w:eastAsia="Times New Roman" w:hAnsi="Times New Roman" w:cs="Times New Roman"/>
          <w:color w:val="000000"/>
          <w:sz w:val="28"/>
          <w:szCs w:val="28"/>
        </w:rPr>
        <w:t>ственному произведению.</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Чтение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Чтение вслух.</w:t>
      </w:r>
      <w:r w:rsidRPr="001B0128">
        <w:rPr>
          <w:rFonts w:ascii="Times New Roman" w:eastAsia="Times New Roman" w:hAnsi="Times New Roman" w:cs="Times New Roman"/>
          <w:color w:val="000000"/>
          <w:sz w:val="28"/>
          <w:szCs w:val="28"/>
        </w:rPr>
        <w:t xml:space="preserve"> Постепенный переход от слогового к плав</w:t>
      </w:r>
      <w:r w:rsidRPr="001B0128">
        <w:rPr>
          <w:rFonts w:ascii="Times New Roman" w:eastAsia="Times New Roman" w:hAnsi="Times New Roman" w:cs="Times New Roman"/>
          <w:color w:val="000000"/>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1B0128">
        <w:rPr>
          <w:rFonts w:ascii="Times New Roman" w:eastAsia="Times New Roman" w:hAnsi="Times New Roman" w:cs="Times New Roman"/>
          <w:color w:val="000000"/>
          <w:sz w:val="28"/>
          <w:szCs w:val="28"/>
        </w:rPr>
        <w:t xml:space="preserve">с интонационным выделением знаков препинания.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z w:val="28"/>
          <w:szCs w:val="28"/>
        </w:rPr>
        <w:t>Чтение про себя.</w:t>
      </w:r>
      <w:r w:rsidRPr="001B0128">
        <w:rPr>
          <w:rFonts w:ascii="Times New Roman" w:eastAsia="Times New Roman" w:hAnsi="Times New Roman" w:cs="Times New Roman"/>
          <w:color w:val="000000"/>
          <w:sz w:val="28"/>
          <w:szCs w:val="28"/>
        </w:rPr>
        <w:t xml:space="preserve"> Осознание смысла произведения при </w:t>
      </w:r>
      <w:r w:rsidRPr="001B0128">
        <w:rPr>
          <w:rFonts w:ascii="Times New Roman" w:eastAsia="Times New Roman" w:hAnsi="Times New Roman" w:cs="Times New Roman"/>
          <w:color w:val="000000"/>
          <w:spacing w:val="-2"/>
          <w:sz w:val="28"/>
          <w:szCs w:val="28"/>
        </w:rPr>
        <w:t xml:space="preserve">чтении про себя (доступных по объёму и жанру произведений). Умение находить в тексте необходимую информацию.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Работа с разными видами текста.</w:t>
      </w:r>
      <w:r w:rsidRPr="001B0128">
        <w:rPr>
          <w:rFonts w:ascii="Times New Roman" w:eastAsia="Times New Roman" w:hAnsi="Times New Roman" w:cs="Times New Roman"/>
          <w:color w:val="000000"/>
          <w:sz w:val="28"/>
          <w:szCs w:val="28"/>
        </w:rPr>
        <w:t xml:space="preserve"> Общее представление </w:t>
      </w:r>
      <w:r w:rsidRPr="001B0128">
        <w:rPr>
          <w:rFonts w:ascii="Times New Roman" w:eastAsia="Times New Roman" w:hAnsi="Times New Roman" w:cs="Times New Roman"/>
          <w:color w:val="000000"/>
          <w:spacing w:val="2"/>
          <w:sz w:val="28"/>
          <w:szCs w:val="28"/>
        </w:rPr>
        <w:t xml:space="preserve">о разных видах текста: художественный, учебный, научно-популярный, их сравнение. </w:t>
      </w:r>
      <w:r w:rsidRPr="001B0128">
        <w:rPr>
          <w:rFonts w:ascii="Times New Roman" w:eastAsia="Times New Roman" w:hAnsi="Times New Roman" w:cs="Times New Roman"/>
          <w:color w:val="000000"/>
          <w:sz w:val="28"/>
          <w:szCs w:val="28"/>
        </w:rPr>
        <w:t>Определение целей создания этих видов текста. Особенности фольклорного текста.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Самостоятельное </w:t>
      </w:r>
      <w:r w:rsidRPr="001B0128">
        <w:rPr>
          <w:rFonts w:ascii="Times New Roman" w:eastAsia="Times New Roman" w:hAnsi="Times New Roman" w:cs="Times New Roman"/>
          <w:color w:val="000000"/>
          <w:sz w:val="28"/>
          <w:szCs w:val="28"/>
        </w:rPr>
        <w:t>деление текста на смысловые части, их озаглавливание. Умение работать с разными видами информации.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Участие в коллективном обсуждении: умение отвечать </w:t>
      </w:r>
      <w:r w:rsidRPr="001B0128">
        <w:rPr>
          <w:rFonts w:ascii="Times New Roman" w:eastAsia="Times New Roman" w:hAnsi="Times New Roman" w:cs="Times New Roman"/>
          <w:color w:val="000000"/>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Библиографическая культура.</w:t>
      </w:r>
      <w:r w:rsidRPr="001B0128">
        <w:rPr>
          <w:rFonts w:ascii="Times New Roman" w:eastAsia="Times New Roman" w:hAnsi="Times New Roman" w:cs="Times New Roman"/>
          <w:color w:val="000000"/>
          <w:spacing w:val="2"/>
          <w:sz w:val="28"/>
          <w:szCs w:val="28"/>
        </w:rPr>
        <w:t xml:space="preserve"> Книга как особый вид </w:t>
      </w:r>
      <w:r w:rsidRPr="001B0128">
        <w:rPr>
          <w:rFonts w:ascii="Times New Roman" w:eastAsia="Times New Roman" w:hAnsi="Times New Roman" w:cs="Times New Roman"/>
          <w:color w:val="000000"/>
          <w:sz w:val="28"/>
          <w:szCs w:val="28"/>
        </w:rPr>
        <w:t xml:space="preserve">искусства. Книга как источник необходимых знаний. Книга учебная, художественная, справочная. Элементы </w:t>
      </w:r>
      <w:r w:rsidRPr="001B0128">
        <w:rPr>
          <w:rFonts w:ascii="Times New Roman" w:eastAsia="Times New Roman" w:hAnsi="Times New Roman" w:cs="Times New Roman"/>
          <w:color w:val="000000"/>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1B0128">
        <w:rPr>
          <w:rFonts w:ascii="Times New Roman" w:eastAsia="Times New Roman" w:hAnsi="Times New Roman" w:cs="Times New Roman"/>
          <w:color w:val="000000"/>
          <w:sz w:val="28"/>
          <w:szCs w:val="28"/>
        </w:rPr>
        <w:t>её справочно­иллюстративный материал).</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Типы книг (изданий): книга</w:t>
      </w:r>
      <w:r w:rsidRPr="001B0128">
        <w:rPr>
          <w:rFonts w:ascii="Times New Roman" w:eastAsia="Times New Roman" w:hAnsi="Times New Roman" w:cs="Times New Roman"/>
          <w:color w:val="000000"/>
          <w:spacing w:val="-2"/>
          <w:sz w:val="28"/>
          <w:szCs w:val="28"/>
        </w:rPr>
        <w:noBreakHyphen/>
        <w:t>произведение, книга</w:t>
      </w:r>
      <w:r w:rsidRPr="001B0128">
        <w:rPr>
          <w:rFonts w:ascii="Times New Roman" w:eastAsia="Times New Roman" w:hAnsi="Times New Roman" w:cs="Times New Roman"/>
          <w:color w:val="000000"/>
          <w:spacing w:val="-2"/>
          <w:sz w:val="28"/>
          <w:szCs w:val="28"/>
        </w:rPr>
        <w:noBreakHyphen/>
        <w:t xml:space="preserve">сборник, </w:t>
      </w:r>
      <w:r w:rsidRPr="001B0128">
        <w:rPr>
          <w:rFonts w:ascii="Times New Roman" w:eastAsia="Times New Roman" w:hAnsi="Times New Roman" w:cs="Times New Roman"/>
          <w:color w:val="000000"/>
          <w:sz w:val="28"/>
          <w:szCs w:val="28"/>
        </w:rPr>
        <w:t>собрание сочинений, периодическая печать, справочные издания (справочники, словари, энциклопедии).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Выбор книг на основе рекомендованного списка, кар</w:t>
      </w:r>
      <w:r w:rsidRPr="001B0128">
        <w:rPr>
          <w:rFonts w:ascii="Times New Roman" w:eastAsia="Times New Roman" w:hAnsi="Times New Roman" w:cs="Times New Roman"/>
          <w:color w:val="000000"/>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Работа с текстом художественного произведения.</w:t>
      </w:r>
      <w:r w:rsidRPr="001B0128">
        <w:rPr>
          <w:rFonts w:ascii="Times New Roman" w:eastAsia="Times New Roman" w:hAnsi="Times New Roman" w:cs="Times New Roman"/>
          <w:color w:val="000000"/>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1B0128">
        <w:rPr>
          <w:rFonts w:ascii="Times New Roman" w:eastAsia="Times New Roman" w:hAnsi="Times New Roman" w:cs="Times New Roman"/>
          <w:color w:val="000000"/>
          <w:spacing w:val="2"/>
          <w:sz w:val="28"/>
          <w:szCs w:val="28"/>
        </w:rPr>
        <w:t>текста: своеобразие выразительных средств языка (с помо</w:t>
      </w:r>
      <w:r w:rsidRPr="001B0128">
        <w:rPr>
          <w:rFonts w:ascii="Times New Roman" w:eastAsia="Times New Roman" w:hAnsi="Times New Roman" w:cs="Times New Roman"/>
          <w:color w:val="000000"/>
          <w:sz w:val="28"/>
          <w:szCs w:val="28"/>
        </w:rPr>
        <w:t>щью учителя). Осознание того, что фольклор есть выражение общечеловеческих нравственных правил и отношений.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Понимание нравственного содержания прочитанного, осоз</w:t>
      </w:r>
      <w:r w:rsidRPr="001B0128">
        <w:rPr>
          <w:rFonts w:ascii="Times New Roman" w:eastAsia="Times New Roman" w:hAnsi="Times New Roman" w:cs="Times New Roman"/>
          <w:color w:val="000000"/>
          <w:sz w:val="28"/>
          <w:szCs w:val="28"/>
        </w:rPr>
        <w:t xml:space="preserve">нание мотивации поведения героев, анализ поступков героев с точки зрения норм </w:t>
      </w:r>
      <w:r w:rsidRPr="001B0128">
        <w:rPr>
          <w:rFonts w:ascii="Times New Roman" w:eastAsia="Times New Roman" w:hAnsi="Times New Roman" w:cs="Times New Roman"/>
          <w:color w:val="000000"/>
          <w:sz w:val="28"/>
          <w:szCs w:val="28"/>
        </w:rPr>
        <w:lastRenderedPageBreak/>
        <w:t xml:space="preserve">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1B0128">
        <w:rPr>
          <w:rFonts w:ascii="Times New Roman" w:eastAsia="Times New Roman" w:hAnsi="Times New Roman" w:cs="Times New Roman"/>
          <w:color w:val="000000"/>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1B0128">
        <w:rPr>
          <w:rFonts w:ascii="Times New Roman" w:eastAsia="Times New Roman" w:hAnsi="Times New Roman" w:cs="Times New Roman"/>
          <w:color w:val="000000"/>
          <w:sz w:val="28"/>
          <w:szCs w:val="28"/>
        </w:rPr>
        <w:t xml:space="preserve">с </w:t>
      </w:r>
      <w:r w:rsidRPr="001B0128">
        <w:rPr>
          <w:rFonts w:ascii="Times New Roman" w:eastAsia="Times New Roman" w:hAnsi="Times New Roman" w:cs="Times New Roman"/>
          <w:color w:val="000000"/>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1B0128">
        <w:rPr>
          <w:rFonts w:ascii="Times New Roman" w:eastAsia="Times New Roman" w:hAnsi="Times New Roman" w:cs="Times New Roman"/>
          <w:color w:val="000000"/>
          <w:sz w:val="28"/>
          <w:szCs w:val="28"/>
        </w:rPr>
        <w:t>пересказ.</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Характеристика героя произведения. Нахож</w:t>
      </w:r>
      <w:r w:rsidRPr="001B0128">
        <w:rPr>
          <w:rFonts w:ascii="Times New Roman" w:eastAsia="Times New Roman" w:hAnsi="Times New Roman" w:cs="Times New Roman"/>
          <w:color w:val="000000"/>
          <w:spacing w:val="2"/>
          <w:sz w:val="28"/>
          <w:szCs w:val="28"/>
        </w:rPr>
        <w:t xml:space="preserve">дение в тексте слов и выражений, характеризующих героя </w:t>
      </w:r>
      <w:r w:rsidRPr="001B0128">
        <w:rPr>
          <w:rFonts w:ascii="Times New Roman" w:eastAsia="Times New Roman" w:hAnsi="Times New Roman" w:cs="Times New Roman"/>
          <w:color w:val="000000"/>
          <w:sz w:val="28"/>
          <w:szCs w:val="28"/>
        </w:rPr>
        <w:t xml:space="preserve">и событие. Анализ (с помощью учителя), мотивы поступка </w:t>
      </w:r>
      <w:r w:rsidRPr="001B0128">
        <w:rPr>
          <w:rFonts w:ascii="Times New Roman" w:eastAsia="Times New Roman" w:hAnsi="Times New Roman" w:cs="Times New Roman"/>
          <w:color w:val="000000"/>
          <w:spacing w:val="2"/>
          <w:sz w:val="28"/>
          <w:szCs w:val="28"/>
        </w:rPr>
        <w:t xml:space="preserve">персонажа. Сопоставление поступков героев по аналогии </w:t>
      </w:r>
      <w:r w:rsidRPr="001B0128">
        <w:rPr>
          <w:rFonts w:ascii="Times New Roman" w:eastAsia="Times New Roman" w:hAnsi="Times New Roman" w:cs="Times New Roman"/>
          <w:color w:val="000000"/>
          <w:sz w:val="28"/>
          <w:szCs w:val="28"/>
        </w:rPr>
        <w:t>или по контрасту. Выявление авторского отношения к герою на основе анализа текста, авторских помет, имён героев.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Характеристика героя произведения. Портрет, характер героя, выраженные через поступки и речь.</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Освоение разных видов пересказа художественного текста: подробный, выборочный и краткий (передача основных мыслей).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Подробный пересказ текста: определение главной мыс</w:t>
      </w:r>
      <w:r w:rsidRPr="001B0128">
        <w:rPr>
          <w:rFonts w:ascii="Times New Roman" w:eastAsia="Times New Roman" w:hAnsi="Times New Roman" w:cs="Times New Roman"/>
          <w:color w:val="000000"/>
          <w:sz w:val="28"/>
          <w:szCs w:val="28"/>
        </w:rPr>
        <w:t>ли фрагмента, выделение опорных или ключевых слов, оза</w:t>
      </w:r>
      <w:r w:rsidRPr="001B0128">
        <w:rPr>
          <w:rFonts w:ascii="Times New Roman" w:eastAsia="Times New Roman" w:hAnsi="Times New Roman" w:cs="Times New Roman"/>
          <w:color w:val="000000"/>
          <w:spacing w:val="2"/>
          <w:sz w:val="28"/>
          <w:szCs w:val="28"/>
        </w:rPr>
        <w:t xml:space="preserve">главливание, подробный пересказ эпизода; деление текста </w:t>
      </w:r>
      <w:r w:rsidRPr="001B0128">
        <w:rPr>
          <w:rFonts w:ascii="Times New Roman" w:eastAsia="Times New Roman" w:hAnsi="Times New Roman" w:cs="Times New Roman"/>
          <w:color w:val="000000"/>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Самостоятельный выборочный пересказ по заданному </w:t>
      </w:r>
      <w:r w:rsidRPr="001B0128">
        <w:rPr>
          <w:rFonts w:ascii="Times New Roman" w:eastAsia="Times New Roman" w:hAnsi="Times New Roman" w:cs="Times New Roman"/>
          <w:color w:val="000000"/>
          <w:sz w:val="28"/>
          <w:szCs w:val="28"/>
        </w:rPr>
        <w:t xml:space="preserve">фрагменту: характеристика героя произведения (отбор слов, </w:t>
      </w:r>
      <w:r w:rsidRPr="001B0128">
        <w:rPr>
          <w:rFonts w:ascii="Times New Roman" w:eastAsia="Times New Roman" w:hAnsi="Times New Roman" w:cs="Times New Roman"/>
          <w:color w:val="000000"/>
          <w:spacing w:val="2"/>
          <w:sz w:val="28"/>
          <w:szCs w:val="28"/>
        </w:rPr>
        <w:t xml:space="preserve">выражений в тексте, позволяющих составить рассказ о герое), описание места действия (выбор слов, выражений в </w:t>
      </w:r>
      <w:r w:rsidRPr="001B0128">
        <w:rPr>
          <w:rFonts w:ascii="Times New Roman" w:eastAsia="Times New Roman" w:hAnsi="Times New Roman" w:cs="Times New Roman"/>
          <w:color w:val="000000"/>
          <w:sz w:val="28"/>
          <w:szCs w:val="28"/>
        </w:rPr>
        <w:t xml:space="preserve">тексте, позволяющих составить данное описание на основе </w:t>
      </w:r>
      <w:r w:rsidRPr="001B0128">
        <w:rPr>
          <w:rFonts w:ascii="Times New Roman" w:eastAsia="Times New Roman" w:hAnsi="Times New Roman" w:cs="Times New Roman"/>
          <w:color w:val="000000"/>
          <w:spacing w:val="2"/>
          <w:sz w:val="28"/>
          <w:szCs w:val="28"/>
        </w:rPr>
        <w:t xml:space="preserve">текста).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Работа с учебными, научно­популярными и другими текстами. </w:t>
      </w:r>
      <w:r w:rsidRPr="001B0128">
        <w:rPr>
          <w:rFonts w:ascii="Times New Roman" w:eastAsia="Times New Roman" w:hAnsi="Times New Roman" w:cs="Times New Roman"/>
          <w:color w:val="000000"/>
          <w:spacing w:val="2"/>
          <w:sz w:val="28"/>
          <w:szCs w:val="28"/>
        </w:rPr>
        <w:t xml:space="preserve">Понимание заглавия произведения; адекватное </w:t>
      </w:r>
      <w:r w:rsidRPr="001B0128">
        <w:rPr>
          <w:rFonts w:ascii="Times New Roman" w:eastAsia="Times New Roman" w:hAnsi="Times New Roman" w:cs="Times New Roman"/>
          <w:color w:val="000000"/>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1B0128">
        <w:rPr>
          <w:rFonts w:ascii="Times New Roman" w:eastAsia="Times New Roman" w:hAnsi="Times New Roman" w:cs="Times New Roman"/>
          <w:color w:val="000000"/>
          <w:spacing w:val="2"/>
          <w:sz w:val="28"/>
          <w:szCs w:val="28"/>
        </w:rPr>
        <w:t xml:space="preserve">Воспроизведение текста с опорой </w:t>
      </w:r>
      <w:r w:rsidRPr="001B0128">
        <w:rPr>
          <w:rFonts w:ascii="Times New Roman" w:eastAsia="Times New Roman" w:hAnsi="Times New Roman" w:cs="Times New Roman"/>
          <w:color w:val="000000"/>
          <w:sz w:val="28"/>
          <w:szCs w:val="28"/>
        </w:rPr>
        <w:t>на ключевые слова, модель, схему. Подробный пересказ текста. Краткий пересказ текста (выделение главного в содержании текста).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Говорение (культура речевого общения)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1B0128">
        <w:rPr>
          <w:rFonts w:ascii="Times New Roman" w:eastAsia="Times New Roman" w:hAnsi="Times New Roman" w:cs="Times New Roman"/>
          <w:color w:val="000000"/>
          <w:spacing w:val="2"/>
          <w:sz w:val="28"/>
          <w:szCs w:val="28"/>
        </w:rPr>
        <w:t xml:space="preserve">перебивая, собеседника и в вежливой форме высказывать </w:t>
      </w:r>
      <w:r w:rsidRPr="001B0128">
        <w:rPr>
          <w:rFonts w:ascii="Times New Roman" w:eastAsia="Times New Roman" w:hAnsi="Times New Roman" w:cs="Times New Roman"/>
          <w:color w:val="000000"/>
          <w:sz w:val="28"/>
          <w:szCs w:val="28"/>
        </w:rPr>
        <w:t>свою точку зрения по обсуждаемому произведению (учебному, научно­познавательному, художественному тексту)</w:t>
      </w:r>
      <w:r w:rsidRPr="001B0128">
        <w:rPr>
          <w:rFonts w:ascii="Times New Roman" w:eastAsia="Times New Roman" w:hAnsi="Times New Roman" w:cs="Times New Roman"/>
          <w:color w:val="000000"/>
          <w:spacing w:val="2"/>
          <w:sz w:val="28"/>
          <w:szCs w:val="28"/>
        </w:rPr>
        <w:t xml:space="preserve">. Использование норм речевого этикета в условиях внеучебного общения.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Работа со словом (распознание прямого и переносного </w:t>
      </w:r>
      <w:r w:rsidRPr="001B0128">
        <w:rPr>
          <w:rFonts w:ascii="Times New Roman" w:eastAsia="Times New Roman" w:hAnsi="Times New Roman" w:cs="Times New Roman"/>
          <w:color w:val="000000"/>
          <w:spacing w:val="-2"/>
          <w:sz w:val="28"/>
          <w:szCs w:val="28"/>
        </w:rPr>
        <w:t>значения слов, их многозначности), попол</w:t>
      </w:r>
      <w:r w:rsidRPr="001B0128">
        <w:rPr>
          <w:rFonts w:ascii="Times New Roman" w:eastAsia="Times New Roman" w:hAnsi="Times New Roman" w:cs="Times New Roman"/>
          <w:color w:val="000000"/>
          <w:sz w:val="28"/>
          <w:szCs w:val="28"/>
        </w:rPr>
        <w:t>нение активного словарного запаса.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z w:val="28"/>
          <w:szCs w:val="28"/>
        </w:rPr>
        <w:t>Монолог как форма речевого высказывания. Монологиче</w:t>
      </w:r>
      <w:r w:rsidRPr="001B0128">
        <w:rPr>
          <w:rFonts w:ascii="Times New Roman" w:eastAsia="Times New Roman" w:hAnsi="Times New Roman" w:cs="Times New Roman"/>
          <w:color w:val="000000"/>
          <w:spacing w:val="2"/>
          <w:sz w:val="28"/>
          <w:szCs w:val="28"/>
        </w:rPr>
        <w:t xml:space="preserve">ское речевое высказывание небольшого объёма с опорой на авторский текст, по предложенной теме или в виде (форме) ответа на вопрос. Отражение основной </w:t>
      </w:r>
      <w:r w:rsidRPr="001B0128">
        <w:rPr>
          <w:rFonts w:ascii="Times New Roman" w:eastAsia="Times New Roman" w:hAnsi="Times New Roman" w:cs="Times New Roman"/>
          <w:color w:val="000000"/>
          <w:spacing w:val="2"/>
          <w:sz w:val="28"/>
          <w:szCs w:val="28"/>
        </w:rPr>
        <w:lastRenderedPageBreak/>
        <w:t>мысли текста в вы</w:t>
      </w:r>
      <w:r w:rsidRPr="001B0128">
        <w:rPr>
          <w:rFonts w:ascii="Times New Roman" w:eastAsia="Times New Roman" w:hAnsi="Times New Roman" w:cs="Times New Roman"/>
          <w:color w:val="000000"/>
          <w:sz w:val="28"/>
          <w:szCs w:val="28"/>
        </w:rPr>
        <w:t>сказывании. Передача содержания прочитанного или прослу</w:t>
      </w:r>
      <w:r w:rsidRPr="001B0128">
        <w:rPr>
          <w:rFonts w:ascii="Times New Roman" w:eastAsia="Times New Roman" w:hAnsi="Times New Roman" w:cs="Times New Roman"/>
          <w:color w:val="000000"/>
          <w:spacing w:val="2"/>
          <w:sz w:val="28"/>
          <w:szCs w:val="28"/>
        </w:rPr>
        <w:t xml:space="preserve">шанного с учётом специфики учебного и художественного текста. Передача впечатлений (из </w:t>
      </w:r>
      <w:r w:rsidRPr="001B0128">
        <w:rPr>
          <w:rFonts w:ascii="Times New Roman" w:eastAsia="Times New Roman" w:hAnsi="Times New Roman" w:cs="Times New Roman"/>
          <w:color w:val="000000"/>
          <w:sz w:val="28"/>
          <w:szCs w:val="28"/>
        </w:rPr>
        <w:t>повседневной жизни, от художественного произведения, про</w:t>
      </w:r>
      <w:r w:rsidRPr="001B0128">
        <w:rPr>
          <w:rFonts w:ascii="Times New Roman" w:eastAsia="Times New Roman" w:hAnsi="Times New Roman" w:cs="Times New Roman"/>
          <w:color w:val="000000"/>
          <w:spacing w:val="2"/>
          <w:sz w:val="28"/>
          <w:szCs w:val="28"/>
        </w:rPr>
        <w:t xml:space="preserve">изведения изобразительного искусства) в рассказе </w:t>
      </w:r>
      <w:r w:rsidRPr="001B0128">
        <w:rPr>
          <w:rFonts w:ascii="Times New Roman" w:eastAsia="Times New Roman" w:hAnsi="Times New Roman" w:cs="Times New Roman"/>
          <w:color w:val="000000"/>
          <w:spacing w:val="2"/>
          <w:sz w:val="28"/>
          <w:szCs w:val="28"/>
        </w:rPr>
        <w:lastRenderedPageBreak/>
        <w:t>(описание,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Письмо (культура письменной речи)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Нормы письменной речи: соответствие содержания заголовку (отражение темы, места действия, характеров героев), </w:t>
      </w:r>
      <w:r w:rsidRPr="001B0128">
        <w:rPr>
          <w:rFonts w:ascii="Times New Roman" w:eastAsia="Times New Roman" w:hAnsi="Times New Roman" w:cs="Times New Roman"/>
          <w:color w:val="000000"/>
          <w:spacing w:val="2"/>
          <w:sz w:val="28"/>
          <w:szCs w:val="28"/>
        </w:rPr>
        <w:t>использование выразительных средств языка (сравнение) в мини­сочинениях</w:t>
      </w:r>
      <w:r w:rsidRPr="001B0128">
        <w:rPr>
          <w:rFonts w:ascii="Times New Roman" w:eastAsia="Times New Roman" w:hAnsi="Times New Roman" w:cs="Times New Roman"/>
          <w:color w:val="000000"/>
          <w:sz w:val="28"/>
          <w:szCs w:val="28"/>
        </w:rPr>
        <w:t>, рассказ на заданную тему.</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Круг детского чтения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Представленность разных видов книг: историческая, приключенческая, фантастическая, научно­популярная, справоч</w:t>
      </w:r>
      <w:r w:rsidRPr="001B0128">
        <w:rPr>
          <w:rFonts w:ascii="Times New Roman" w:eastAsia="Times New Roman" w:hAnsi="Times New Roman" w:cs="Times New Roman"/>
          <w:color w:val="000000"/>
          <w:spacing w:val="2"/>
          <w:sz w:val="28"/>
          <w:szCs w:val="28"/>
        </w:rPr>
        <w:t xml:space="preserve">но­энциклопедическая литература; детские периодические </w:t>
      </w:r>
      <w:r w:rsidRPr="001B0128">
        <w:rPr>
          <w:rFonts w:ascii="Times New Roman" w:eastAsia="Times New Roman" w:hAnsi="Times New Roman" w:cs="Times New Roman"/>
          <w:color w:val="000000"/>
          <w:sz w:val="28"/>
          <w:szCs w:val="28"/>
        </w:rPr>
        <w:t>издания (по выбору).</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pacing w:val="2"/>
          <w:sz w:val="28"/>
          <w:szCs w:val="28"/>
        </w:rPr>
        <w:t xml:space="preserve">Литературоведческая пропедевтика (практическое </w:t>
      </w:r>
      <w:r w:rsidRPr="001B0128">
        <w:rPr>
          <w:rFonts w:ascii="Times New Roman" w:eastAsia="Times New Roman" w:hAnsi="Times New Roman" w:cs="Times New Roman"/>
          <w:b/>
          <w:bCs/>
          <w:i/>
          <w:iCs/>
          <w:color w:val="000000"/>
          <w:sz w:val="28"/>
          <w:szCs w:val="28"/>
        </w:rPr>
        <w:t>освоение)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Нахождение в тексте, определение значения в художе</w:t>
      </w:r>
      <w:r w:rsidRPr="001B0128">
        <w:rPr>
          <w:rFonts w:ascii="Times New Roman" w:eastAsia="Times New Roman" w:hAnsi="Times New Roman" w:cs="Times New Roman"/>
          <w:color w:val="000000"/>
          <w:sz w:val="28"/>
          <w:szCs w:val="28"/>
        </w:rPr>
        <w:t>ственной речи (с помощью учителя) средств выразительности: синонимов, антонимов, сравнений.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Ориентировка в литературных понятиях: художественное </w:t>
      </w:r>
      <w:r w:rsidRPr="001B0128">
        <w:rPr>
          <w:rFonts w:ascii="Times New Roman" w:eastAsia="Times New Roman" w:hAnsi="Times New Roman" w:cs="Times New Roman"/>
          <w:color w:val="000000"/>
          <w:sz w:val="28"/>
          <w:szCs w:val="28"/>
        </w:rPr>
        <w:t>произведение, автор (рассказчик), сюжет, тема; герой произведения: его портрет, речь, поступки, мысли; отношение автора к герою.</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Прозаическая и стихотворная речь: узнавание, различение, выделение особенностей стихотворного произведения (ритм, рифма).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Фольклор и авторские художественные произведения (различение).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z w:val="28"/>
          <w:szCs w:val="28"/>
        </w:rPr>
        <w:t>Жанровое разнообразие произведений. Малые фольклор</w:t>
      </w:r>
      <w:r w:rsidRPr="001B0128">
        <w:rPr>
          <w:rFonts w:ascii="Times New Roman" w:eastAsia="Times New Roman" w:hAnsi="Times New Roman" w:cs="Times New Roman"/>
          <w:color w:val="000000"/>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Сказки (о животных, бытовые, волшебные). </w:t>
      </w:r>
      <w:r w:rsidRPr="001B0128">
        <w:rPr>
          <w:rFonts w:ascii="Times New Roman" w:eastAsia="Times New Roman" w:hAnsi="Times New Roman" w:cs="Times New Roman"/>
          <w:color w:val="000000"/>
          <w:spacing w:val="2"/>
          <w:sz w:val="28"/>
          <w:szCs w:val="28"/>
        </w:rPr>
        <w:t xml:space="preserve">Художественные особенности сказок: лексика, построение </w:t>
      </w:r>
      <w:r w:rsidRPr="001B0128">
        <w:rPr>
          <w:rFonts w:ascii="Times New Roman" w:eastAsia="Times New Roman" w:hAnsi="Times New Roman" w:cs="Times New Roman"/>
          <w:color w:val="000000"/>
          <w:sz w:val="28"/>
          <w:szCs w:val="28"/>
        </w:rPr>
        <w:t>(композиция). Литературная (авторская) сказка.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Рассказ, стихотворение, басня — общее представление о жанре, особенностях построения и выразительных средствах.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Творческая деятельность обучающихся (на основе литературных произведений)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sz w:val="28"/>
          <w:szCs w:val="28"/>
        </w:rPr>
      </w:pPr>
      <w:r w:rsidRPr="001B0128">
        <w:rPr>
          <w:rFonts w:ascii="Times New Roman" w:eastAsia="Times New Roman" w:hAnsi="Times New Roman" w:cs="Times New Roman"/>
          <w:color w:val="000000"/>
          <w:sz w:val="28"/>
          <w:szCs w:val="28"/>
        </w:rPr>
        <w:t>Интерпретация текста литературного произведения в творческой деятельности учащихся: чтение по ролям, инсцениро</w:t>
      </w:r>
      <w:r w:rsidRPr="001B0128">
        <w:rPr>
          <w:rFonts w:ascii="Times New Roman" w:eastAsia="Times New Roman" w:hAnsi="Times New Roman" w:cs="Times New Roman"/>
          <w:color w:val="000000"/>
          <w:spacing w:val="2"/>
          <w:sz w:val="28"/>
          <w:szCs w:val="28"/>
        </w:rPr>
        <w:t>вание, драматизация; устное словесное рисование, знаком</w:t>
      </w:r>
      <w:r w:rsidRPr="001B0128">
        <w:rPr>
          <w:rFonts w:ascii="Times New Roman" w:eastAsia="Times New Roman" w:hAnsi="Times New Roman" w:cs="Times New Roman"/>
          <w:color w:val="000000"/>
          <w:sz w:val="28"/>
          <w:szCs w:val="28"/>
        </w:rPr>
        <w:t xml:space="preserve">ство с различными способами работы с деформированным </w:t>
      </w:r>
      <w:r w:rsidRPr="001B0128">
        <w:rPr>
          <w:rFonts w:ascii="Times New Roman" w:eastAsia="Times New Roman" w:hAnsi="Times New Roman" w:cs="Times New Roman"/>
          <w:color w:val="000000"/>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1B0128">
        <w:rPr>
          <w:rFonts w:ascii="Times New Roman" w:eastAsia="Times New Roman" w:hAnsi="Times New Roman" w:cs="Times New Roman"/>
          <w:color w:val="000000"/>
          <w:sz w:val="28"/>
          <w:szCs w:val="28"/>
        </w:rPr>
        <w:lastRenderedPageBreak/>
        <w:t xml:space="preserve">этапности в выполнении действий); изложение с элементами сочинения, </w:t>
      </w:r>
      <w:r w:rsidRPr="001B0128">
        <w:rPr>
          <w:rFonts w:ascii="Times New Roman" w:eastAsia="Times New Roman" w:hAnsi="Times New Roman" w:cs="Times New Roman"/>
          <w:iCs/>
          <w:color w:val="000000"/>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3. Иностранный язык</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Предметное содержание речи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Знакомство. </w:t>
      </w:r>
      <w:r w:rsidRPr="001B0128">
        <w:rPr>
          <w:rFonts w:ascii="Times New Roman" w:eastAsia="Times New Roman" w:hAnsi="Times New Roman" w:cs="Times New Roman"/>
          <w:color w:val="000000"/>
          <w:sz w:val="28"/>
          <w:szCs w:val="28"/>
        </w:rPr>
        <w:t xml:space="preserve">С одноклассниками, учителем, персонажами детских произведений: имя, возраст. </w:t>
      </w:r>
      <w:r w:rsidRPr="001B0128">
        <w:rPr>
          <w:rFonts w:ascii="Times New Roman" w:eastAsia="Times New Roman" w:hAnsi="Times New Roman" w:cs="Times New Roman"/>
          <w:sz w:val="28"/>
          <w:szCs w:val="28"/>
        </w:rPr>
        <w:t>Приветствие, прощание, поздравление, ответ на поздравление, благодарность, извинения (с</w:t>
      </w:r>
      <w:r w:rsidRPr="001B0128">
        <w:rPr>
          <w:rFonts w:ascii="Times New Roman" w:eastAsia="Times New Roman" w:hAnsi="Times New Roman" w:cs="Times New Roman"/>
          <w:color w:val="000000"/>
          <w:sz w:val="28"/>
          <w:szCs w:val="28"/>
        </w:rPr>
        <w:t xml:space="preserve"> использованием типичных фраз речевого этикета).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Я и моя семья. </w:t>
      </w:r>
      <w:r w:rsidRPr="001B0128">
        <w:rPr>
          <w:rFonts w:ascii="Times New Roman" w:eastAsia="Times New Roman" w:hAnsi="Times New Roman" w:cs="Times New Roman"/>
          <w:color w:val="000000"/>
          <w:sz w:val="28"/>
          <w:szCs w:val="28"/>
        </w:rPr>
        <w:t>Члены семьи, их имена, возраст, внешность, характер. Мой день (распо</w:t>
      </w:r>
      <w:r w:rsidRPr="001B0128">
        <w:rPr>
          <w:rFonts w:ascii="Times New Roman" w:eastAsia="Times New Roman" w:hAnsi="Times New Roman" w:cs="Times New Roman"/>
          <w:color w:val="000000"/>
          <w:spacing w:val="2"/>
          <w:sz w:val="28"/>
          <w:szCs w:val="28"/>
        </w:rPr>
        <w:t>рядок дня)</w:t>
      </w:r>
      <w:r w:rsidRPr="001B0128">
        <w:rPr>
          <w:rFonts w:ascii="Times New Roman" w:eastAsia="Times New Roman" w:hAnsi="Times New Roman" w:cs="Times New Roman"/>
          <w:i/>
          <w:iCs/>
          <w:color w:val="000000"/>
          <w:spacing w:val="2"/>
          <w:sz w:val="28"/>
          <w:szCs w:val="28"/>
        </w:rPr>
        <w:t xml:space="preserve">. </w:t>
      </w:r>
      <w:r w:rsidRPr="001B0128">
        <w:rPr>
          <w:rFonts w:ascii="Times New Roman" w:eastAsia="Times New Roman" w:hAnsi="Times New Roman" w:cs="Times New Roman"/>
          <w:color w:val="000000"/>
          <w:spacing w:val="2"/>
          <w:sz w:val="28"/>
          <w:szCs w:val="28"/>
        </w:rPr>
        <w:t xml:space="preserve">Любимая еда. </w:t>
      </w:r>
      <w:r w:rsidRPr="001B0128">
        <w:rPr>
          <w:rFonts w:ascii="Times New Roman" w:eastAsia="Times New Roman" w:hAnsi="Times New Roman" w:cs="Times New Roman"/>
          <w:color w:val="000000"/>
          <w:sz w:val="28"/>
          <w:szCs w:val="28"/>
        </w:rPr>
        <w:t xml:space="preserve">Семейные праздники: день рождения, Новый год/Рождество.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pacing w:val="2"/>
          <w:sz w:val="28"/>
          <w:szCs w:val="28"/>
        </w:rPr>
        <w:t xml:space="preserve">Мир моих увлечений. </w:t>
      </w:r>
      <w:r w:rsidRPr="001B0128">
        <w:rPr>
          <w:rFonts w:ascii="Times New Roman" w:eastAsia="Times New Roman" w:hAnsi="Times New Roman" w:cs="Times New Roman"/>
          <w:color w:val="000000"/>
          <w:spacing w:val="2"/>
          <w:sz w:val="28"/>
          <w:szCs w:val="28"/>
        </w:rPr>
        <w:t xml:space="preserve">Мои любимые занятия. </w:t>
      </w:r>
      <w:r w:rsidRPr="001B0128">
        <w:rPr>
          <w:rFonts w:ascii="Times New Roman" w:eastAsia="Times New Roman" w:hAnsi="Times New Roman" w:cs="Times New Roman"/>
          <w:iCs/>
          <w:color w:val="000000"/>
          <w:sz w:val="28"/>
          <w:szCs w:val="28"/>
        </w:rPr>
        <w:t>Мои любимые сказки</w:t>
      </w:r>
      <w:r w:rsidRPr="001B0128">
        <w:rPr>
          <w:rFonts w:ascii="Times New Roman" w:eastAsia="Times New Roman" w:hAnsi="Times New Roman" w:cs="Times New Roman"/>
          <w:i/>
          <w:iCs/>
          <w:color w:val="000000"/>
          <w:sz w:val="28"/>
          <w:szCs w:val="28"/>
        </w:rPr>
        <w:t xml:space="preserve">. </w:t>
      </w:r>
      <w:r w:rsidRPr="001B0128">
        <w:rPr>
          <w:rFonts w:ascii="Times New Roman" w:eastAsia="Times New Roman" w:hAnsi="Times New Roman" w:cs="Times New Roman"/>
          <w:color w:val="000000"/>
          <w:sz w:val="28"/>
          <w:szCs w:val="28"/>
        </w:rPr>
        <w:t>Выходной день</w:t>
      </w:r>
      <w:r w:rsidRPr="001B0128">
        <w:rPr>
          <w:rFonts w:ascii="Times New Roman" w:eastAsia="Times New Roman" w:hAnsi="Times New Roman" w:cs="Times New Roman"/>
          <w:i/>
          <w:iCs/>
          <w:color w:val="000000"/>
          <w:sz w:val="28"/>
          <w:szCs w:val="28"/>
        </w:rPr>
        <w:t xml:space="preserve">, </w:t>
      </w:r>
      <w:r w:rsidRPr="001B0128">
        <w:rPr>
          <w:rFonts w:ascii="Times New Roman" w:eastAsia="Times New Roman" w:hAnsi="Times New Roman" w:cs="Times New Roman"/>
          <w:color w:val="000000"/>
          <w:sz w:val="28"/>
          <w:szCs w:val="28"/>
        </w:rPr>
        <w:t>каникулы.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Я и мои друзья. </w:t>
      </w:r>
      <w:r w:rsidRPr="001B0128">
        <w:rPr>
          <w:rFonts w:ascii="Times New Roman" w:eastAsia="Times New Roman" w:hAnsi="Times New Roman" w:cs="Times New Roman"/>
          <w:color w:val="000000"/>
          <w:sz w:val="28"/>
          <w:szCs w:val="28"/>
        </w:rPr>
        <w:t>Имя, возраст, внешность, характер, увлечения/хобби. Любимое домашнее животное: имя, возраст, цвет, размер, характер.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pacing w:val="2"/>
          <w:sz w:val="28"/>
          <w:szCs w:val="28"/>
        </w:rPr>
        <w:t xml:space="preserve">Моя школа. </w:t>
      </w:r>
      <w:r w:rsidRPr="001B0128">
        <w:rPr>
          <w:rFonts w:ascii="Times New Roman" w:eastAsia="Times New Roman" w:hAnsi="Times New Roman" w:cs="Times New Roman"/>
          <w:color w:val="000000"/>
          <w:spacing w:val="2"/>
          <w:sz w:val="28"/>
          <w:szCs w:val="28"/>
        </w:rPr>
        <w:t xml:space="preserve">Классная комната, учебные предметы, </w:t>
      </w:r>
      <w:r w:rsidRPr="001B0128">
        <w:rPr>
          <w:rFonts w:ascii="Times New Roman" w:eastAsia="Times New Roman" w:hAnsi="Times New Roman" w:cs="Times New Roman"/>
          <w:color w:val="000000"/>
          <w:sz w:val="28"/>
          <w:szCs w:val="28"/>
        </w:rPr>
        <w:t xml:space="preserve">школьные принадлежности.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Мир вокруг меня. </w:t>
      </w:r>
      <w:r w:rsidRPr="001B0128">
        <w:rPr>
          <w:rFonts w:ascii="Times New Roman" w:eastAsia="Times New Roman" w:hAnsi="Times New Roman" w:cs="Times New Roman"/>
          <w:color w:val="000000"/>
          <w:sz w:val="28"/>
          <w:szCs w:val="28"/>
        </w:rPr>
        <w:t xml:space="preserve">Мой дом/квартира/комната: названия комнат. Природа. </w:t>
      </w:r>
      <w:r w:rsidRPr="001B0128">
        <w:rPr>
          <w:rFonts w:ascii="Times New Roman" w:eastAsia="Times New Roman" w:hAnsi="Times New Roman" w:cs="Times New Roman"/>
          <w:iCs/>
          <w:color w:val="000000"/>
          <w:sz w:val="28"/>
          <w:szCs w:val="28"/>
        </w:rPr>
        <w:t>Дикие и домашние животные</w:t>
      </w:r>
      <w:r w:rsidRPr="001B0128">
        <w:rPr>
          <w:rFonts w:ascii="Times New Roman" w:eastAsia="Times New Roman" w:hAnsi="Times New Roman" w:cs="Times New Roman"/>
          <w:i/>
          <w:iCs/>
          <w:color w:val="000000"/>
          <w:sz w:val="28"/>
          <w:szCs w:val="28"/>
        </w:rPr>
        <w:t xml:space="preserve">. </w:t>
      </w:r>
      <w:r w:rsidRPr="001B0128">
        <w:rPr>
          <w:rFonts w:ascii="Times New Roman" w:eastAsia="Times New Roman" w:hAnsi="Times New Roman" w:cs="Times New Roman"/>
          <w:color w:val="000000"/>
          <w:sz w:val="28"/>
          <w:szCs w:val="28"/>
        </w:rPr>
        <w:t>Любимое время года. Погода.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Страна/страны изучаемого языка и родная страна. </w:t>
      </w:r>
      <w:r w:rsidRPr="001B0128">
        <w:rPr>
          <w:rFonts w:ascii="Times New Roman" w:eastAsia="Times New Roman" w:hAnsi="Times New Roman" w:cs="Times New Roman"/>
          <w:color w:val="000000"/>
          <w:sz w:val="28"/>
          <w:szCs w:val="28"/>
        </w:rPr>
        <w:t xml:space="preserve">Общие сведения: название, столица. </w:t>
      </w:r>
      <w:r w:rsidRPr="001B0128">
        <w:rPr>
          <w:rFonts w:ascii="Times New Roman" w:eastAsia="Times New Roman" w:hAnsi="Times New Roman" w:cs="Times New Roman"/>
          <w:iCs/>
          <w:color w:val="000000"/>
          <w:sz w:val="28"/>
          <w:szCs w:val="28"/>
        </w:rPr>
        <w:t>Небольшие произведения детского фольклора на изучаемом иностранном языке (рифмовки, стихи, песни, сказки).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Коммуникативные умения по видам речевой деятельности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b/>
          <w:bCs/>
          <w:color w:val="000000"/>
          <w:sz w:val="28"/>
          <w:szCs w:val="28"/>
        </w:rPr>
        <w:t>В русле говорения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1.</w:t>
      </w:r>
      <w:r w:rsidRPr="001B0128">
        <w:rPr>
          <w:rFonts w:ascii="Times New Roman" w:eastAsia="Times New Roman" w:hAnsi="Times New Roman" w:cs="Times New Roman"/>
          <w:i/>
          <w:iCs/>
          <w:color w:val="000000"/>
          <w:sz w:val="28"/>
          <w:szCs w:val="28"/>
        </w:rPr>
        <w:t> </w:t>
      </w:r>
      <w:r w:rsidRPr="001B0128">
        <w:rPr>
          <w:rFonts w:ascii="Times New Roman" w:eastAsia="Times New Roman" w:hAnsi="Times New Roman" w:cs="Times New Roman"/>
          <w:i/>
          <w:iCs/>
          <w:color w:val="000000"/>
          <w:sz w:val="28"/>
          <w:szCs w:val="28"/>
        </w:rPr>
        <w:t>Диалогическая форма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Уметь вести: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этикетные диалоги в типичных ситуациях бытового и учебно­трудового общения</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color w:val="000000"/>
          <w:sz w:val="28"/>
          <w:szCs w:val="28"/>
        </w:rPr>
        <w:t>диалог — побуждение к действию.</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2.</w:t>
      </w:r>
      <w:r w:rsidRPr="001B0128">
        <w:rPr>
          <w:rFonts w:ascii="Times New Roman" w:eastAsia="Times New Roman" w:hAnsi="Times New Roman" w:cs="Times New Roman"/>
          <w:i/>
          <w:iCs/>
          <w:color w:val="000000"/>
          <w:sz w:val="28"/>
          <w:szCs w:val="28"/>
        </w:rPr>
        <w:t> </w:t>
      </w:r>
      <w:r w:rsidRPr="001B0128">
        <w:rPr>
          <w:rFonts w:ascii="Times New Roman" w:eastAsia="Times New Roman" w:hAnsi="Times New Roman" w:cs="Times New Roman"/>
          <w:i/>
          <w:iCs/>
          <w:color w:val="000000"/>
          <w:sz w:val="28"/>
          <w:szCs w:val="28"/>
        </w:rPr>
        <w:t>Монологическая форма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color w:val="000000"/>
          <w:spacing w:val="2"/>
          <w:sz w:val="28"/>
          <w:szCs w:val="28"/>
        </w:rPr>
        <w:t xml:space="preserve">Уметь пользоваться основными коммуникативными типами речи: описание, рассказ, </w:t>
      </w:r>
      <w:r w:rsidRPr="001B0128">
        <w:rPr>
          <w:rFonts w:ascii="Times New Roman" w:eastAsia="Times New Roman" w:hAnsi="Times New Roman" w:cs="Times New Roman"/>
          <w:iCs/>
          <w:spacing w:val="2"/>
          <w:sz w:val="28"/>
          <w:szCs w:val="28"/>
        </w:rPr>
        <w:t>характеристика (персона</w:t>
      </w:r>
      <w:r w:rsidRPr="001B0128">
        <w:rPr>
          <w:rFonts w:ascii="Times New Roman" w:eastAsia="Times New Roman" w:hAnsi="Times New Roman" w:cs="Times New Roman"/>
          <w:iCs/>
          <w:sz w:val="28"/>
          <w:szCs w:val="28"/>
        </w:rPr>
        <w:t>жей) с опорой на картинку (небольшой объем).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В русле аудирования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Воспринимать на слух и понимать:</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речь учителя и одноклассников в процессе общения на уроке и вербально/невербально реагировать на услышанное.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В русле чтения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Читать (использовать метод глобального чтения):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spacing w:val="2"/>
          <w:sz w:val="28"/>
          <w:szCs w:val="28"/>
        </w:rPr>
        <w:lastRenderedPageBreak/>
        <w:t>вслух читать слова изучаемой лексики</w:t>
      </w:r>
      <w:r w:rsidRPr="001B0128">
        <w:rPr>
          <w:rFonts w:ascii="Times New Roman" w:eastAsia="Times New Roman" w:hAnsi="Times New Roman" w:cs="Times New Roman"/>
          <w:color w:val="000000"/>
          <w:sz w:val="28"/>
          <w:szCs w:val="28"/>
        </w:rPr>
        <w:t xml:space="preserve"> и понимать </w:t>
      </w:r>
      <w:r w:rsidRPr="001B0128">
        <w:rPr>
          <w:rFonts w:ascii="Times New Roman" w:eastAsia="Times New Roman" w:hAnsi="Times New Roman" w:cs="Times New Roman"/>
          <w:spacing w:val="2"/>
          <w:sz w:val="28"/>
          <w:szCs w:val="28"/>
        </w:rPr>
        <w:t>небольшие диалоги,</w:t>
      </w:r>
      <w:r w:rsidRPr="001B0128">
        <w:rPr>
          <w:rFonts w:ascii="Times New Roman" w:eastAsia="Times New Roman" w:hAnsi="Times New Roman" w:cs="Times New Roman"/>
          <w:color w:val="000000"/>
          <w:spacing w:val="2"/>
          <w:sz w:val="28"/>
          <w:szCs w:val="28"/>
        </w:rPr>
        <w:t xml:space="preserve"> построенные на изученном </w:t>
      </w:r>
      <w:r w:rsidRPr="001B0128">
        <w:rPr>
          <w:rFonts w:ascii="Times New Roman" w:eastAsia="Times New Roman" w:hAnsi="Times New Roman" w:cs="Times New Roman"/>
          <w:color w:val="000000"/>
          <w:sz w:val="28"/>
          <w:szCs w:val="28"/>
        </w:rPr>
        <w:t>языковом материале; находить необходимую информацию (имена персонажей, где происходит действие и</w:t>
      </w:r>
      <w:r w:rsidRPr="001B0128">
        <w:rPr>
          <w:rFonts w:ascii="Cambria Math" w:eastAsia="Times New Roman" w:hAnsi="Cambria Math" w:cs="Cambria Math"/>
          <w:color w:val="000000"/>
          <w:sz w:val="28"/>
          <w:szCs w:val="28"/>
        </w:rPr>
        <w:t> </w:t>
      </w:r>
      <w:r w:rsidRPr="001B0128">
        <w:rPr>
          <w:rFonts w:ascii="Times New Roman" w:eastAsia="Times New Roman" w:hAnsi="Times New Roman" w:cs="Times New Roman"/>
          <w:color w:val="000000"/>
          <w:sz w:val="28"/>
          <w:szCs w:val="28"/>
        </w:rPr>
        <w:t>т.</w:t>
      </w:r>
      <w:r w:rsidRPr="001B0128">
        <w:rPr>
          <w:rFonts w:ascii="Cambria Math" w:eastAsia="Times New Roman" w:hAnsi="Cambria Math" w:cs="Cambria Math"/>
          <w:color w:val="000000"/>
          <w:sz w:val="28"/>
          <w:szCs w:val="28"/>
        </w:rPr>
        <w:t> </w:t>
      </w:r>
      <w:r w:rsidRPr="001B0128">
        <w:rPr>
          <w:rFonts w:ascii="Times New Roman" w:eastAsia="Times New Roman" w:hAnsi="Times New Roman" w:cs="Times New Roman"/>
          <w:color w:val="000000"/>
          <w:sz w:val="28"/>
          <w:szCs w:val="28"/>
        </w:rPr>
        <w:t>д.).</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В русле письма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Знать и уметь писать буквы английского алфавита.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Владеть:</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умением выписывать из текста слова, словосочетания и предложения.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Языковые средства и навыки пользования ими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i/>
          <w:iCs/>
          <w:color w:val="000000"/>
          <w:sz w:val="28"/>
          <w:szCs w:val="28"/>
        </w:rPr>
        <w:t>Английский язык</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Графика, каллиграфия, орфография. </w:t>
      </w:r>
      <w:r w:rsidRPr="001B0128">
        <w:rPr>
          <w:rFonts w:ascii="Times New Roman" w:eastAsia="Times New Roman" w:hAnsi="Times New Roman" w:cs="Times New Roman"/>
          <w:bCs/>
          <w:color w:val="000000"/>
          <w:sz w:val="28"/>
          <w:szCs w:val="28"/>
        </w:rPr>
        <w:t>Б</w:t>
      </w:r>
      <w:r w:rsidRPr="001B0128">
        <w:rPr>
          <w:rFonts w:ascii="Times New Roman" w:eastAsia="Times New Roman" w:hAnsi="Times New Roman" w:cs="Times New Roman"/>
          <w:color w:val="000000"/>
          <w:sz w:val="28"/>
          <w:szCs w:val="28"/>
        </w:rPr>
        <w:t>уквы английского алфавита. Основные буквосочетания. Звуко­буквенные</w:t>
      </w:r>
      <w:r w:rsidRPr="001B0128">
        <w:rPr>
          <w:rFonts w:ascii="Times New Roman" w:eastAsia="Times New Roman" w:hAnsi="Times New Roman" w:cs="Times New Roman"/>
          <w:color w:val="000000"/>
          <w:spacing w:val="2"/>
          <w:sz w:val="28"/>
          <w:szCs w:val="28"/>
        </w:rPr>
        <w:t xml:space="preserve">соответствия. Апостроф.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Фонетическая сторона речи. </w:t>
      </w:r>
      <w:r w:rsidRPr="001B0128">
        <w:rPr>
          <w:rFonts w:ascii="Times New Roman" w:eastAsia="Times New Roman" w:hAnsi="Times New Roman" w:cs="Times New Roman"/>
          <w:bCs/>
          <w:color w:val="000000"/>
          <w:sz w:val="28"/>
          <w:szCs w:val="28"/>
        </w:rPr>
        <w:t>П</w:t>
      </w:r>
      <w:r w:rsidRPr="001B0128">
        <w:rPr>
          <w:rFonts w:ascii="Times New Roman" w:eastAsia="Times New Roman" w:hAnsi="Times New Roman" w:cs="Times New Roman"/>
          <w:color w:val="000000"/>
          <w:sz w:val="28"/>
          <w:szCs w:val="28"/>
        </w:rPr>
        <w:t>роизношение и различение на слух звуков и звукосочетаний англий</w:t>
      </w:r>
      <w:r w:rsidRPr="001B0128">
        <w:rPr>
          <w:rFonts w:ascii="Times New Roman" w:eastAsia="Times New Roman" w:hAnsi="Times New Roman" w:cs="Times New Roman"/>
          <w:color w:val="000000"/>
          <w:spacing w:val="2"/>
          <w:sz w:val="28"/>
          <w:szCs w:val="28"/>
        </w:rPr>
        <w:t xml:space="preserve">ского языка. Соблюдение норм произношения: долгота и </w:t>
      </w:r>
      <w:r w:rsidRPr="001B0128">
        <w:rPr>
          <w:rFonts w:ascii="Times New Roman" w:eastAsia="Times New Roman" w:hAnsi="Times New Roman" w:cs="Times New Roman"/>
          <w:color w:val="000000"/>
          <w:sz w:val="28"/>
          <w:szCs w:val="28"/>
        </w:rPr>
        <w:t xml:space="preserve">краткость гласных, отсутствие оглушения звонких согласных </w:t>
      </w:r>
      <w:r w:rsidRPr="001B0128">
        <w:rPr>
          <w:rFonts w:ascii="Times New Roman" w:eastAsia="Times New Roman" w:hAnsi="Times New Roman" w:cs="Times New Roman"/>
          <w:color w:val="000000"/>
          <w:spacing w:val="2"/>
          <w:sz w:val="28"/>
          <w:szCs w:val="28"/>
        </w:rPr>
        <w:t xml:space="preserve">в конце слога или слова, отсутствие смягчения согласных перед гласными. Дифтонги. </w:t>
      </w:r>
      <w:r w:rsidRPr="001B0128">
        <w:rPr>
          <w:rFonts w:ascii="Times New Roman" w:eastAsia="Times New Roman" w:hAnsi="Times New Roman" w:cs="Times New Roman"/>
          <w:iCs/>
          <w:color w:val="000000"/>
          <w:spacing w:val="2"/>
          <w:sz w:val="28"/>
          <w:szCs w:val="28"/>
        </w:rPr>
        <w:t>Связующее «r» (thereis/thereare).</w:t>
      </w:r>
      <w:r w:rsidRPr="001B0128">
        <w:rPr>
          <w:rFonts w:ascii="Times New Roman" w:eastAsia="Times New Roman" w:hAnsi="Times New Roman" w:cs="Times New Roman"/>
          <w:color w:val="000000"/>
          <w:spacing w:val="2"/>
          <w:sz w:val="28"/>
          <w:szCs w:val="28"/>
        </w:rPr>
        <w:t>Ударение в слове, фразе.</w:t>
      </w:r>
      <w:r w:rsidRPr="001B0128">
        <w:rPr>
          <w:rFonts w:ascii="Times New Roman" w:eastAsia="Times New Roman" w:hAnsi="Times New Roman" w:cs="Times New Roman"/>
          <w:iCs/>
          <w:color w:val="000000"/>
          <w:spacing w:val="2"/>
          <w:sz w:val="28"/>
          <w:szCs w:val="28"/>
        </w:rPr>
        <w:t>Отсутствие ударения на служебных словах (артиклях, союзах, предлогах).Членение предложений на смысловые группы.</w:t>
      </w:r>
      <w:r w:rsidRPr="001B0128">
        <w:rPr>
          <w:rFonts w:ascii="Times New Roman" w:eastAsia="Times New Roman" w:hAnsi="Times New Roman" w:cs="Times New Roman"/>
          <w:color w:val="000000"/>
          <w:spacing w:val="2"/>
          <w:sz w:val="28"/>
          <w:szCs w:val="28"/>
        </w:rPr>
        <w:t xml:space="preserve">Ритмико­интонационные особенности повествовательного, побудительного </w:t>
      </w:r>
      <w:r w:rsidRPr="001B0128">
        <w:rPr>
          <w:rFonts w:ascii="Times New Roman" w:eastAsia="Times New Roman" w:hAnsi="Times New Roman" w:cs="Times New Roman"/>
          <w:color w:val="000000"/>
          <w:sz w:val="28"/>
          <w:szCs w:val="28"/>
        </w:rPr>
        <w:t>и вопросительного (общий и специальный вопрос) предложе</w:t>
      </w:r>
      <w:r w:rsidRPr="001B0128">
        <w:rPr>
          <w:rFonts w:ascii="Times New Roman" w:eastAsia="Times New Roman" w:hAnsi="Times New Roman" w:cs="Times New Roman"/>
          <w:color w:val="000000"/>
          <w:spacing w:val="2"/>
          <w:sz w:val="28"/>
          <w:szCs w:val="28"/>
        </w:rPr>
        <w:t xml:space="preserve">ний. </w:t>
      </w:r>
      <w:r w:rsidRPr="001B0128">
        <w:rPr>
          <w:rFonts w:ascii="Times New Roman" w:eastAsia="Times New Roman" w:hAnsi="Times New Roman" w:cs="Times New Roman"/>
          <w:iCs/>
          <w:color w:val="000000"/>
          <w:spacing w:val="2"/>
          <w:sz w:val="28"/>
          <w:szCs w:val="28"/>
        </w:rPr>
        <w:t xml:space="preserve">Интонация перечисления.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pacing w:val="-2"/>
          <w:sz w:val="28"/>
          <w:szCs w:val="28"/>
        </w:rPr>
        <w:t xml:space="preserve">Лексическая сторона речи. </w:t>
      </w:r>
      <w:r w:rsidRPr="001B0128">
        <w:rPr>
          <w:rFonts w:ascii="Times New Roman" w:eastAsia="Times New Roman" w:hAnsi="Times New Roman" w:cs="Times New Roman"/>
          <w:color w:val="000000"/>
          <w:spacing w:val="-2"/>
          <w:sz w:val="28"/>
          <w:szCs w:val="28"/>
        </w:rPr>
        <w:t>Лексические единицы, обслу</w:t>
      </w:r>
      <w:r w:rsidRPr="001B0128">
        <w:rPr>
          <w:rFonts w:ascii="Times New Roman" w:eastAsia="Times New Roman" w:hAnsi="Times New Roman" w:cs="Times New Roman"/>
          <w:color w:val="000000"/>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1B0128">
        <w:rPr>
          <w:rFonts w:ascii="Times New Roman" w:eastAsia="Times New Roman" w:hAnsi="Times New Roman" w:cs="Times New Roman"/>
          <w:color w:val="000000"/>
          <w:spacing w:val="2"/>
          <w:sz w:val="28"/>
          <w:szCs w:val="28"/>
        </w:rPr>
        <w:t xml:space="preserve">устойчивые словосочетания, оценочная лексика и речевые </w:t>
      </w:r>
      <w:r w:rsidRPr="001B0128">
        <w:rPr>
          <w:rFonts w:ascii="Times New Roman" w:eastAsia="Times New Roman" w:hAnsi="Times New Roman" w:cs="Times New Roman"/>
          <w:color w:val="000000"/>
          <w:sz w:val="28"/>
          <w:szCs w:val="28"/>
        </w:rPr>
        <w:t xml:space="preserve">клише как элементы речевого этикета, отражающие культуру англоговорящих стран. Интернациональные слова (например, </w:t>
      </w:r>
      <w:r w:rsidRPr="001B0128">
        <w:rPr>
          <w:rFonts w:ascii="Times New Roman" w:eastAsia="Times New Roman" w:hAnsi="Times New Roman" w:cs="Times New Roman"/>
          <w:color w:val="000000"/>
          <w:spacing w:val="2"/>
          <w:sz w:val="28"/>
          <w:szCs w:val="28"/>
        </w:rPr>
        <w:t xml:space="preserve">doctor, film).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Грамматическая сторона речи. </w:t>
      </w:r>
      <w:r w:rsidRPr="001B0128">
        <w:rPr>
          <w:rFonts w:ascii="Times New Roman" w:eastAsia="Times New Roman" w:hAnsi="Times New Roman" w:cs="Times New Roman"/>
          <w:color w:val="000000"/>
          <w:sz w:val="28"/>
          <w:szCs w:val="28"/>
        </w:rPr>
        <w:t xml:space="preserve">Основные коммуникативные типы предложений: повествовательное, вопросительное, </w:t>
      </w:r>
      <w:r w:rsidRPr="001B0128">
        <w:rPr>
          <w:rFonts w:ascii="Times New Roman" w:eastAsia="Times New Roman" w:hAnsi="Times New Roman" w:cs="Times New Roman"/>
          <w:color w:val="000000"/>
          <w:spacing w:val="2"/>
          <w:sz w:val="28"/>
          <w:szCs w:val="28"/>
        </w:rPr>
        <w:t xml:space="preserve">побудительное. Общий и специальный вопросы. Вопросительные слова: what, who, when, where, why, how. Порядок </w:t>
      </w:r>
      <w:r w:rsidRPr="001B0128">
        <w:rPr>
          <w:rFonts w:ascii="Times New Roman" w:eastAsia="Times New Roman" w:hAnsi="Times New Roman" w:cs="Times New Roman"/>
          <w:color w:val="000000"/>
          <w:sz w:val="28"/>
          <w:szCs w:val="28"/>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1B0128">
        <w:rPr>
          <w:rFonts w:ascii="Times New Roman" w:eastAsia="Times New Roman" w:hAnsi="Times New Roman" w:cs="Times New Roman"/>
          <w:iCs/>
          <w:color w:val="000000"/>
          <w:sz w:val="28"/>
          <w:szCs w:val="28"/>
        </w:rPr>
        <w:t>Безличные предложения в настоящем времени (Itiscold.It’sfiveo</w:t>
      </w:r>
      <w:r w:rsidRPr="001B0128">
        <w:rPr>
          <w:rFonts w:ascii="Times New Roman" w:eastAsia="Times New Roman" w:hAnsi="Times New Roman" w:cs="Times New Roman"/>
          <w:color w:val="000000"/>
          <w:sz w:val="28"/>
          <w:szCs w:val="28"/>
        </w:rPr>
        <w:t>’</w:t>
      </w:r>
      <w:r w:rsidRPr="001B0128">
        <w:rPr>
          <w:rFonts w:ascii="Times New Roman" w:eastAsia="Times New Roman" w:hAnsi="Times New Roman" w:cs="Times New Roman"/>
          <w:iCs/>
          <w:color w:val="000000"/>
          <w:sz w:val="28"/>
          <w:szCs w:val="28"/>
        </w:rPr>
        <w:t>clock.)</w:t>
      </w:r>
      <w:r w:rsidRPr="001B0128">
        <w:rPr>
          <w:rFonts w:ascii="Times New Roman" w:eastAsia="Times New Roman" w:hAnsi="Times New Roman" w:cs="Times New Roman"/>
          <w:i/>
          <w:iCs/>
          <w:color w:val="000000"/>
          <w:sz w:val="28"/>
          <w:szCs w:val="28"/>
        </w:rPr>
        <w:t>.</w:t>
      </w:r>
      <w:r w:rsidRPr="001B0128">
        <w:rPr>
          <w:rFonts w:ascii="Times New Roman" w:eastAsia="Times New Roman" w:hAnsi="Times New Roman" w:cs="Times New Roman"/>
          <w:color w:val="000000"/>
          <w:sz w:val="28"/>
          <w:szCs w:val="28"/>
        </w:rPr>
        <w:t xml:space="preserve"> Предложения с оборотом thereis/thereare. Простые распространённые предложения. Предложения </w:t>
      </w:r>
      <w:r w:rsidRPr="001B0128">
        <w:rPr>
          <w:rFonts w:ascii="Times New Roman" w:eastAsia="Times New Roman" w:hAnsi="Times New Roman" w:cs="Times New Roman"/>
          <w:color w:val="000000"/>
          <w:spacing w:val="2"/>
          <w:sz w:val="28"/>
          <w:szCs w:val="28"/>
        </w:rPr>
        <w:t xml:space="preserve">с однородными членами.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Глагольные конструкции I’dliketo… Существительные в единственном и множественном числе (образованные по </w:t>
      </w:r>
      <w:r w:rsidRPr="001B0128">
        <w:rPr>
          <w:rFonts w:ascii="Times New Roman" w:eastAsia="Times New Roman" w:hAnsi="Times New Roman" w:cs="Times New Roman"/>
          <w:color w:val="000000"/>
          <w:sz w:val="28"/>
          <w:szCs w:val="28"/>
        </w:rPr>
        <w:t xml:space="preserve">правилу и исключения), существительные с неопределённым, определённым и нулевым артиклем.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sz w:val="28"/>
          <w:szCs w:val="28"/>
        </w:rPr>
      </w:pPr>
      <w:r w:rsidRPr="001B0128">
        <w:rPr>
          <w:rFonts w:ascii="Times New Roman" w:eastAsia="Times New Roman" w:hAnsi="Times New Roman" w:cs="Times New Roman"/>
          <w:color w:val="000000"/>
          <w:sz w:val="28"/>
          <w:szCs w:val="28"/>
        </w:rPr>
        <w:t xml:space="preserve">Местоимения: личные (в именительном и объектном падежах), притяжательные, вопросительные, указательные (this/these, that/those), </w:t>
      </w:r>
      <w:r w:rsidRPr="001B0128">
        <w:rPr>
          <w:rFonts w:ascii="Times New Roman" w:eastAsia="Times New Roman" w:hAnsi="Times New Roman" w:cs="Times New Roman"/>
          <w:iCs/>
          <w:color w:val="000000"/>
          <w:sz w:val="28"/>
          <w:szCs w:val="28"/>
        </w:rPr>
        <w:t>неопределённые (some, any — некоторые случаи употребления).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Cs/>
          <w:color w:val="000000"/>
          <w:spacing w:val="2"/>
          <w:sz w:val="28"/>
          <w:szCs w:val="28"/>
        </w:rPr>
        <w:t>Наречиявремени</w:t>
      </w:r>
      <w:r w:rsidRPr="001B0128">
        <w:rPr>
          <w:rFonts w:ascii="Times New Roman" w:eastAsia="Times New Roman" w:hAnsi="Times New Roman" w:cs="Times New Roman"/>
          <w:iCs/>
          <w:color w:val="000000"/>
          <w:spacing w:val="2"/>
          <w:sz w:val="28"/>
          <w:szCs w:val="28"/>
          <w:lang w:val="en-US"/>
        </w:rPr>
        <w:t xml:space="preserve"> (yesterday, tomorrow, never, usually, </w:t>
      </w:r>
      <w:r w:rsidRPr="001B0128">
        <w:rPr>
          <w:rFonts w:ascii="Times New Roman" w:eastAsia="Times New Roman" w:hAnsi="Times New Roman" w:cs="Times New Roman"/>
          <w:iCs/>
          <w:color w:val="000000"/>
          <w:sz w:val="28"/>
          <w:szCs w:val="28"/>
          <w:lang w:val="en-US"/>
        </w:rPr>
        <w:t xml:space="preserve">often, sometimes). </w:t>
      </w:r>
      <w:r w:rsidRPr="001B0128">
        <w:rPr>
          <w:rFonts w:ascii="Times New Roman" w:eastAsia="Times New Roman" w:hAnsi="Times New Roman" w:cs="Times New Roman"/>
          <w:iCs/>
          <w:color w:val="000000"/>
          <w:sz w:val="28"/>
          <w:szCs w:val="28"/>
        </w:rPr>
        <w:t>Наречия степени (much, little, very).</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lastRenderedPageBreak/>
        <w:t>Количественные числительные (до 100), порядковые числительные (до 10).</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lang w:val="en-US"/>
        </w:rPr>
      </w:pPr>
      <w:r w:rsidRPr="001B0128">
        <w:rPr>
          <w:rFonts w:ascii="Times New Roman" w:eastAsia="Times New Roman" w:hAnsi="Times New Roman" w:cs="Times New Roman"/>
          <w:color w:val="000000"/>
          <w:spacing w:val="2"/>
          <w:sz w:val="28"/>
          <w:szCs w:val="28"/>
        </w:rPr>
        <w:t>Наиболееупотребительныепредлоги</w:t>
      </w:r>
      <w:r w:rsidRPr="001B0128">
        <w:rPr>
          <w:rFonts w:ascii="Times New Roman" w:eastAsia="Times New Roman" w:hAnsi="Times New Roman" w:cs="Times New Roman"/>
          <w:color w:val="000000"/>
          <w:spacing w:val="2"/>
          <w:sz w:val="28"/>
          <w:szCs w:val="28"/>
          <w:lang w:val="en-US"/>
        </w:rPr>
        <w:t xml:space="preserve">: in, on, at, into, to, </w:t>
      </w:r>
      <w:r w:rsidRPr="001B0128">
        <w:rPr>
          <w:rFonts w:ascii="Times New Roman" w:eastAsia="Times New Roman" w:hAnsi="Times New Roman" w:cs="Times New Roman"/>
          <w:color w:val="000000"/>
          <w:sz w:val="28"/>
          <w:szCs w:val="28"/>
          <w:lang w:val="en-US"/>
        </w:rPr>
        <w:t>from, of, with.</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Социокультурная осведомлённость</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В процессе обучения иностранному языку в начальной школе обучающиеся знакомятся: с названиями стран из</w:t>
      </w:r>
      <w:r w:rsidRPr="001B0128">
        <w:rPr>
          <w:rFonts w:ascii="Times New Roman" w:eastAsia="Times New Roman" w:hAnsi="Times New Roman" w:cs="Times New Roman"/>
          <w:color w:val="000000"/>
          <w:sz w:val="28"/>
          <w:szCs w:val="28"/>
        </w:rPr>
        <w:t xml:space="preserve">учаемого языка; с некоторыми литературными персонажами </w:t>
      </w:r>
      <w:r w:rsidRPr="001B0128">
        <w:rPr>
          <w:rFonts w:ascii="Times New Roman" w:eastAsia="Times New Roman" w:hAnsi="Times New Roman" w:cs="Times New Roman"/>
          <w:color w:val="000000"/>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1B0128">
        <w:rPr>
          <w:rFonts w:ascii="Times New Roman" w:eastAsia="Times New Roman" w:hAnsi="Times New Roman" w:cs="Times New Roman"/>
          <w:color w:val="000000"/>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4. Математика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Числа и величины</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1B0128">
        <w:rPr>
          <w:rFonts w:ascii="Times New Roman" w:eastAsia="Times New Roman" w:hAnsi="Times New Roman" w:cs="Times New Roman"/>
          <w:color w:val="000000"/>
          <w:spacing w:val="2"/>
          <w:sz w:val="28"/>
          <w:szCs w:val="28"/>
        </w:rPr>
        <w:t xml:space="preserve">ние и упорядочение однородных величин. Доля величины </w:t>
      </w:r>
      <w:r w:rsidRPr="001B0128">
        <w:rPr>
          <w:rFonts w:ascii="Times New Roman" w:eastAsia="Times New Roman" w:hAnsi="Times New Roman" w:cs="Times New Roman"/>
          <w:color w:val="000000"/>
          <w:sz w:val="28"/>
          <w:szCs w:val="28"/>
        </w:rPr>
        <w:t>(половина, треть, четверть, десятая, сотая, тысячная).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Арифметические действия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Сложение, вычитание, умножение и деление. Названия </w:t>
      </w:r>
      <w:r w:rsidRPr="001B0128">
        <w:rPr>
          <w:rFonts w:ascii="Times New Roman" w:eastAsia="Times New Roman" w:hAnsi="Times New Roman" w:cs="Times New Roman"/>
          <w:color w:val="000000"/>
          <w:sz w:val="28"/>
          <w:szCs w:val="28"/>
        </w:rPr>
        <w:t>компонентов арифметических действий, знаки действий. Таблица сложения. Таблица умножения. Связь между сложени</w:t>
      </w:r>
      <w:r w:rsidRPr="001B0128">
        <w:rPr>
          <w:rFonts w:ascii="Times New Roman" w:eastAsia="Times New Roman" w:hAnsi="Times New Roman" w:cs="Times New Roman"/>
          <w:color w:val="000000"/>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1B0128">
        <w:rPr>
          <w:rFonts w:ascii="Times New Roman" w:eastAsia="Times New Roman" w:hAnsi="Times New Roman" w:cs="Times New Roman"/>
          <w:color w:val="000000"/>
          <w:sz w:val="28"/>
          <w:szCs w:val="28"/>
        </w:rPr>
        <w:t>с остатком.</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B0128">
        <w:rPr>
          <w:rFonts w:ascii="Times New Roman" w:eastAsia="Times New Roman" w:hAnsi="Times New Roman" w:cs="Times New Roman"/>
          <w:color w:val="000000"/>
          <w:spacing w:val="2"/>
          <w:sz w:val="28"/>
          <w:szCs w:val="28"/>
        </w:rPr>
        <w:t>свойств арифметических действий в вычислениях (переста</w:t>
      </w:r>
      <w:r w:rsidRPr="001B0128">
        <w:rPr>
          <w:rFonts w:ascii="Times New Roman" w:eastAsia="Times New Roman" w:hAnsi="Times New Roman" w:cs="Times New Roman"/>
          <w:color w:val="000000"/>
          <w:sz w:val="28"/>
          <w:szCs w:val="28"/>
        </w:rPr>
        <w:t>новка и группировка слагаемых в сумме, множителей в произведении; умножение суммы и разности на число).</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Алгоритмы письменного сложения, вычитания, умножения и деления многозначных чисел.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Способы проверки правильности вычислений (алгоритм, </w:t>
      </w:r>
      <w:r w:rsidRPr="001B0128">
        <w:rPr>
          <w:rFonts w:ascii="Times New Roman" w:eastAsia="Times New Roman" w:hAnsi="Times New Roman" w:cs="Times New Roman"/>
          <w:color w:val="000000"/>
          <w:sz w:val="28"/>
          <w:szCs w:val="28"/>
        </w:rPr>
        <w:t>обратное действие, оценка достоверности, прикидки результата, вычисление на калькуляторе).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Работа с текстовыми задачами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Решение текстовых задач арифметическим способом. Зада</w:t>
      </w:r>
      <w:r w:rsidRPr="001B0128">
        <w:rPr>
          <w:rFonts w:ascii="Times New Roman" w:eastAsia="Times New Roman" w:hAnsi="Times New Roman" w:cs="Times New Roman"/>
          <w:color w:val="000000"/>
          <w:sz w:val="28"/>
          <w:szCs w:val="28"/>
        </w:rPr>
        <w:t>чи, содержащие отношения «больше (меньше) на…», «больше (меньше) в…». Зависимости между величинами, характеризу</w:t>
      </w:r>
      <w:r w:rsidRPr="001B0128">
        <w:rPr>
          <w:rFonts w:ascii="Times New Roman" w:eastAsia="Times New Roman" w:hAnsi="Times New Roman" w:cs="Times New Roman"/>
          <w:color w:val="000000"/>
          <w:spacing w:val="2"/>
          <w:sz w:val="28"/>
          <w:szCs w:val="28"/>
        </w:rPr>
        <w:t>ющими процессы движения, работы, купли</w:t>
      </w:r>
      <w:r w:rsidRPr="001B0128">
        <w:rPr>
          <w:rFonts w:ascii="Times New Roman" w:eastAsia="Times New Roman" w:hAnsi="Times New Roman" w:cs="Times New Roman"/>
          <w:color w:val="000000"/>
          <w:spacing w:val="2"/>
          <w:sz w:val="28"/>
          <w:szCs w:val="28"/>
        </w:rPr>
        <w:noBreakHyphen/>
        <w:t>продажи и</w:t>
      </w:r>
      <w:r w:rsidRPr="001B0128">
        <w:rPr>
          <w:rFonts w:ascii="Times New Roman" w:eastAsia="Times New Roman" w:hAnsi="Times New Roman" w:cs="Times New Roman"/>
          <w:color w:val="000000"/>
          <w:spacing w:val="2"/>
          <w:sz w:val="28"/>
          <w:szCs w:val="28"/>
        </w:rPr>
        <w:t> </w:t>
      </w:r>
      <w:r w:rsidRPr="001B0128">
        <w:rPr>
          <w:rFonts w:ascii="Times New Roman" w:eastAsia="Times New Roman" w:hAnsi="Times New Roman" w:cs="Times New Roman"/>
          <w:color w:val="000000"/>
          <w:spacing w:val="2"/>
          <w:sz w:val="28"/>
          <w:szCs w:val="28"/>
        </w:rPr>
        <w:t xml:space="preserve">др. </w:t>
      </w:r>
      <w:r w:rsidRPr="001B0128">
        <w:rPr>
          <w:rFonts w:ascii="Times New Roman" w:eastAsia="Times New Roman" w:hAnsi="Times New Roman" w:cs="Times New Roman"/>
          <w:color w:val="000000"/>
          <w:sz w:val="28"/>
          <w:szCs w:val="28"/>
        </w:rPr>
        <w:t>Скорость, время, путь; объём работы, время, производительность труда; количество товара, его цена и стоимость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 xml:space="preserve">др. </w:t>
      </w:r>
      <w:r w:rsidRPr="001B0128">
        <w:rPr>
          <w:rFonts w:ascii="Times New Roman" w:eastAsia="Times New Roman" w:hAnsi="Times New Roman" w:cs="Times New Roman"/>
          <w:color w:val="000000"/>
          <w:spacing w:val="2"/>
          <w:sz w:val="28"/>
          <w:szCs w:val="28"/>
        </w:rPr>
        <w:t xml:space="preserve">Планирование хода решения задачи. Представление текста </w:t>
      </w:r>
      <w:r w:rsidRPr="001B0128">
        <w:rPr>
          <w:rFonts w:ascii="Times New Roman" w:eastAsia="Times New Roman" w:hAnsi="Times New Roman" w:cs="Times New Roman"/>
          <w:color w:val="000000"/>
          <w:sz w:val="28"/>
          <w:szCs w:val="28"/>
        </w:rPr>
        <w:t>задачи (схема, таблица и другие модели).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lastRenderedPageBreak/>
        <w:t>Задачи на нахождение доли целого и целого по его доле.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pacing w:val="2"/>
          <w:sz w:val="28"/>
          <w:szCs w:val="28"/>
        </w:rPr>
        <w:t>Пространственные отношения. Геометрические фи</w:t>
      </w:r>
      <w:r w:rsidRPr="001B0128">
        <w:rPr>
          <w:rFonts w:ascii="Times New Roman" w:eastAsia="Times New Roman" w:hAnsi="Times New Roman" w:cs="Times New Roman"/>
          <w:b/>
          <w:bCs/>
          <w:i/>
          <w:iCs/>
          <w:color w:val="000000"/>
          <w:sz w:val="28"/>
          <w:szCs w:val="28"/>
        </w:rPr>
        <w:t>гуры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1B0128">
        <w:rPr>
          <w:rFonts w:ascii="Times New Roman" w:eastAsia="Times New Roman" w:hAnsi="Times New Roman" w:cs="Times New Roman"/>
          <w:color w:val="000000"/>
          <w:sz w:val="28"/>
          <w:szCs w:val="28"/>
        </w:rPr>
        <w:t>геометрических фигур: точка, линия (кривая, прямая), отрезок, ломаная, угол, многоугольник, треугольник, прямоуголь</w:t>
      </w:r>
      <w:r w:rsidRPr="001B0128">
        <w:rPr>
          <w:rFonts w:ascii="Times New Roman" w:eastAsia="Times New Roman" w:hAnsi="Times New Roman" w:cs="Times New Roman"/>
          <w:color w:val="000000"/>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1B0128">
        <w:rPr>
          <w:rFonts w:ascii="Times New Roman" w:eastAsia="Times New Roman" w:hAnsi="Times New Roman" w:cs="Times New Roman"/>
          <w:color w:val="000000"/>
          <w:sz w:val="28"/>
          <w:szCs w:val="28"/>
        </w:rPr>
        <w:t>куб, шар, параллелепипед, пирамида, цилиндр, конус.</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Геометрические величины</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Геометрические величины и их измерение. Измерение </w:t>
      </w:r>
      <w:r w:rsidRPr="001B0128">
        <w:rPr>
          <w:rFonts w:ascii="Times New Roman" w:eastAsia="Times New Roman" w:hAnsi="Times New Roman" w:cs="Times New Roman"/>
          <w:color w:val="000000"/>
          <w:sz w:val="28"/>
          <w:szCs w:val="28"/>
        </w:rPr>
        <w:t>длины отрезка. Единицы длины (мм, см, дм, м, км). Периметр. Вычисление периметра многоугольника.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Площадь геометрической фигуры. Единицы площади (см</w:t>
      </w:r>
      <w:r w:rsidRPr="001B0128">
        <w:rPr>
          <w:rFonts w:ascii="Times New Roman" w:eastAsia="Times New Roman" w:hAnsi="Times New Roman" w:cs="Times New Roman"/>
          <w:color w:val="000000"/>
          <w:sz w:val="28"/>
          <w:szCs w:val="28"/>
          <w:vertAlign w:val="superscript"/>
        </w:rPr>
        <w:t>2</w:t>
      </w:r>
      <w:r w:rsidRPr="001B0128">
        <w:rPr>
          <w:rFonts w:ascii="Times New Roman" w:eastAsia="Times New Roman" w:hAnsi="Times New Roman" w:cs="Times New Roman"/>
          <w:color w:val="000000"/>
          <w:sz w:val="28"/>
          <w:szCs w:val="28"/>
        </w:rPr>
        <w:t xml:space="preserve">, </w:t>
      </w:r>
      <w:r w:rsidRPr="001B0128">
        <w:rPr>
          <w:rFonts w:ascii="Times New Roman" w:eastAsia="Times New Roman" w:hAnsi="Times New Roman" w:cs="Times New Roman"/>
          <w:color w:val="000000"/>
          <w:spacing w:val="2"/>
          <w:sz w:val="28"/>
          <w:szCs w:val="28"/>
        </w:rPr>
        <w:t>дм</w:t>
      </w:r>
      <w:r w:rsidRPr="001B0128">
        <w:rPr>
          <w:rFonts w:ascii="Times New Roman" w:eastAsia="Times New Roman" w:hAnsi="Times New Roman" w:cs="Times New Roman"/>
          <w:color w:val="000000"/>
          <w:spacing w:val="2"/>
          <w:sz w:val="28"/>
          <w:szCs w:val="28"/>
          <w:vertAlign w:val="superscript"/>
        </w:rPr>
        <w:t>2</w:t>
      </w:r>
      <w:r w:rsidRPr="001B0128">
        <w:rPr>
          <w:rFonts w:ascii="Times New Roman" w:eastAsia="Times New Roman" w:hAnsi="Times New Roman" w:cs="Times New Roman"/>
          <w:color w:val="000000"/>
          <w:spacing w:val="2"/>
          <w:sz w:val="28"/>
          <w:szCs w:val="28"/>
        </w:rPr>
        <w:t>, м</w:t>
      </w:r>
      <w:r w:rsidRPr="001B0128">
        <w:rPr>
          <w:rFonts w:ascii="Times New Roman" w:eastAsia="Times New Roman" w:hAnsi="Times New Roman" w:cs="Times New Roman"/>
          <w:color w:val="000000"/>
          <w:spacing w:val="2"/>
          <w:sz w:val="28"/>
          <w:szCs w:val="28"/>
          <w:vertAlign w:val="superscript"/>
        </w:rPr>
        <w:t>2</w:t>
      </w:r>
      <w:r w:rsidRPr="001B0128">
        <w:rPr>
          <w:rFonts w:ascii="Times New Roman" w:eastAsia="Times New Roman" w:hAnsi="Times New Roman" w:cs="Times New Roman"/>
          <w:color w:val="000000"/>
          <w:spacing w:val="2"/>
          <w:sz w:val="28"/>
          <w:szCs w:val="28"/>
        </w:rPr>
        <w:t xml:space="preserve">). </w:t>
      </w:r>
      <w:r w:rsidRPr="001B0128">
        <w:rPr>
          <w:rFonts w:ascii="Times New Roman" w:eastAsia="Times New Roman" w:hAnsi="Times New Roman" w:cs="Times New Roman"/>
          <w:color w:val="000000"/>
          <w:sz w:val="28"/>
          <w:szCs w:val="28"/>
        </w:rPr>
        <w:t>Вычисление площади прямоугольника.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Работа с информацией</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Сбор и представление информации, связанной со счётом </w:t>
      </w:r>
      <w:r w:rsidRPr="001B0128">
        <w:rPr>
          <w:rFonts w:ascii="Times New Roman" w:eastAsia="Times New Roman" w:hAnsi="Times New Roman" w:cs="Times New Roman"/>
          <w:color w:val="000000"/>
          <w:spacing w:val="2"/>
          <w:sz w:val="28"/>
          <w:szCs w:val="28"/>
        </w:rPr>
        <w:t xml:space="preserve">(пересчётом), измерением величин; фиксирование, анализ </w:t>
      </w:r>
      <w:r w:rsidRPr="001B0128">
        <w:rPr>
          <w:rFonts w:ascii="Times New Roman" w:eastAsia="Times New Roman" w:hAnsi="Times New Roman" w:cs="Times New Roman"/>
          <w:color w:val="000000"/>
          <w:sz w:val="28"/>
          <w:szCs w:val="28"/>
        </w:rPr>
        <w:t>полученной информации.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pacing w:val="-2"/>
          <w:sz w:val="28"/>
          <w:szCs w:val="28"/>
        </w:rPr>
        <w:t>Построение простейших выражений с помощью логических связок и слов («и»; «не»; «если… то…»; «верно/неверно, что…»; «каждый»; «все»; «некоторые»).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Составление конечной последовательности (цепочки) пред</w:t>
      </w:r>
      <w:r w:rsidRPr="001B0128">
        <w:rPr>
          <w:rFonts w:ascii="Times New Roman" w:eastAsia="Times New Roman" w:hAnsi="Times New Roman" w:cs="Times New Roman"/>
          <w:color w:val="000000"/>
          <w:spacing w:val="2"/>
          <w:sz w:val="28"/>
          <w:szCs w:val="28"/>
        </w:rPr>
        <w:t>метов, чисел, геометрических фигур и</w:t>
      </w:r>
      <w:r w:rsidRPr="001B0128">
        <w:rPr>
          <w:rFonts w:ascii="Times New Roman" w:eastAsia="Times New Roman" w:hAnsi="Times New Roman" w:cs="Times New Roman"/>
          <w:color w:val="000000"/>
          <w:spacing w:val="2"/>
          <w:sz w:val="28"/>
          <w:szCs w:val="28"/>
        </w:rPr>
        <w:t> </w:t>
      </w:r>
      <w:r w:rsidRPr="001B0128">
        <w:rPr>
          <w:rFonts w:ascii="Times New Roman" w:eastAsia="Times New Roman" w:hAnsi="Times New Roman" w:cs="Times New Roman"/>
          <w:color w:val="000000"/>
          <w:spacing w:val="2"/>
          <w:sz w:val="28"/>
          <w:szCs w:val="28"/>
        </w:rPr>
        <w:t xml:space="preserve">др. по правилу. </w:t>
      </w:r>
      <w:r w:rsidRPr="001B0128">
        <w:rPr>
          <w:rFonts w:ascii="Times New Roman" w:eastAsia="Times New Roman" w:hAnsi="Times New Roman" w:cs="Times New Roman"/>
          <w:color w:val="000000"/>
          <w:sz w:val="28"/>
          <w:szCs w:val="28"/>
        </w:rPr>
        <w:t>Составление, запись и выполнение простого алгоритма, плана поиска информации.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Чтение и заполнение таблицы. Интерпретация данных </w:t>
      </w:r>
      <w:r w:rsidRPr="001B0128">
        <w:rPr>
          <w:rFonts w:ascii="Times New Roman" w:eastAsia="Times New Roman" w:hAnsi="Times New Roman" w:cs="Times New Roman"/>
          <w:color w:val="000000"/>
          <w:sz w:val="28"/>
          <w:szCs w:val="28"/>
        </w:rPr>
        <w:t>таблицы. Чтение столбчатой диаграммы. Создание простейшей информационной модели (схема, таблица, цепочка).</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5. Окружающий мир (Человек, природа, общество)</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Человек и природа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Природа — это то, что нас окружает, но не создано челове</w:t>
      </w:r>
      <w:r w:rsidRPr="001B0128">
        <w:rPr>
          <w:rFonts w:ascii="Times New Roman" w:eastAsia="Times New Roman" w:hAnsi="Times New Roman" w:cs="Times New Roman"/>
          <w:color w:val="000000"/>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Вещество — то, из чего состоят все природные объекты </w:t>
      </w:r>
      <w:r w:rsidRPr="001B0128">
        <w:rPr>
          <w:rFonts w:ascii="Times New Roman" w:eastAsia="Times New Roman" w:hAnsi="Times New Roman" w:cs="Times New Roman"/>
          <w:color w:val="000000"/>
          <w:spacing w:val="2"/>
          <w:sz w:val="28"/>
          <w:szCs w:val="28"/>
        </w:rPr>
        <w:t xml:space="preserve">и предметы. Разнообразие веществ в окружающем мире. </w:t>
      </w:r>
      <w:r w:rsidRPr="001B0128">
        <w:rPr>
          <w:rFonts w:ascii="Times New Roman" w:eastAsia="Times New Roman" w:hAnsi="Times New Roman" w:cs="Times New Roman"/>
          <w:color w:val="000000"/>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Звёзды и планеты. </w:t>
      </w:r>
      <w:r w:rsidRPr="001B0128">
        <w:rPr>
          <w:rFonts w:ascii="Times New Roman" w:eastAsia="Times New Roman" w:hAnsi="Times New Roman" w:cs="Times New Roman"/>
          <w:iCs/>
          <w:color w:val="000000"/>
          <w:spacing w:val="2"/>
          <w:sz w:val="28"/>
          <w:szCs w:val="28"/>
        </w:rPr>
        <w:t>Солнце</w:t>
      </w:r>
      <w:r w:rsidRPr="001B0128">
        <w:rPr>
          <w:rFonts w:ascii="Times New Roman" w:eastAsia="Times New Roman" w:hAnsi="Times New Roman" w:cs="Times New Roman"/>
          <w:color w:val="000000"/>
          <w:spacing w:val="2"/>
          <w:sz w:val="28"/>
          <w:szCs w:val="28"/>
        </w:rPr>
        <w:t xml:space="preserve"> — </w:t>
      </w:r>
      <w:r w:rsidRPr="001B0128">
        <w:rPr>
          <w:rFonts w:ascii="Times New Roman" w:eastAsia="Times New Roman" w:hAnsi="Times New Roman" w:cs="Times New Roman"/>
          <w:iCs/>
          <w:color w:val="000000"/>
          <w:spacing w:val="2"/>
          <w:sz w:val="28"/>
          <w:szCs w:val="28"/>
        </w:rPr>
        <w:t>ближайшая к нам звез</w:t>
      </w:r>
      <w:r w:rsidRPr="001B0128">
        <w:rPr>
          <w:rFonts w:ascii="Times New Roman" w:eastAsia="Times New Roman" w:hAnsi="Times New Roman" w:cs="Times New Roman"/>
          <w:iCs/>
          <w:color w:val="000000"/>
          <w:sz w:val="28"/>
          <w:szCs w:val="28"/>
        </w:rPr>
        <w:t xml:space="preserve">да, источник света и тепла для всего живого на Земле. </w:t>
      </w:r>
      <w:r w:rsidRPr="001B0128">
        <w:rPr>
          <w:rFonts w:ascii="Times New Roman" w:eastAsia="Times New Roman" w:hAnsi="Times New Roman" w:cs="Times New Roman"/>
          <w:color w:val="000000"/>
          <w:spacing w:val="2"/>
          <w:sz w:val="28"/>
          <w:szCs w:val="28"/>
        </w:rPr>
        <w:t>Земля — планета, общее представление о форме и размерах Земли. Глобус как модель Земли. Географическая кар</w:t>
      </w:r>
      <w:r w:rsidRPr="001B0128">
        <w:rPr>
          <w:rFonts w:ascii="Times New Roman" w:eastAsia="Times New Roman" w:hAnsi="Times New Roman" w:cs="Times New Roman"/>
          <w:color w:val="000000"/>
          <w:sz w:val="28"/>
          <w:szCs w:val="28"/>
        </w:rPr>
        <w:t xml:space="preserve">та и план. Материки и океаны, их названия, расположение на глобусе и карте. </w:t>
      </w:r>
      <w:r w:rsidRPr="001B0128">
        <w:rPr>
          <w:rFonts w:ascii="Times New Roman" w:eastAsia="Times New Roman" w:hAnsi="Times New Roman" w:cs="Times New Roman"/>
          <w:iCs/>
          <w:color w:val="000000"/>
          <w:sz w:val="28"/>
          <w:szCs w:val="28"/>
        </w:rPr>
        <w:lastRenderedPageBreak/>
        <w:t>Важнейшие природные объекты своей страны, района</w:t>
      </w:r>
      <w:r w:rsidRPr="001B0128">
        <w:rPr>
          <w:rFonts w:ascii="Times New Roman" w:eastAsia="Times New Roman" w:hAnsi="Times New Roman" w:cs="Times New Roman"/>
          <w:color w:val="000000"/>
          <w:sz w:val="28"/>
          <w:szCs w:val="28"/>
        </w:rPr>
        <w:t>. Ориентирование на местности. Компас.</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Смена дня и ночи на Земле. Вращение Земли как при</w:t>
      </w:r>
      <w:r w:rsidRPr="001B0128">
        <w:rPr>
          <w:rFonts w:ascii="Times New Roman" w:eastAsia="Times New Roman" w:hAnsi="Times New Roman" w:cs="Times New Roman"/>
          <w:color w:val="000000"/>
          <w:spacing w:val="2"/>
          <w:sz w:val="28"/>
          <w:szCs w:val="28"/>
        </w:rPr>
        <w:t xml:space="preserve">чина смены дня и ночи. Времена года, их особенности (на основе наблюдений). </w:t>
      </w:r>
      <w:r w:rsidRPr="001B0128">
        <w:rPr>
          <w:rFonts w:ascii="Times New Roman" w:eastAsia="Times New Roman" w:hAnsi="Times New Roman" w:cs="Times New Roman"/>
          <w:iCs/>
          <w:color w:val="000000"/>
          <w:sz w:val="28"/>
          <w:szCs w:val="28"/>
        </w:rPr>
        <w:t>Обращение Земли вокруг Солнца как причина смены времён года</w:t>
      </w:r>
      <w:r w:rsidRPr="001B0128">
        <w:rPr>
          <w:rFonts w:ascii="Times New Roman" w:eastAsia="Times New Roman" w:hAnsi="Times New Roman" w:cs="Times New Roman"/>
          <w:color w:val="000000"/>
          <w:sz w:val="28"/>
          <w:szCs w:val="28"/>
        </w:rPr>
        <w:t>. Смена времён года в родном крае на основе наблюдений.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Погода, её составляющие (температура воздуха, облачность, </w:t>
      </w:r>
      <w:r w:rsidRPr="001B0128">
        <w:rPr>
          <w:rFonts w:ascii="Times New Roman" w:eastAsia="Times New Roman" w:hAnsi="Times New Roman" w:cs="Times New Roman"/>
          <w:color w:val="000000"/>
          <w:sz w:val="28"/>
          <w:szCs w:val="28"/>
        </w:rPr>
        <w:t xml:space="preserve">осадки, ветер). Наблюдение за погодой своего края.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Водоёмы, их разнообразие (океан, море, река, озеро, </w:t>
      </w:r>
      <w:r w:rsidRPr="001B0128">
        <w:rPr>
          <w:rFonts w:ascii="Times New Roman" w:eastAsia="Times New Roman" w:hAnsi="Times New Roman" w:cs="Times New Roman"/>
          <w:color w:val="000000"/>
          <w:sz w:val="28"/>
          <w:szCs w:val="28"/>
        </w:rPr>
        <w:t>пруд, болото); использование человеком. Водоёмы родного края (названия, краткая характеристика на основе наблюдений).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Вода. Свойства воды. Состояния воды, её распространение </w:t>
      </w:r>
      <w:r w:rsidRPr="001B0128">
        <w:rPr>
          <w:rFonts w:ascii="Times New Roman" w:eastAsia="Times New Roman" w:hAnsi="Times New Roman" w:cs="Times New Roman"/>
          <w:color w:val="000000"/>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Почва, её состав, значение для живой природы и для </w:t>
      </w:r>
      <w:r w:rsidRPr="001B0128">
        <w:rPr>
          <w:rFonts w:ascii="Times New Roman" w:eastAsia="Times New Roman" w:hAnsi="Times New Roman" w:cs="Times New Roman"/>
          <w:color w:val="000000"/>
          <w:sz w:val="28"/>
          <w:szCs w:val="28"/>
        </w:rPr>
        <w:t>хозяйственной жизни человека. Охрана, бережное использование почв.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1B0128">
        <w:rPr>
          <w:rFonts w:ascii="Times New Roman" w:eastAsia="Times New Roman" w:hAnsi="Times New Roman" w:cs="Times New Roman"/>
          <w:color w:val="000000"/>
          <w:spacing w:val="2"/>
          <w:sz w:val="28"/>
          <w:szCs w:val="28"/>
        </w:rPr>
        <w:t xml:space="preserve">ста растений, фиксация изменений. Деревья, кустарники, </w:t>
      </w:r>
      <w:r w:rsidRPr="001B0128">
        <w:rPr>
          <w:rFonts w:ascii="Times New Roman" w:eastAsia="Times New Roman" w:hAnsi="Times New Roman" w:cs="Times New Roman"/>
          <w:color w:val="000000"/>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Грибы: съедобные и ядовитые. Правила сбора грибов.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Животные, их разнообразие. Условия, необходимые для жизни животных (воздух, вода, тепло, пища). Насекомые,</w:t>
      </w:r>
      <w:r w:rsidRPr="001B0128">
        <w:rPr>
          <w:rFonts w:ascii="Times New Roman" w:eastAsia="Times New Roman" w:hAnsi="Times New Roman" w:cs="Times New Roman"/>
          <w:color w:val="000000"/>
          <w:sz w:val="28"/>
          <w:szCs w:val="28"/>
        </w:rPr>
        <w:t xml:space="preserve"> рыбы, земноводные, пресмыкающиеся, птицы, звери, их отличия. Особенности питания разных животных. Раз</w:t>
      </w:r>
      <w:r w:rsidRPr="001B0128">
        <w:rPr>
          <w:rFonts w:ascii="Times New Roman" w:eastAsia="Times New Roman" w:hAnsi="Times New Roman" w:cs="Times New Roman"/>
          <w:color w:val="000000"/>
          <w:spacing w:val="-2"/>
          <w:sz w:val="28"/>
          <w:szCs w:val="28"/>
        </w:rPr>
        <w:t xml:space="preserve">множение животных. Дикие </w:t>
      </w:r>
      <w:r w:rsidRPr="001B0128">
        <w:rPr>
          <w:rFonts w:ascii="Times New Roman" w:eastAsia="Times New Roman" w:hAnsi="Times New Roman" w:cs="Times New Roman"/>
          <w:color w:val="000000"/>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z w:val="28"/>
          <w:szCs w:val="28"/>
        </w:rPr>
        <w:t>Лес, луг, водоём — единство живой и неживой природы (солнечный свет, воздух, вода, почва, растения, животные).</w:t>
      </w:r>
      <w:r w:rsidRPr="001B0128">
        <w:rPr>
          <w:rFonts w:ascii="Times New Roman" w:eastAsia="Times New Roman" w:hAnsi="Times New Roman" w:cs="Times New Roman"/>
          <w:iCs/>
          <w:color w:val="000000"/>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1B0128">
        <w:rPr>
          <w:rFonts w:ascii="Times New Roman" w:eastAsia="Times New Roman" w:hAnsi="Times New Roman" w:cs="Times New Roman"/>
          <w:iCs/>
          <w:color w:val="000000"/>
          <w:sz w:val="28"/>
          <w:szCs w:val="28"/>
        </w:rPr>
        <w:t xml:space="preserve">ловека на природные сообщества. Природные сообщества </w:t>
      </w:r>
      <w:r w:rsidRPr="001B0128">
        <w:rPr>
          <w:rFonts w:ascii="Times New Roman" w:eastAsia="Times New Roman" w:hAnsi="Times New Roman" w:cs="Times New Roman"/>
          <w:iCs/>
          <w:color w:val="000000"/>
          <w:spacing w:val="-2"/>
          <w:sz w:val="28"/>
          <w:szCs w:val="28"/>
        </w:rPr>
        <w:t>родного края (2—3</w:t>
      </w:r>
      <w:r w:rsidRPr="001B0128">
        <w:rPr>
          <w:rFonts w:ascii="Times New Roman" w:eastAsia="Times New Roman" w:hAnsi="Times New Roman" w:cs="Times New Roman"/>
          <w:color w:val="000000"/>
          <w:spacing w:val="-2"/>
          <w:sz w:val="28"/>
          <w:szCs w:val="28"/>
        </w:rPr>
        <w:t> </w:t>
      </w:r>
      <w:r w:rsidRPr="001B0128">
        <w:rPr>
          <w:rFonts w:ascii="Times New Roman" w:eastAsia="Times New Roman" w:hAnsi="Times New Roman" w:cs="Times New Roman"/>
          <w:iCs/>
          <w:color w:val="000000"/>
          <w:spacing w:val="-2"/>
          <w:sz w:val="28"/>
          <w:szCs w:val="28"/>
        </w:rPr>
        <w:t>примера на основе наблюдений)</w:t>
      </w:r>
      <w:r w:rsidRPr="001B0128">
        <w:rPr>
          <w:rFonts w:ascii="Times New Roman" w:eastAsia="Times New Roman" w:hAnsi="Times New Roman" w:cs="Times New Roman"/>
          <w:color w:val="000000"/>
          <w:spacing w:val="-2"/>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lastRenderedPageBreak/>
        <w:t xml:space="preserve">Природные зоны России: общее представление, основные </w:t>
      </w:r>
      <w:r w:rsidRPr="001B0128">
        <w:rPr>
          <w:rFonts w:ascii="Times New Roman" w:eastAsia="Times New Roman" w:hAnsi="Times New Roman" w:cs="Times New Roman"/>
          <w:color w:val="000000"/>
          <w:spacing w:val="2"/>
          <w:sz w:val="28"/>
          <w:szCs w:val="28"/>
        </w:rPr>
        <w:t xml:space="preserve">природные зоны (климат, растительный и животный мир, </w:t>
      </w:r>
      <w:r w:rsidRPr="001B0128">
        <w:rPr>
          <w:rFonts w:ascii="Times New Roman" w:eastAsia="Times New Roman" w:hAnsi="Times New Roman" w:cs="Times New Roman"/>
          <w:color w:val="000000"/>
          <w:sz w:val="28"/>
          <w:szCs w:val="28"/>
        </w:rPr>
        <w:t>особенности труда и быта людей, влияние человека на природу изучаемых зон, охрана природы).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Человек — часть природы. Зависимость жизни человека </w:t>
      </w:r>
      <w:r w:rsidRPr="001B0128">
        <w:rPr>
          <w:rFonts w:ascii="Times New Roman" w:eastAsia="Times New Roman" w:hAnsi="Times New Roman" w:cs="Times New Roman"/>
          <w:color w:val="000000"/>
          <w:sz w:val="28"/>
          <w:szCs w:val="28"/>
        </w:rPr>
        <w:t>от природы. Этическое и эстетическое значение приро</w:t>
      </w:r>
      <w:r w:rsidRPr="001B0128">
        <w:rPr>
          <w:rFonts w:ascii="Times New Roman" w:eastAsia="Times New Roman" w:hAnsi="Times New Roman" w:cs="Times New Roman"/>
          <w:color w:val="000000"/>
          <w:spacing w:val="2"/>
          <w:sz w:val="28"/>
          <w:szCs w:val="28"/>
        </w:rPr>
        <w:t xml:space="preserve">ды в жизни человека. Освоение человеком законов жизни </w:t>
      </w:r>
      <w:r w:rsidRPr="001B0128">
        <w:rPr>
          <w:rFonts w:ascii="Times New Roman" w:eastAsia="Times New Roman" w:hAnsi="Times New Roman" w:cs="Times New Roman"/>
          <w:color w:val="000000"/>
          <w:sz w:val="28"/>
          <w:szCs w:val="28"/>
        </w:rPr>
        <w:t>при</w:t>
      </w:r>
      <w:r w:rsidRPr="001B0128">
        <w:rPr>
          <w:rFonts w:ascii="Times New Roman" w:eastAsia="Times New Roman" w:hAnsi="Times New Roman" w:cs="Times New Roman"/>
          <w:color w:val="000000"/>
          <w:spacing w:val="2"/>
          <w:sz w:val="28"/>
          <w:szCs w:val="28"/>
        </w:rPr>
        <w:t xml:space="preserve">роды посредством практической деятельности. Народный </w:t>
      </w:r>
      <w:r w:rsidRPr="001B0128">
        <w:rPr>
          <w:rFonts w:ascii="Times New Roman" w:eastAsia="Times New Roman" w:hAnsi="Times New Roman" w:cs="Times New Roman"/>
          <w:color w:val="000000"/>
          <w:sz w:val="28"/>
          <w:szCs w:val="28"/>
        </w:rPr>
        <w:t>календарь (приметы, поговорки, пословицы), определяющий сезонный труд людей.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Положительное и отрицательное влияние деятельности </w:t>
      </w:r>
      <w:r w:rsidRPr="001B0128">
        <w:rPr>
          <w:rFonts w:ascii="Times New Roman" w:eastAsia="Times New Roman" w:hAnsi="Times New Roman" w:cs="Times New Roman"/>
          <w:color w:val="000000"/>
          <w:sz w:val="28"/>
          <w:szCs w:val="28"/>
        </w:rPr>
        <w:t xml:space="preserve">человека на природу (в том числе на примере окружающей </w:t>
      </w:r>
      <w:r w:rsidRPr="001B0128">
        <w:rPr>
          <w:rFonts w:ascii="Times New Roman" w:eastAsia="Times New Roman" w:hAnsi="Times New Roman" w:cs="Times New Roman"/>
          <w:color w:val="000000"/>
          <w:spacing w:val="-2"/>
          <w:sz w:val="28"/>
          <w:szCs w:val="28"/>
        </w:rPr>
        <w:t xml:space="preserve">местности). Правила поведения в природе. Охрана природных </w:t>
      </w:r>
      <w:r w:rsidRPr="001B0128">
        <w:rPr>
          <w:rFonts w:ascii="Times New Roman" w:eastAsia="Times New Roman" w:hAnsi="Times New Roman" w:cs="Times New Roman"/>
          <w:color w:val="000000"/>
          <w:sz w:val="28"/>
          <w:szCs w:val="28"/>
        </w:rPr>
        <w:t>богатств: воды, воздуха, полезных ископаемых, растительно</w:t>
      </w:r>
      <w:r w:rsidRPr="001B0128">
        <w:rPr>
          <w:rFonts w:ascii="Times New Roman" w:eastAsia="Times New Roman" w:hAnsi="Times New Roman" w:cs="Times New Roman"/>
          <w:color w:val="000000"/>
          <w:spacing w:val="2"/>
          <w:sz w:val="28"/>
          <w:szCs w:val="28"/>
        </w:rPr>
        <w:t xml:space="preserve">го и животного мира. Заповедники, национальные парки, </w:t>
      </w:r>
      <w:r w:rsidRPr="001B0128">
        <w:rPr>
          <w:rFonts w:ascii="Times New Roman" w:eastAsia="Times New Roman" w:hAnsi="Times New Roman" w:cs="Times New Roman"/>
          <w:color w:val="000000"/>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1B0128">
        <w:rPr>
          <w:rFonts w:ascii="Times New Roman" w:eastAsia="Times New Roman" w:hAnsi="Times New Roman" w:cs="Times New Roman"/>
          <w:color w:val="000000"/>
          <w:spacing w:val="2"/>
          <w:sz w:val="28"/>
          <w:szCs w:val="28"/>
        </w:rPr>
        <w:t>органов (опорно­двигательная, пищеварительная, дыхатель</w:t>
      </w:r>
      <w:r w:rsidRPr="001B0128">
        <w:rPr>
          <w:rFonts w:ascii="Times New Roman" w:eastAsia="Times New Roman" w:hAnsi="Times New Roman" w:cs="Times New Roman"/>
          <w:color w:val="000000"/>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1B0128">
        <w:rPr>
          <w:rFonts w:ascii="Times New Roman" w:eastAsia="Times New Roman" w:hAnsi="Times New Roman" w:cs="Times New Roman"/>
          <w:color w:val="000000"/>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1B0128">
        <w:rPr>
          <w:rFonts w:ascii="Times New Roman" w:eastAsia="Times New Roman" w:hAnsi="Times New Roman" w:cs="Times New Roman"/>
          <w:color w:val="000000"/>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Человек и общество</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Общество - совокупность людей, которые объединены </w:t>
      </w:r>
      <w:r w:rsidRPr="001B0128">
        <w:rPr>
          <w:rFonts w:ascii="Times New Roman" w:eastAsia="Times New Roman" w:hAnsi="Times New Roman" w:cs="Times New Roman"/>
          <w:color w:val="000000"/>
          <w:sz w:val="28"/>
          <w:szCs w:val="28"/>
        </w:rPr>
        <w:t>общей культурой и связаны друг с другом совместной дея</w:t>
      </w:r>
      <w:r w:rsidRPr="001B0128">
        <w:rPr>
          <w:rFonts w:ascii="Times New Roman" w:eastAsia="Times New Roman" w:hAnsi="Times New Roman" w:cs="Times New Roman"/>
          <w:color w:val="000000"/>
          <w:spacing w:val="-4"/>
          <w:sz w:val="28"/>
          <w:szCs w:val="28"/>
        </w:rPr>
        <w:t>тельностью во имя общей цели. Духовно­нравственные и куль</w:t>
      </w:r>
      <w:r w:rsidRPr="001B0128">
        <w:rPr>
          <w:rFonts w:ascii="Times New Roman" w:eastAsia="Times New Roman" w:hAnsi="Times New Roman" w:cs="Times New Roman"/>
          <w:color w:val="000000"/>
          <w:sz w:val="28"/>
          <w:szCs w:val="28"/>
        </w:rPr>
        <w:t xml:space="preserve">турные ценности  российского общества, отраженные в государственных праздниках и народных традициях региона.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Человек — член общества, создатель и носитель культуры. Могонациональность – особенность нашей страны. </w:t>
      </w:r>
      <w:r w:rsidRPr="001B0128">
        <w:rPr>
          <w:rFonts w:ascii="Times New Roman" w:eastAsia="Times New Roman" w:hAnsi="Times New Roman" w:cs="Times New Roman"/>
          <w:color w:val="000000"/>
          <w:spacing w:val="2"/>
          <w:sz w:val="28"/>
          <w:szCs w:val="28"/>
        </w:rPr>
        <w:t xml:space="preserve">Общее представление о вкладе </w:t>
      </w:r>
      <w:r w:rsidRPr="001B0128">
        <w:rPr>
          <w:rFonts w:ascii="Times New Roman" w:eastAsia="Times New Roman" w:hAnsi="Times New Roman" w:cs="Times New Roman"/>
          <w:color w:val="000000"/>
          <w:spacing w:val="-2"/>
          <w:sz w:val="28"/>
          <w:szCs w:val="28"/>
        </w:rPr>
        <w:t>разных народов</w:t>
      </w:r>
      <w:r w:rsidRPr="001B0128">
        <w:rPr>
          <w:rFonts w:ascii="Times New Roman" w:eastAsia="Times New Roman" w:hAnsi="Times New Roman" w:cs="Times New Roman"/>
          <w:color w:val="000000"/>
          <w:spacing w:val="2"/>
          <w:sz w:val="28"/>
          <w:szCs w:val="28"/>
        </w:rPr>
        <w:t xml:space="preserve"> в многонациональную культуру нашей страны</w:t>
      </w:r>
      <w:r w:rsidRPr="001B0128">
        <w:rPr>
          <w:rFonts w:ascii="Times New Roman" w:eastAsia="Times New Roman" w:hAnsi="Times New Roman" w:cs="Times New Roman"/>
          <w:color w:val="000000"/>
          <w:spacing w:val="-2"/>
          <w:sz w:val="28"/>
          <w:szCs w:val="28"/>
        </w:rPr>
        <w:t xml:space="preserve">. Ценность каждого народа для него самого и для всей страны. </w:t>
      </w:r>
      <w:r w:rsidRPr="001B0128">
        <w:rPr>
          <w:rFonts w:ascii="Times New Roman" w:eastAsia="Times New Roman" w:hAnsi="Times New Roman" w:cs="Times New Roman"/>
          <w:color w:val="000000"/>
          <w:sz w:val="28"/>
          <w:szCs w:val="28"/>
        </w:rPr>
        <w:t xml:space="preserve">Взаимоотношения человека с другими людьми. Культура общения. Уважение к чужому мнению.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Семья — самое близкое окружение человека. Семейные </w:t>
      </w:r>
      <w:r w:rsidRPr="001B0128">
        <w:rPr>
          <w:rFonts w:ascii="Times New Roman" w:eastAsia="Times New Roman" w:hAnsi="Times New Roman" w:cs="Times New Roman"/>
          <w:color w:val="000000"/>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lastRenderedPageBreak/>
        <w:t xml:space="preserve">Младший школьник. Правила поведения в школе, на уроке. Обращение к учителю. </w:t>
      </w:r>
      <w:r w:rsidRPr="001B0128">
        <w:rPr>
          <w:rFonts w:ascii="Times New Roman" w:eastAsia="Times New Roman" w:hAnsi="Times New Roman" w:cs="Times New Roman"/>
          <w:color w:val="000000"/>
          <w:spacing w:val="2"/>
          <w:sz w:val="28"/>
          <w:szCs w:val="28"/>
        </w:rPr>
        <w:t xml:space="preserve">Классный, школьный </w:t>
      </w:r>
      <w:r w:rsidRPr="001B0128">
        <w:rPr>
          <w:rFonts w:ascii="Times New Roman" w:eastAsia="Times New Roman" w:hAnsi="Times New Roman" w:cs="Times New Roman"/>
          <w:color w:val="000000"/>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Друзья, взаимоотношения между ними; ценность друж</w:t>
      </w:r>
      <w:r w:rsidRPr="001B0128">
        <w:rPr>
          <w:rFonts w:ascii="Times New Roman" w:eastAsia="Times New Roman" w:hAnsi="Times New Roman" w:cs="Times New Roman"/>
          <w:color w:val="000000"/>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color w:val="000000"/>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Cs/>
          <w:color w:val="000000"/>
          <w:spacing w:val="-2"/>
          <w:sz w:val="28"/>
          <w:szCs w:val="28"/>
        </w:rPr>
      </w:pPr>
      <w:r w:rsidRPr="001B0128">
        <w:rPr>
          <w:rFonts w:ascii="Times New Roman" w:eastAsia="Times New Roman" w:hAnsi="Times New Roman" w:cs="Times New Roman"/>
          <w:iCs/>
          <w:color w:val="000000"/>
          <w:spacing w:val="2"/>
          <w:sz w:val="28"/>
          <w:szCs w:val="28"/>
        </w:rPr>
        <w:t xml:space="preserve">Средства массовой информации: радио, телевидение, </w:t>
      </w:r>
      <w:r w:rsidRPr="001B0128">
        <w:rPr>
          <w:rFonts w:ascii="Times New Roman" w:eastAsia="Times New Roman" w:hAnsi="Times New Roman" w:cs="Times New Roman"/>
          <w:iCs/>
          <w:color w:val="000000"/>
          <w:spacing w:val="-2"/>
          <w:sz w:val="28"/>
          <w:szCs w:val="28"/>
        </w:rPr>
        <w:t xml:space="preserve">пресса, Интернет.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Наша Родина — Россия, Российская Федерация. Ценност</w:t>
      </w:r>
      <w:r w:rsidRPr="001B0128">
        <w:rPr>
          <w:rFonts w:ascii="Times New Roman" w:eastAsia="Times New Roman" w:hAnsi="Times New Roman" w:cs="Times New Roman"/>
          <w:color w:val="000000"/>
          <w:spacing w:val="2"/>
          <w:sz w:val="28"/>
          <w:szCs w:val="28"/>
        </w:rPr>
        <w:t xml:space="preserve">но­смысловое содержание понятий «Родина», «Отечество», </w:t>
      </w:r>
      <w:r w:rsidRPr="001B0128">
        <w:rPr>
          <w:rFonts w:ascii="Times New Roman" w:eastAsia="Times New Roman" w:hAnsi="Times New Roman" w:cs="Times New Roman"/>
          <w:color w:val="000000"/>
          <w:sz w:val="28"/>
          <w:szCs w:val="28"/>
        </w:rPr>
        <w:t>«Отчизна». Государственная символика России: Государствен</w:t>
      </w:r>
      <w:r w:rsidRPr="001B0128">
        <w:rPr>
          <w:rFonts w:ascii="Times New Roman" w:eastAsia="Times New Roman" w:hAnsi="Times New Roman" w:cs="Times New Roman"/>
          <w:color w:val="000000"/>
          <w:spacing w:val="2"/>
          <w:sz w:val="28"/>
          <w:szCs w:val="28"/>
        </w:rPr>
        <w:t>ный герб России, Государственный флаг России, Государ</w:t>
      </w:r>
      <w:r w:rsidRPr="001B0128">
        <w:rPr>
          <w:rFonts w:ascii="Times New Roman" w:eastAsia="Times New Roman" w:hAnsi="Times New Roman" w:cs="Times New Roman"/>
          <w:color w:val="000000"/>
          <w:sz w:val="28"/>
          <w:szCs w:val="28"/>
        </w:rPr>
        <w:t>ственный гимн России; правила поведения при прослуши</w:t>
      </w:r>
      <w:r w:rsidRPr="001B0128">
        <w:rPr>
          <w:rFonts w:ascii="Times New Roman" w:eastAsia="Times New Roman" w:hAnsi="Times New Roman" w:cs="Times New Roman"/>
          <w:color w:val="000000"/>
          <w:spacing w:val="2"/>
          <w:sz w:val="28"/>
          <w:szCs w:val="28"/>
        </w:rPr>
        <w:t xml:space="preserve">вании гимна. Конституция — Основной закон Российской </w:t>
      </w:r>
      <w:r w:rsidRPr="001B0128">
        <w:rPr>
          <w:rFonts w:ascii="Times New Roman" w:eastAsia="Times New Roman" w:hAnsi="Times New Roman" w:cs="Times New Roman"/>
          <w:color w:val="000000"/>
          <w:sz w:val="28"/>
          <w:szCs w:val="28"/>
        </w:rPr>
        <w:t>Федерации. Права ребёнка.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Президент Российской Федерации — глава государства. </w:t>
      </w:r>
      <w:r w:rsidRPr="001B0128">
        <w:rPr>
          <w:rFonts w:ascii="Times New Roman" w:eastAsia="Times New Roman" w:hAnsi="Times New Roman" w:cs="Times New Roman"/>
          <w:color w:val="000000"/>
          <w:sz w:val="28"/>
          <w:szCs w:val="28"/>
        </w:rPr>
        <w:t>Ответственность главы государства за социальное и духовно­нравственное благополучие граждан.</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Праздник в жизни общества как средство укрепления об</w:t>
      </w:r>
      <w:r w:rsidRPr="001B0128">
        <w:rPr>
          <w:rFonts w:ascii="Times New Roman" w:eastAsia="Times New Roman" w:hAnsi="Times New Roman" w:cs="Times New Roman"/>
          <w:color w:val="000000"/>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1B0128">
        <w:rPr>
          <w:rFonts w:ascii="Times New Roman" w:eastAsia="Times New Roman" w:hAnsi="Times New Roman" w:cs="Times New Roman"/>
          <w:color w:val="000000"/>
          <w:sz w:val="28"/>
          <w:szCs w:val="28"/>
        </w:rPr>
        <w:t xml:space="preserve"> День народного единства, День Конституции. Праздники и </w:t>
      </w:r>
      <w:r w:rsidRPr="001B0128">
        <w:rPr>
          <w:rFonts w:ascii="Times New Roman" w:eastAsia="Times New Roman" w:hAnsi="Times New Roman" w:cs="Times New Roman"/>
          <w:color w:val="000000"/>
          <w:spacing w:val="2"/>
          <w:sz w:val="28"/>
          <w:szCs w:val="28"/>
        </w:rPr>
        <w:t xml:space="preserve">памятные даты своего региона. Оформление плаката или </w:t>
      </w:r>
      <w:r w:rsidRPr="001B0128">
        <w:rPr>
          <w:rFonts w:ascii="Times New Roman" w:eastAsia="Times New Roman" w:hAnsi="Times New Roman" w:cs="Times New Roman"/>
          <w:color w:val="000000"/>
          <w:sz w:val="28"/>
          <w:szCs w:val="28"/>
        </w:rPr>
        <w:t>стенной газеты к государственному празднику.</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Россия на карте, государственная граница России.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Москва — столица России. </w:t>
      </w:r>
      <w:r w:rsidRPr="001B0128">
        <w:rPr>
          <w:rFonts w:ascii="Times New Roman" w:eastAsia="Times New Roman" w:hAnsi="Times New Roman" w:cs="Times New Roman"/>
          <w:color w:val="000000"/>
          <w:spacing w:val="2"/>
          <w:sz w:val="28"/>
          <w:szCs w:val="28"/>
        </w:rPr>
        <w:t>Достопримечательности Москвы: Кремль, Красная площадь, Большой театр и</w:t>
      </w:r>
      <w:r w:rsidRPr="001B0128">
        <w:rPr>
          <w:rFonts w:ascii="Times New Roman" w:eastAsia="Times New Roman" w:hAnsi="Times New Roman" w:cs="Times New Roman"/>
          <w:color w:val="000000"/>
          <w:spacing w:val="2"/>
          <w:sz w:val="28"/>
          <w:szCs w:val="28"/>
        </w:rPr>
        <w:t> </w:t>
      </w:r>
      <w:r w:rsidRPr="001B0128">
        <w:rPr>
          <w:rFonts w:ascii="Times New Roman" w:eastAsia="Times New Roman" w:hAnsi="Times New Roman" w:cs="Times New Roman"/>
          <w:color w:val="000000"/>
          <w:spacing w:val="2"/>
          <w:sz w:val="28"/>
          <w:szCs w:val="28"/>
        </w:rPr>
        <w:t xml:space="preserve">др. </w:t>
      </w:r>
      <w:r w:rsidRPr="001B0128">
        <w:rPr>
          <w:rFonts w:ascii="Times New Roman" w:eastAsia="Times New Roman" w:hAnsi="Times New Roman" w:cs="Times New Roman"/>
          <w:color w:val="000000"/>
          <w:sz w:val="28"/>
          <w:szCs w:val="28"/>
        </w:rPr>
        <w:t>Расположение Москвы на карте.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Города России. Санкт­Петербург: достопримечательности </w:t>
      </w:r>
      <w:r w:rsidRPr="001B0128">
        <w:rPr>
          <w:rFonts w:ascii="Times New Roman" w:eastAsia="Times New Roman" w:hAnsi="Times New Roman" w:cs="Times New Roman"/>
          <w:color w:val="000000"/>
          <w:sz w:val="28"/>
          <w:szCs w:val="28"/>
        </w:rPr>
        <w:t xml:space="preserve">(Зимний дворец, памятник Петру I — Медный всадник, </w:t>
      </w:r>
      <w:r w:rsidRPr="001B0128">
        <w:rPr>
          <w:rFonts w:ascii="Times New Roman" w:eastAsia="Times New Roman" w:hAnsi="Times New Roman" w:cs="Times New Roman"/>
          <w:iCs/>
          <w:color w:val="000000"/>
          <w:sz w:val="28"/>
          <w:szCs w:val="28"/>
        </w:rPr>
        <w:t>раз</w:t>
      </w:r>
      <w:r w:rsidRPr="001B0128">
        <w:rPr>
          <w:rFonts w:ascii="Times New Roman" w:eastAsia="Times New Roman" w:hAnsi="Times New Roman" w:cs="Times New Roman"/>
          <w:iCs/>
          <w:color w:val="000000"/>
          <w:spacing w:val="2"/>
          <w:sz w:val="28"/>
          <w:szCs w:val="28"/>
        </w:rPr>
        <w:t>водные мосты через Неву</w:t>
      </w:r>
      <w:r w:rsidRPr="001B0128">
        <w:rPr>
          <w:rFonts w:ascii="Times New Roman" w:eastAsia="Times New Roman" w:hAnsi="Times New Roman" w:cs="Times New Roman"/>
          <w:color w:val="000000"/>
          <w:spacing w:val="2"/>
          <w:sz w:val="28"/>
          <w:szCs w:val="28"/>
        </w:rPr>
        <w:t xml:space="preserve"> и</w:t>
      </w:r>
      <w:r w:rsidRPr="001B0128">
        <w:rPr>
          <w:rFonts w:ascii="Times New Roman" w:eastAsia="Times New Roman" w:hAnsi="Times New Roman" w:cs="Times New Roman"/>
          <w:color w:val="000000"/>
          <w:spacing w:val="2"/>
          <w:sz w:val="28"/>
          <w:szCs w:val="28"/>
        </w:rPr>
        <w:t> </w:t>
      </w:r>
      <w:r w:rsidRPr="001B0128">
        <w:rPr>
          <w:rFonts w:ascii="Times New Roman" w:eastAsia="Times New Roman" w:hAnsi="Times New Roman" w:cs="Times New Roman"/>
          <w:color w:val="000000"/>
          <w:spacing w:val="2"/>
          <w:sz w:val="28"/>
          <w:szCs w:val="28"/>
        </w:rPr>
        <w:t xml:space="preserve">др.), города Золотого кольца </w:t>
      </w:r>
      <w:r w:rsidRPr="001B0128">
        <w:rPr>
          <w:rFonts w:ascii="Times New Roman" w:eastAsia="Times New Roman" w:hAnsi="Times New Roman" w:cs="Times New Roman"/>
          <w:color w:val="000000"/>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Россия — многонациональная страна. Народы, населяющие Россию, их обычаи, характерные особенности быта (по </w:t>
      </w:r>
      <w:r w:rsidRPr="001B0128">
        <w:rPr>
          <w:rFonts w:ascii="Times New Roman" w:eastAsia="Times New Roman" w:hAnsi="Times New Roman" w:cs="Times New Roman"/>
          <w:color w:val="000000"/>
          <w:spacing w:val="2"/>
          <w:sz w:val="28"/>
          <w:szCs w:val="28"/>
        </w:rPr>
        <w:t xml:space="preserve">выбору).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Родной край — частица России. Родной город (населён</w:t>
      </w:r>
      <w:r w:rsidRPr="001B0128">
        <w:rPr>
          <w:rFonts w:ascii="Times New Roman" w:eastAsia="Times New Roman" w:hAnsi="Times New Roman" w:cs="Times New Roman"/>
          <w:color w:val="000000"/>
          <w:spacing w:val="2"/>
          <w:sz w:val="28"/>
          <w:szCs w:val="28"/>
        </w:rPr>
        <w:t xml:space="preserve">ный пункт), регион (область, край, республика): название, </w:t>
      </w:r>
      <w:r w:rsidRPr="001B0128">
        <w:rPr>
          <w:rFonts w:ascii="Times New Roman" w:eastAsia="Times New Roman" w:hAnsi="Times New Roman" w:cs="Times New Roman"/>
          <w:color w:val="000000"/>
          <w:sz w:val="28"/>
          <w:szCs w:val="28"/>
        </w:rPr>
        <w:t>основные достопримечательности; музеи, театры, спортивные комплексы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 xml:space="preserve">пр. Особенности труда людей родного края, их профессии. Названия разных </w:t>
      </w:r>
      <w:r w:rsidRPr="001B0128">
        <w:rPr>
          <w:rFonts w:ascii="Times New Roman" w:eastAsia="Times New Roman" w:hAnsi="Times New Roman" w:cs="Times New Roman"/>
          <w:color w:val="000000"/>
          <w:sz w:val="28"/>
          <w:szCs w:val="28"/>
        </w:rPr>
        <w:lastRenderedPageBreak/>
        <w:t>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B2C68" w:rsidRPr="001B0128" w:rsidRDefault="00FB2C68" w:rsidP="00613A7B">
      <w:pPr>
        <w:autoSpaceDE w:val="0"/>
        <w:autoSpaceDN w:val="0"/>
        <w:adjustRightInd w:val="0"/>
        <w:spacing w:after="0" w:line="240" w:lineRule="auto"/>
        <w:ind w:firstLine="709"/>
        <w:jc w:val="both"/>
        <w:textAlignment w:val="center"/>
        <w:rPr>
          <w:rFonts w:ascii="NewtonCSanPin" w:eastAsia="Times New Roman" w:hAnsi="NewtonCSanPin" w:cs="Times New Roman"/>
          <w:color w:val="000000"/>
          <w:sz w:val="28"/>
          <w:szCs w:val="28"/>
        </w:rPr>
      </w:pPr>
      <w:r w:rsidRPr="001B0128">
        <w:rPr>
          <w:rFonts w:ascii="NewtonCSanPin" w:eastAsia="Times New Roman" w:hAnsi="NewtonCSanPin" w:cs="Times New Roman"/>
          <w:color w:val="000000"/>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Правила безопасной жизни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Ценность здоровья и здорового образа жизни.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color w:val="000000"/>
          <w:sz w:val="28"/>
          <w:szCs w:val="28"/>
        </w:rPr>
      </w:pPr>
      <w:r w:rsidRPr="001B0128">
        <w:rPr>
          <w:rFonts w:ascii="Times New Roman" w:eastAsia="Times New Roman" w:hAnsi="Times New Roman" w:cs="Times New Roman"/>
          <w:color w:val="000000"/>
          <w:spacing w:val="2"/>
          <w:sz w:val="28"/>
          <w:szCs w:val="28"/>
        </w:rPr>
        <w:t xml:space="preserve">Режим дня школьника, чередование труда и отдыха в </w:t>
      </w:r>
      <w:r w:rsidRPr="001B0128">
        <w:rPr>
          <w:rFonts w:ascii="Times New Roman" w:eastAsia="Times New Roman" w:hAnsi="Times New Roman" w:cs="Times New Roman"/>
          <w:color w:val="000000"/>
          <w:sz w:val="28"/>
          <w:szCs w:val="28"/>
        </w:rPr>
        <w:t xml:space="preserve">режиме дня; личная гигиена. Физическая культура, закаливание, игры на воздухе как условие сохранения и укрепления </w:t>
      </w:r>
      <w:r w:rsidRPr="001B0128">
        <w:rPr>
          <w:rFonts w:ascii="Times New Roman" w:eastAsia="Times New Roman" w:hAnsi="Times New Roman" w:cs="Times New Roman"/>
          <w:color w:val="000000"/>
          <w:spacing w:val="2"/>
          <w:sz w:val="28"/>
          <w:szCs w:val="28"/>
        </w:rPr>
        <w:t>здоровья. Личная ответственность каждого человека за со</w:t>
      </w:r>
      <w:r w:rsidRPr="001B0128">
        <w:rPr>
          <w:rFonts w:ascii="Times New Roman" w:eastAsia="Times New Roman" w:hAnsi="Times New Roman" w:cs="Times New Roman"/>
          <w:color w:val="000000"/>
          <w:sz w:val="28"/>
          <w:szCs w:val="28"/>
        </w:rPr>
        <w:t xml:space="preserve">хранение и укрепление своего физического и нравственного здоровья. Номера телефонов экстренной помощи. Первая </w:t>
      </w:r>
      <w:r w:rsidRPr="001B0128">
        <w:rPr>
          <w:rFonts w:ascii="Times New Roman" w:eastAsia="Times New Roman" w:hAnsi="Times New Roman" w:cs="Times New Roman"/>
          <w:color w:val="000000"/>
          <w:spacing w:val="2"/>
          <w:sz w:val="28"/>
          <w:szCs w:val="28"/>
        </w:rPr>
        <w:t xml:space="preserve">помощь при лёгких травмах </w:t>
      </w:r>
      <w:r w:rsidRPr="001B0128">
        <w:rPr>
          <w:rFonts w:ascii="Times New Roman" w:eastAsia="Times New Roman" w:hAnsi="Times New Roman" w:cs="Times New Roman"/>
          <w:i/>
          <w:color w:val="000000"/>
          <w:spacing w:val="2"/>
          <w:sz w:val="28"/>
          <w:szCs w:val="28"/>
        </w:rPr>
        <w:t>(</w:t>
      </w:r>
      <w:r w:rsidRPr="001B0128">
        <w:rPr>
          <w:rFonts w:ascii="Times New Roman" w:eastAsia="Times New Roman" w:hAnsi="Times New Roman" w:cs="Times New Roman"/>
          <w:i/>
          <w:iCs/>
          <w:color w:val="000000"/>
          <w:spacing w:val="2"/>
          <w:sz w:val="28"/>
          <w:szCs w:val="28"/>
        </w:rPr>
        <w:t>ушиб</w:t>
      </w:r>
      <w:r w:rsidRPr="001B0128">
        <w:rPr>
          <w:rFonts w:ascii="Times New Roman" w:eastAsia="Times New Roman" w:hAnsi="Times New Roman" w:cs="Times New Roman"/>
          <w:i/>
          <w:color w:val="000000"/>
          <w:spacing w:val="2"/>
          <w:sz w:val="28"/>
          <w:szCs w:val="28"/>
        </w:rPr>
        <w:t xml:space="preserve">, </w:t>
      </w:r>
      <w:r w:rsidRPr="001B0128">
        <w:rPr>
          <w:rFonts w:ascii="Times New Roman" w:eastAsia="Times New Roman" w:hAnsi="Times New Roman" w:cs="Times New Roman"/>
          <w:i/>
          <w:iCs/>
          <w:color w:val="000000"/>
          <w:spacing w:val="2"/>
          <w:sz w:val="28"/>
          <w:szCs w:val="28"/>
        </w:rPr>
        <w:t>порез</w:t>
      </w:r>
      <w:r w:rsidRPr="001B0128">
        <w:rPr>
          <w:rFonts w:ascii="Times New Roman" w:eastAsia="Times New Roman" w:hAnsi="Times New Roman" w:cs="Times New Roman"/>
          <w:i/>
          <w:color w:val="000000"/>
          <w:spacing w:val="2"/>
          <w:sz w:val="28"/>
          <w:szCs w:val="28"/>
        </w:rPr>
        <w:t xml:space="preserve">, </w:t>
      </w:r>
      <w:r w:rsidRPr="001B0128">
        <w:rPr>
          <w:rFonts w:ascii="Times New Roman" w:eastAsia="Times New Roman" w:hAnsi="Times New Roman" w:cs="Times New Roman"/>
          <w:i/>
          <w:iCs/>
          <w:color w:val="000000"/>
          <w:spacing w:val="2"/>
          <w:sz w:val="28"/>
          <w:szCs w:val="28"/>
        </w:rPr>
        <w:t>ожог</w:t>
      </w:r>
      <w:r w:rsidRPr="001B0128">
        <w:rPr>
          <w:rFonts w:ascii="Times New Roman" w:eastAsia="Times New Roman" w:hAnsi="Times New Roman" w:cs="Times New Roman"/>
          <w:i/>
          <w:color w:val="000000"/>
          <w:spacing w:val="2"/>
          <w:sz w:val="28"/>
          <w:szCs w:val="28"/>
        </w:rPr>
        <w:t xml:space="preserve">), </w:t>
      </w:r>
      <w:r w:rsidRPr="001B0128">
        <w:rPr>
          <w:rFonts w:ascii="Times New Roman" w:eastAsia="Times New Roman" w:hAnsi="Times New Roman" w:cs="Times New Roman"/>
          <w:i/>
          <w:iCs/>
          <w:color w:val="000000"/>
          <w:spacing w:val="2"/>
          <w:sz w:val="28"/>
          <w:szCs w:val="28"/>
        </w:rPr>
        <w:t>обмора</w:t>
      </w:r>
      <w:r w:rsidRPr="001B0128">
        <w:rPr>
          <w:rFonts w:ascii="Times New Roman" w:eastAsia="Times New Roman" w:hAnsi="Times New Roman" w:cs="Times New Roman"/>
          <w:i/>
          <w:iCs/>
          <w:color w:val="000000"/>
          <w:sz w:val="28"/>
          <w:szCs w:val="28"/>
        </w:rPr>
        <w:t>живании</w:t>
      </w:r>
      <w:r w:rsidRPr="001B0128">
        <w:rPr>
          <w:rFonts w:ascii="Times New Roman" w:eastAsia="Times New Roman" w:hAnsi="Times New Roman" w:cs="Times New Roman"/>
          <w:i/>
          <w:color w:val="000000"/>
          <w:sz w:val="28"/>
          <w:szCs w:val="28"/>
        </w:rPr>
        <w:t xml:space="preserve">, </w:t>
      </w:r>
      <w:r w:rsidRPr="001B0128">
        <w:rPr>
          <w:rFonts w:ascii="Times New Roman" w:eastAsia="Times New Roman" w:hAnsi="Times New Roman" w:cs="Times New Roman"/>
          <w:i/>
          <w:iCs/>
          <w:color w:val="000000"/>
          <w:sz w:val="28"/>
          <w:szCs w:val="28"/>
        </w:rPr>
        <w:t>перегреве</w:t>
      </w:r>
      <w:r w:rsidRPr="001B0128">
        <w:rPr>
          <w:rFonts w:ascii="Times New Roman" w:eastAsia="Times New Roman" w:hAnsi="Times New Roman" w:cs="Times New Roman"/>
          <w:i/>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Дорога от дома до школы, правила безопасного поведения </w:t>
      </w:r>
      <w:r w:rsidRPr="001B0128">
        <w:rPr>
          <w:rFonts w:ascii="Times New Roman" w:eastAsia="Times New Roman" w:hAnsi="Times New Roman" w:cs="Times New Roman"/>
          <w:color w:val="000000"/>
          <w:spacing w:val="2"/>
          <w:sz w:val="28"/>
          <w:szCs w:val="28"/>
        </w:rPr>
        <w:t>на дорогах, в лесу, на водоёме в разное время года. Пра</w:t>
      </w:r>
      <w:r w:rsidRPr="001B0128">
        <w:rPr>
          <w:rFonts w:ascii="Times New Roman" w:eastAsia="Times New Roman" w:hAnsi="Times New Roman" w:cs="Times New Roman"/>
          <w:color w:val="000000"/>
          <w:sz w:val="28"/>
          <w:szCs w:val="28"/>
        </w:rPr>
        <w:t>вила пожарной безопасности, основные правила обращения с газом, электричеством, водой.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Правила безопасного поведения в природе.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Правило безопасного поведения в общественных местах. Правила взаимодействия с незнакомыми людьми.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Забота о здоровье и безопасности окружающих людей — нравственный долг каждого человека.</w:t>
      </w:r>
    </w:p>
    <w:p w:rsidR="00FB2C68" w:rsidRPr="001B0128" w:rsidRDefault="00FB2C68" w:rsidP="00613A7B">
      <w:pPr>
        <w:autoSpaceDE w:val="0"/>
        <w:autoSpaceDN w:val="0"/>
        <w:adjustRightInd w:val="0"/>
        <w:spacing w:after="0" w:line="240" w:lineRule="auto"/>
        <w:jc w:val="both"/>
        <w:textAlignment w:val="center"/>
        <w:rPr>
          <w:rFonts w:ascii="Times New Roman" w:eastAsia="Times New Roman" w:hAnsi="Times New Roman" w:cs="Times New Roman"/>
          <w:b/>
          <w:i/>
          <w:color w:val="000000"/>
          <w:sz w:val="28"/>
          <w:szCs w:val="28"/>
        </w:rPr>
      </w:pPr>
      <w:r w:rsidRPr="001B0128">
        <w:rPr>
          <w:rFonts w:ascii="Times New Roman" w:eastAsia="Times New Roman" w:hAnsi="Times New Roman" w:cs="Times New Roman"/>
          <w:b/>
          <w:i/>
          <w:color w:val="000000"/>
          <w:sz w:val="28"/>
          <w:szCs w:val="28"/>
        </w:rPr>
        <w:t>6. Основы религиозных культур и светской этики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Россия — наша Родина.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3"/>
          <w:sz w:val="28"/>
          <w:szCs w:val="28"/>
        </w:rPr>
      </w:pPr>
      <w:r w:rsidRPr="001B0128">
        <w:rPr>
          <w:rFonts w:ascii="Times New Roman" w:eastAsia="Times New Roman" w:hAnsi="Times New Roman" w:cs="Times New Roman"/>
          <w:color w:val="000000"/>
          <w:sz w:val="28"/>
          <w:szCs w:val="28"/>
        </w:rPr>
        <w:t xml:space="preserve">Культура и религия. </w:t>
      </w:r>
      <w:r w:rsidRPr="001B0128">
        <w:rPr>
          <w:rFonts w:ascii="Times New Roman" w:eastAsia="Times New Roman" w:hAnsi="Times New Roman" w:cs="Times New Roman"/>
          <w:color w:val="000000"/>
          <w:spacing w:val="-3"/>
          <w:sz w:val="28"/>
          <w:szCs w:val="28"/>
        </w:rPr>
        <w:t xml:space="preserve">Праздники в религиях мира.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3"/>
          <w:sz w:val="28"/>
          <w:szCs w:val="28"/>
        </w:rPr>
      </w:pPr>
      <w:r w:rsidRPr="001B0128">
        <w:rPr>
          <w:rFonts w:ascii="Times New Roman" w:eastAsia="Times New Roman" w:hAnsi="Times New Roman" w:cs="Times New Roman"/>
          <w:color w:val="000000"/>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3"/>
          <w:sz w:val="28"/>
          <w:szCs w:val="28"/>
        </w:rPr>
      </w:pPr>
      <w:r w:rsidRPr="001B0128">
        <w:rPr>
          <w:rFonts w:ascii="Times New Roman" w:eastAsia="Times New Roman" w:hAnsi="Times New Roman" w:cs="Times New Roman"/>
          <w:color w:val="000000"/>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3"/>
          <w:sz w:val="28"/>
          <w:szCs w:val="28"/>
        </w:rPr>
      </w:pPr>
      <w:r w:rsidRPr="001B0128">
        <w:rPr>
          <w:rFonts w:ascii="Times New Roman" w:eastAsia="Times New Roman" w:hAnsi="Times New Roman" w:cs="Times New Roman"/>
          <w:color w:val="000000"/>
          <w:sz w:val="28"/>
          <w:szCs w:val="28"/>
        </w:rPr>
        <w:t xml:space="preserve">Семья, семейные ценности. Долг, свобода, ответственность, </w:t>
      </w:r>
      <w:r w:rsidRPr="001B0128">
        <w:rPr>
          <w:rFonts w:ascii="Times New Roman" w:eastAsia="Times New Roman" w:hAnsi="Times New Roman" w:cs="Times New Roman"/>
          <w:color w:val="000000"/>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7. Изобразительное искусство</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Виды художественной деятельности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 xml:space="preserve">Восприятие произведений искусства. </w:t>
      </w:r>
      <w:r w:rsidRPr="001B0128">
        <w:rPr>
          <w:rFonts w:ascii="Times New Roman" w:eastAsia="Times New Roman" w:hAnsi="Times New Roman" w:cs="Times New Roman"/>
          <w:color w:val="000000"/>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w:t>
      </w:r>
      <w:r w:rsidRPr="001B0128">
        <w:rPr>
          <w:rFonts w:ascii="Times New Roman" w:eastAsia="Times New Roman" w:hAnsi="Times New Roman" w:cs="Times New Roman"/>
          <w:color w:val="000000"/>
          <w:sz w:val="28"/>
          <w:szCs w:val="28"/>
        </w:rPr>
        <w:lastRenderedPageBreak/>
        <w:t>Отражение в произведениях пластических искусств общечеловеческих идей о нравственности и эстетике: отношение к природе, человеку и обще</w:t>
      </w:r>
      <w:r w:rsidRPr="001B0128">
        <w:rPr>
          <w:rFonts w:ascii="Times New Roman" w:eastAsia="Times New Roman" w:hAnsi="Times New Roman" w:cs="Times New Roman"/>
          <w:color w:val="000000"/>
          <w:spacing w:val="2"/>
          <w:sz w:val="28"/>
          <w:szCs w:val="28"/>
        </w:rPr>
        <w:t>ству. Фотография и произведение изобразительного искус</w:t>
      </w:r>
      <w:r w:rsidRPr="001B0128">
        <w:rPr>
          <w:rFonts w:ascii="Times New Roman" w:eastAsia="Times New Roman" w:hAnsi="Times New Roman" w:cs="Times New Roman"/>
          <w:color w:val="000000"/>
          <w:sz w:val="28"/>
          <w:szCs w:val="28"/>
        </w:rPr>
        <w:t xml:space="preserve">ства: сходство и различия. Человек, мир природы в реальной жизни: образ человека, природы в искусстве. Представления </w:t>
      </w:r>
      <w:r w:rsidRPr="001B0128">
        <w:rPr>
          <w:rFonts w:ascii="Times New Roman" w:eastAsia="Times New Roman" w:hAnsi="Times New Roman" w:cs="Times New Roman"/>
          <w:color w:val="000000"/>
          <w:spacing w:val="2"/>
          <w:sz w:val="28"/>
          <w:szCs w:val="28"/>
        </w:rPr>
        <w:t>о богатстве и разнообразии художественной культуры (на примере культуры народов России). Выдающиеся предста</w:t>
      </w:r>
      <w:r w:rsidRPr="001B0128">
        <w:rPr>
          <w:rFonts w:ascii="Times New Roman" w:eastAsia="Times New Roman" w:hAnsi="Times New Roman" w:cs="Times New Roman"/>
          <w:color w:val="000000"/>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B0128">
        <w:rPr>
          <w:rFonts w:ascii="Times New Roman" w:eastAsia="Times New Roman" w:hAnsi="Times New Roman" w:cs="Times New Roman"/>
          <w:color w:val="000000"/>
          <w:spacing w:val="2"/>
          <w:sz w:val="28"/>
          <w:szCs w:val="28"/>
        </w:rPr>
        <w:t xml:space="preserve">циональная оценка шедевров национального, российского </w:t>
      </w:r>
      <w:r w:rsidRPr="001B0128">
        <w:rPr>
          <w:rFonts w:ascii="Times New Roman" w:eastAsia="Times New Roman" w:hAnsi="Times New Roman" w:cs="Times New Roman"/>
          <w:color w:val="000000"/>
          <w:sz w:val="28"/>
          <w:szCs w:val="28"/>
        </w:rPr>
        <w:t xml:space="preserve">и мирового искусства.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Рисунок. </w:t>
      </w:r>
      <w:r w:rsidRPr="001B0128">
        <w:rPr>
          <w:rFonts w:ascii="Times New Roman" w:eastAsia="Times New Roman" w:hAnsi="Times New Roman" w:cs="Times New Roman"/>
          <w:color w:val="000000"/>
          <w:sz w:val="28"/>
          <w:szCs w:val="28"/>
        </w:rPr>
        <w:t>Материалы для рисунка: карандаш, ручка, фломастер, уголь, пастель, мелки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1B0128">
        <w:rPr>
          <w:rFonts w:ascii="Times New Roman" w:eastAsia="Times New Roman" w:hAnsi="Times New Roman" w:cs="Times New Roman"/>
          <w:color w:val="000000"/>
          <w:spacing w:val="2"/>
          <w:sz w:val="28"/>
          <w:szCs w:val="28"/>
        </w:rPr>
        <w:t xml:space="preserve">природы, человека, зданий, предметов, выраженные средствами рисунка. Изображение деревьев, птиц, животных: </w:t>
      </w:r>
      <w:r w:rsidRPr="001B0128">
        <w:rPr>
          <w:rFonts w:ascii="Times New Roman" w:eastAsia="Times New Roman" w:hAnsi="Times New Roman" w:cs="Times New Roman"/>
          <w:color w:val="000000"/>
          <w:sz w:val="28"/>
          <w:szCs w:val="28"/>
        </w:rPr>
        <w:t>общие и характерные черты.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Живопись. </w:t>
      </w:r>
      <w:r w:rsidRPr="001B0128">
        <w:rPr>
          <w:rFonts w:ascii="Times New Roman" w:eastAsia="Times New Roman" w:hAnsi="Times New Roman" w:cs="Times New Roman"/>
          <w:color w:val="000000"/>
          <w:spacing w:val="2"/>
          <w:sz w:val="28"/>
          <w:szCs w:val="28"/>
        </w:rPr>
        <w:t xml:space="preserve">Живописные материалы. Красота и разнообразие природы, человека, зданий, предметов, выраженные </w:t>
      </w:r>
      <w:r w:rsidRPr="001B0128">
        <w:rPr>
          <w:rFonts w:ascii="Times New Roman" w:eastAsia="Times New Roman" w:hAnsi="Times New Roman" w:cs="Times New Roman"/>
          <w:color w:val="000000"/>
          <w:sz w:val="28"/>
          <w:szCs w:val="28"/>
        </w:rPr>
        <w:t xml:space="preserve">средствами живописи. Цвет – основа языка живописи.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1B0128">
        <w:rPr>
          <w:rFonts w:ascii="Times New Roman" w:eastAsia="Times New Roman" w:hAnsi="Times New Roman" w:cs="Times New Roman"/>
          <w:color w:val="000000"/>
          <w:sz w:val="28"/>
          <w:szCs w:val="28"/>
        </w:rPr>
        <w:t>задачами. Образы природы и человека в живописи.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Скульптура. </w:t>
      </w:r>
      <w:r w:rsidRPr="001B0128">
        <w:rPr>
          <w:rFonts w:ascii="Times New Roman" w:eastAsia="Times New Roman" w:hAnsi="Times New Roman" w:cs="Times New Roman"/>
          <w:color w:val="000000"/>
          <w:spacing w:val="2"/>
          <w:sz w:val="28"/>
          <w:szCs w:val="28"/>
        </w:rPr>
        <w:t xml:space="preserve">Материалы скульптуры и их роль в создании выразительного образа. Элементарные приёмы работы </w:t>
      </w:r>
      <w:r w:rsidRPr="001B0128">
        <w:rPr>
          <w:rFonts w:ascii="Times New Roman" w:eastAsia="Times New Roman" w:hAnsi="Times New Roman" w:cs="Times New Roman"/>
          <w:color w:val="000000"/>
          <w:sz w:val="28"/>
          <w:szCs w:val="28"/>
        </w:rPr>
        <w:t xml:space="preserve">с пластическими скульптурными материалами для создания </w:t>
      </w:r>
      <w:r w:rsidRPr="001B0128">
        <w:rPr>
          <w:rFonts w:ascii="Times New Roman" w:eastAsia="Times New Roman" w:hAnsi="Times New Roman" w:cs="Times New Roman"/>
          <w:color w:val="000000"/>
          <w:spacing w:val="2"/>
          <w:sz w:val="28"/>
          <w:szCs w:val="28"/>
        </w:rPr>
        <w:t xml:space="preserve">выразительного образа (пластилин, глина — раскатывание, </w:t>
      </w:r>
      <w:r w:rsidRPr="001B0128">
        <w:rPr>
          <w:rFonts w:ascii="Times New Roman" w:eastAsia="Times New Roman" w:hAnsi="Times New Roman" w:cs="Times New Roman"/>
          <w:color w:val="000000"/>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Художественное конструирование и дизайн. </w:t>
      </w:r>
      <w:r w:rsidRPr="001B0128">
        <w:rPr>
          <w:rFonts w:ascii="Times New Roman" w:eastAsia="Times New Roman" w:hAnsi="Times New Roman" w:cs="Times New Roman"/>
          <w:color w:val="000000"/>
          <w:sz w:val="28"/>
          <w:szCs w:val="28"/>
        </w:rPr>
        <w:t>Разнообразие материалов для художественного конструирования и моделирования (пластилин, бумага, картон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 xml:space="preserve">др.). Элементарные приёмы работы с различными материалами для создания </w:t>
      </w:r>
      <w:r w:rsidRPr="001B0128">
        <w:rPr>
          <w:rFonts w:ascii="Times New Roman" w:eastAsia="Times New Roman" w:hAnsi="Times New Roman" w:cs="Times New Roman"/>
          <w:color w:val="000000"/>
          <w:spacing w:val="2"/>
          <w:sz w:val="28"/>
          <w:szCs w:val="28"/>
        </w:rPr>
        <w:t xml:space="preserve">выразительного образа (пластилин — раскатывание, набор </w:t>
      </w:r>
      <w:r w:rsidRPr="001B0128">
        <w:rPr>
          <w:rFonts w:ascii="Times New Roman" w:eastAsia="Times New Roman" w:hAnsi="Times New Roman" w:cs="Times New Roman"/>
          <w:color w:val="000000"/>
          <w:sz w:val="28"/>
          <w:szCs w:val="28"/>
        </w:rPr>
        <w:t xml:space="preserve">объёма, вытягивание формы; бумага и картон — сгибание, </w:t>
      </w:r>
      <w:r w:rsidRPr="001B0128">
        <w:rPr>
          <w:rFonts w:ascii="Times New Roman" w:eastAsia="Times New Roman" w:hAnsi="Times New Roman" w:cs="Times New Roman"/>
          <w:color w:val="000000"/>
          <w:spacing w:val="2"/>
          <w:sz w:val="28"/>
          <w:szCs w:val="28"/>
        </w:rPr>
        <w:t xml:space="preserve">вырезание). Представление о возможностях использования </w:t>
      </w:r>
      <w:r w:rsidRPr="001B0128">
        <w:rPr>
          <w:rFonts w:ascii="Times New Roman" w:eastAsia="Times New Roman" w:hAnsi="Times New Roman" w:cs="Times New Roman"/>
          <w:color w:val="000000"/>
          <w:sz w:val="28"/>
          <w:szCs w:val="28"/>
        </w:rPr>
        <w:t>навыков художественного конструирования и моделирования в жизни человека.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4"/>
          <w:sz w:val="28"/>
          <w:szCs w:val="28"/>
        </w:rPr>
        <w:t xml:space="preserve">Декоративно­прикладное искусство. </w:t>
      </w:r>
      <w:r w:rsidRPr="001B0128">
        <w:rPr>
          <w:rFonts w:ascii="Times New Roman" w:eastAsia="Times New Roman" w:hAnsi="Times New Roman" w:cs="Times New Roman"/>
          <w:color w:val="000000"/>
          <w:spacing w:val="-4"/>
          <w:sz w:val="28"/>
          <w:szCs w:val="28"/>
        </w:rPr>
        <w:t>Истоки декоративно­</w:t>
      </w:r>
      <w:r w:rsidRPr="001B0128">
        <w:rPr>
          <w:rFonts w:ascii="Times New Roman" w:eastAsia="Times New Roman" w:hAnsi="Times New Roman" w:cs="Times New Roman"/>
          <w:color w:val="000000"/>
          <w:sz w:val="28"/>
          <w:szCs w:val="28"/>
        </w:rPr>
        <w:t xml:space="preserve">прикладного искусства и его роль в жизни человека. Понятие о синтетичном характере народной культуры (украшение </w:t>
      </w:r>
      <w:r w:rsidRPr="001B0128">
        <w:rPr>
          <w:rFonts w:ascii="Times New Roman" w:eastAsia="Times New Roman" w:hAnsi="Times New Roman" w:cs="Times New Roman"/>
          <w:color w:val="000000"/>
          <w:spacing w:val="2"/>
          <w:sz w:val="28"/>
          <w:szCs w:val="28"/>
        </w:rPr>
        <w:t xml:space="preserve">жилища, предметов быта, орудий труда, костюма; музыка, </w:t>
      </w:r>
      <w:r w:rsidRPr="001B0128">
        <w:rPr>
          <w:rFonts w:ascii="Times New Roman" w:eastAsia="Times New Roman" w:hAnsi="Times New Roman" w:cs="Times New Roman"/>
          <w:color w:val="000000"/>
          <w:sz w:val="28"/>
          <w:szCs w:val="28"/>
        </w:rPr>
        <w:t xml:space="preserve">песни, хороводы; былины, сказания, сказки). Образ человека в традиционной культуре. Представления народа о мужской </w:t>
      </w:r>
      <w:r w:rsidRPr="001B0128">
        <w:rPr>
          <w:rFonts w:ascii="Times New Roman" w:eastAsia="Times New Roman" w:hAnsi="Times New Roman" w:cs="Times New Roman"/>
          <w:color w:val="000000"/>
          <w:spacing w:val="2"/>
          <w:sz w:val="28"/>
          <w:szCs w:val="28"/>
        </w:rPr>
        <w:t>и женской красоте, отражённые в изобразительном искус</w:t>
      </w:r>
      <w:r w:rsidRPr="001B0128">
        <w:rPr>
          <w:rFonts w:ascii="Times New Roman" w:eastAsia="Times New Roman" w:hAnsi="Times New Roman" w:cs="Times New Roman"/>
          <w:color w:val="000000"/>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1B0128">
        <w:rPr>
          <w:rFonts w:ascii="Times New Roman" w:eastAsia="Times New Roman" w:hAnsi="Times New Roman" w:cs="Times New Roman"/>
          <w:color w:val="000000"/>
          <w:spacing w:val="2"/>
          <w:sz w:val="28"/>
          <w:szCs w:val="28"/>
        </w:rPr>
        <w:t xml:space="preserve">как основа декоративных форм в прикладном искусстве (цветы, раскраска бабочек, переплетение ветвей </w:t>
      </w:r>
      <w:r w:rsidRPr="001B0128">
        <w:rPr>
          <w:rFonts w:ascii="Times New Roman" w:eastAsia="Times New Roman" w:hAnsi="Times New Roman" w:cs="Times New Roman"/>
          <w:color w:val="000000"/>
          <w:sz w:val="28"/>
          <w:szCs w:val="28"/>
        </w:rPr>
        <w:t>деревьев, морозные узоры на стекле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 Ознакомление с произведениями народных художественных промыслов в России (с учётом местных условий).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lastRenderedPageBreak/>
        <w:t>Азбука искусства. Как говорит искусство?</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Композиция. </w:t>
      </w:r>
      <w:r w:rsidRPr="001B0128">
        <w:rPr>
          <w:rFonts w:ascii="Times New Roman" w:eastAsia="Times New Roman" w:hAnsi="Times New Roman" w:cs="Times New Roman"/>
          <w:color w:val="000000"/>
          <w:spacing w:val="-2"/>
          <w:sz w:val="28"/>
          <w:szCs w:val="28"/>
        </w:rPr>
        <w:t>Элементарные приёмы композиции на плос</w:t>
      </w:r>
      <w:r w:rsidRPr="001B0128">
        <w:rPr>
          <w:rFonts w:ascii="Times New Roman" w:eastAsia="Times New Roman" w:hAnsi="Times New Roman" w:cs="Times New Roman"/>
          <w:color w:val="000000"/>
          <w:spacing w:val="2"/>
          <w:sz w:val="28"/>
          <w:szCs w:val="28"/>
        </w:rPr>
        <w:t xml:space="preserve">кости и в пространстве. Понятия: горизонталь, вертикаль </w:t>
      </w:r>
      <w:r w:rsidRPr="001B0128">
        <w:rPr>
          <w:rFonts w:ascii="Times New Roman" w:eastAsia="Times New Roman" w:hAnsi="Times New Roman" w:cs="Times New Roman"/>
          <w:color w:val="000000"/>
          <w:sz w:val="28"/>
          <w:szCs w:val="28"/>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 Главное и второстепенное в композиции. Симметрия и асимметрия.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Цвет. </w:t>
      </w:r>
      <w:r w:rsidRPr="001B0128">
        <w:rPr>
          <w:rFonts w:ascii="Times New Roman" w:eastAsia="Times New Roman" w:hAnsi="Times New Roman" w:cs="Times New Roman"/>
          <w:color w:val="000000"/>
          <w:sz w:val="28"/>
          <w:szCs w:val="28"/>
        </w:rPr>
        <w:t xml:space="preserve">Основные и составные цвета. Тёплые и холодные </w:t>
      </w:r>
      <w:r w:rsidRPr="001B0128">
        <w:rPr>
          <w:rFonts w:ascii="Times New Roman" w:eastAsia="Times New Roman" w:hAnsi="Times New Roman" w:cs="Times New Roman"/>
          <w:color w:val="000000"/>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1B0128">
        <w:rPr>
          <w:rFonts w:ascii="Times New Roman" w:eastAsia="Times New Roman" w:hAnsi="Times New Roman" w:cs="Times New Roman"/>
          <w:color w:val="000000"/>
          <w:sz w:val="28"/>
          <w:szCs w:val="28"/>
        </w:rPr>
        <w:t>новами цветоведения. Передача с помощью цвета характера персонажа, его эмоционального состояния.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Линия. </w:t>
      </w:r>
      <w:r w:rsidRPr="001B0128">
        <w:rPr>
          <w:rFonts w:ascii="Times New Roman" w:eastAsia="Times New Roman" w:hAnsi="Times New Roman" w:cs="Times New Roman"/>
          <w:color w:val="000000"/>
          <w:spacing w:val="2"/>
          <w:sz w:val="28"/>
          <w:szCs w:val="28"/>
        </w:rPr>
        <w:t xml:space="preserve">Многообразие линий (тонкие, толстые, прямые, </w:t>
      </w:r>
      <w:r w:rsidRPr="001B0128">
        <w:rPr>
          <w:rFonts w:ascii="Times New Roman" w:eastAsia="Times New Roman" w:hAnsi="Times New Roman" w:cs="Times New Roman"/>
          <w:color w:val="000000"/>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Форма. </w:t>
      </w:r>
      <w:r w:rsidRPr="001B0128">
        <w:rPr>
          <w:rFonts w:ascii="Times New Roman" w:eastAsia="Times New Roman" w:hAnsi="Times New Roman" w:cs="Times New Roman"/>
          <w:color w:val="000000"/>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1B0128">
        <w:rPr>
          <w:rFonts w:ascii="Times New Roman" w:eastAsia="Times New Roman" w:hAnsi="Times New Roman" w:cs="Times New Roman"/>
          <w:color w:val="000000"/>
          <w:spacing w:val="2"/>
          <w:sz w:val="28"/>
          <w:szCs w:val="28"/>
        </w:rPr>
        <w:t>Трансформация форм. Влияние формы предмета на пред</w:t>
      </w:r>
      <w:r w:rsidRPr="001B0128">
        <w:rPr>
          <w:rFonts w:ascii="Times New Roman" w:eastAsia="Times New Roman" w:hAnsi="Times New Roman" w:cs="Times New Roman"/>
          <w:color w:val="000000"/>
          <w:sz w:val="28"/>
          <w:szCs w:val="28"/>
        </w:rPr>
        <w:t>ставление о его характере. Силуэт.</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pacing w:val="2"/>
          <w:sz w:val="28"/>
          <w:szCs w:val="28"/>
        </w:rPr>
        <w:t xml:space="preserve">Объём. </w:t>
      </w:r>
      <w:r w:rsidRPr="001B0128">
        <w:rPr>
          <w:rFonts w:ascii="Times New Roman" w:eastAsia="Times New Roman" w:hAnsi="Times New Roman" w:cs="Times New Roman"/>
          <w:color w:val="000000"/>
          <w:spacing w:val="2"/>
          <w:sz w:val="28"/>
          <w:szCs w:val="28"/>
        </w:rPr>
        <w:t xml:space="preserve">Объём в пространстве и объём на плоскости. </w:t>
      </w:r>
      <w:r w:rsidRPr="001B0128">
        <w:rPr>
          <w:rFonts w:ascii="Times New Roman" w:eastAsia="Times New Roman" w:hAnsi="Times New Roman" w:cs="Times New Roman"/>
          <w:color w:val="000000"/>
          <w:sz w:val="28"/>
          <w:szCs w:val="28"/>
        </w:rPr>
        <w:t>Способы передачи объёма. Выразительность объёмных композиций.</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pacing w:val="2"/>
          <w:sz w:val="28"/>
          <w:szCs w:val="28"/>
        </w:rPr>
        <w:t xml:space="preserve">Ритм. </w:t>
      </w:r>
      <w:r w:rsidRPr="001B0128">
        <w:rPr>
          <w:rFonts w:ascii="Times New Roman" w:eastAsia="Times New Roman" w:hAnsi="Times New Roman" w:cs="Times New Roman"/>
          <w:color w:val="000000"/>
          <w:spacing w:val="2"/>
          <w:sz w:val="28"/>
          <w:szCs w:val="28"/>
        </w:rPr>
        <w:t>Виды ритма (спокойный, замедленный, порыви</w:t>
      </w:r>
      <w:r w:rsidRPr="001B0128">
        <w:rPr>
          <w:rFonts w:ascii="Times New Roman" w:eastAsia="Times New Roman" w:hAnsi="Times New Roman" w:cs="Times New Roman"/>
          <w:color w:val="000000"/>
          <w:sz w:val="28"/>
          <w:szCs w:val="28"/>
        </w:rPr>
        <w:t>стый, беспокойный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pacing w:val="-2"/>
          <w:sz w:val="28"/>
          <w:szCs w:val="28"/>
        </w:rPr>
      </w:pPr>
      <w:r w:rsidRPr="001B0128">
        <w:rPr>
          <w:rFonts w:ascii="Times New Roman" w:eastAsia="Times New Roman" w:hAnsi="Times New Roman" w:cs="Times New Roman"/>
          <w:b/>
          <w:bCs/>
          <w:i/>
          <w:iCs/>
          <w:color w:val="000000"/>
          <w:spacing w:val="-2"/>
          <w:sz w:val="28"/>
          <w:szCs w:val="28"/>
        </w:rPr>
        <w:t>Значимые темы искусства. О чём говорит искусство?</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Земля — наш общий дом. </w:t>
      </w:r>
      <w:r w:rsidRPr="001B0128">
        <w:rPr>
          <w:rFonts w:ascii="Times New Roman" w:eastAsia="Times New Roman" w:hAnsi="Times New Roman" w:cs="Times New Roman"/>
          <w:color w:val="000000"/>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1B0128">
        <w:rPr>
          <w:rFonts w:ascii="Times New Roman" w:eastAsia="Times New Roman" w:hAnsi="Times New Roman" w:cs="Times New Roman"/>
          <w:color w:val="000000"/>
          <w:spacing w:val="2"/>
          <w:sz w:val="28"/>
          <w:szCs w:val="28"/>
        </w:rPr>
        <w:t xml:space="preserve">художественных материалов и средств для создания выразительных образов природы. </w:t>
      </w:r>
      <w:r w:rsidRPr="001B0128">
        <w:rPr>
          <w:rFonts w:ascii="Times New Roman" w:eastAsia="Times New Roman" w:hAnsi="Times New Roman" w:cs="Times New Roman"/>
          <w:color w:val="000000"/>
          <w:sz w:val="28"/>
          <w:szCs w:val="28"/>
        </w:rPr>
        <w:t>П</w:t>
      </w:r>
      <w:r w:rsidRPr="001B0128">
        <w:rPr>
          <w:rFonts w:ascii="Times New Roman" w:eastAsia="Times New Roman" w:hAnsi="Times New Roman" w:cs="Times New Roman"/>
          <w:color w:val="000000"/>
          <w:spacing w:val="2"/>
          <w:sz w:val="28"/>
          <w:szCs w:val="28"/>
        </w:rPr>
        <w:t xml:space="preserve">остройки в природе: птичьи </w:t>
      </w:r>
      <w:r w:rsidRPr="001B0128">
        <w:rPr>
          <w:rFonts w:ascii="Times New Roman" w:eastAsia="Times New Roman" w:hAnsi="Times New Roman" w:cs="Times New Roman"/>
          <w:color w:val="000000"/>
          <w:sz w:val="28"/>
          <w:szCs w:val="28"/>
        </w:rPr>
        <w:t>гнёзда, норы, ульи, панцирь черепахи, домик улитки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Восприятие и эмоциональная оценка шедевров русского </w:t>
      </w:r>
      <w:r w:rsidRPr="001B0128">
        <w:rPr>
          <w:rFonts w:ascii="Times New Roman" w:eastAsia="Times New Roman" w:hAnsi="Times New Roman" w:cs="Times New Roman"/>
          <w:color w:val="000000"/>
          <w:spacing w:val="-2"/>
          <w:sz w:val="28"/>
          <w:szCs w:val="28"/>
        </w:rPr>
        <w:t>и зарубежного искусства, изображающих природу.</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Родина моя — Россия. </w:t>
      </w:r>
      <w:r w:rsidRPr="001B0128">
        <w:rPr>
          <w:rFonts w:ascii="Times New Roman" w:eastAsia="Times New Roman" w:hAnsi="Times New Roman" w:cs="Times New Roman"/>
          <w:color w:val="000000"/>
          <w:sz w:val="28"/>
          <w:szCs w:val="28"/>
        </w:rPr>
        <w:t>Роль природных условий в ха</w:t>
      </w:r>
      <w:r w:rsidRPr="001B0128">
        <w:rPr>
          <w:rFonts w:ascii="Times New Roman" w:eastAsia="Times New Roman" w:hAnsi="Times New Roman" w:cs="Times New Roman"/>
          <w:color w:val="000000"/>
          <w:spacing w:val="2"/>
          <w:sz w:val="28"/>
          <w:szCs w:val="28"/>
        </w:rPr>
        <w:t xml:space="preserve">рактере традиционной культуры народов России. Пейзажи </w:t>
      </w:r>
      <w:r w:rsidRPr="001B0128">
        <w:rPr>
          <w:rFonts w:ascii="Times New Roman" w:eastAsia="Times New Roman" w:hAnsi="Times New Roman" w:cs="Times New Roman"/>
          <w:color w:val="000000"/>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pacing w:val="2"/>
          <w:sz w:val="28"/>
          <w:szCs w:val="28"/>
        </w:rPr>
        <w:t xml:space="preserve">Человек и человеческие взаимоотношения. </w:t>
      </w:r>
      <w:r w:rsidRPr="001B0128">
        <w:rPr>
          <w:rFonts w:ascii="Times New Roman" w:eastAsia="Times New Roman" w:hAnsi="Times New Roman" w:cs="Times New Roman"/>
          <w:color w:val="000000"/>
          <w:spacing w:val="2"/>
          <w:sz w:val="28"/>
          <w:szCs w:val="28"/>
        </w:rPr>
        <w:t>Образ че</w:t>
      </w:r>
      <w:r w:rsidRPr="001B0128">
        <w:rPr>
          <w:rFonts w:ascii="Times New Roman" w:eastAsia="Times New Roman" w:hAnsi="Times New Roman" w:cs="Times New Roman"/>
          <w:color w:val="000000"/>
          <w:sz w:val="28"/>
          <w:szCs w:val="28"/>
        </w:rPr>
        <w:t xml:space="preserve">ловека в разных культурах мира. Образ современника. Жанр портрета. Темы любви, дружбы, </w:t>
      </w:r>
      <w:r w:rsidRPr="001B0128">
        <w:rPr>
          <w:rFonts w:ascii="Times New Roman" w:eastAsia="Times New Roman" w:hAnsi="Times New Roman" w:cs="Times New Roman"/>
          <w:color w:val="000000"/>
          <w:sz w:val="28"/>
          <w:szCs w:val="28"/>
        </w:rPr>
        <w:lastRenderedPageBreak/>
        <w:t>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 Образы персонажей, вызывающие гнев, раздражение, презрение.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Искусство дарит людям красоту. </w:t>
      </w:r>
      <w:r w:rsidRPr="001B0128">
        <w:rPr>
          <w:rFonts w:ascii="Times New Roman" w:eastAsia="Times New Roman" w:hAnsi="Times New Roman" w:cs="Times New Roman"/>
          <w:color w:val="000000"/>
          <w:sz w:val="28"/>
          <w:szCs w:val="28"/>
        </w:rPr>
        <w:t>Искусство вокруг нас сегодня. Использование различных художественных матери</w:t>
      </w:r>
      <w:r w:rsidRPr="001B0128">
        <w:rPr>
          <w:rFonts w:ascii="Times New Roman" w:eastAsia="Times New Roman" w:hAnsi="Times New Roman" w:cs="Times New Roman"/>
          <w:color w:val="000000"/>
          <w:spacing w:val="2"/>
          <w:sz w:val="28"/>
          <w:szCs w:val="28"/>
        </w:rPr>
        <w:t xml:space="preserve">алов и средств для создания проектов красивых, удобных </w:t>
      </w:r>
      <w:r w:rsidRPr="001B0128">
        <w:rPr>
          <w:rFonts w:ascii="Times New Roman" w:eastAsia="Times New Roman" w:hAnsi="Times New Roman" w:cs="Times New Roman"/>
          <w:color w:val="000000"/>
          <w:sz w:val="28"/>
          <w:szCs w:val="28"/>
        </w:rPr>
        <w:t>и выразительных предметов быта, видов транспорта. Пред</w:t>
      </w:r>
      <w:r w:rsidRPr="001B0128">
        <w:rPr>
          <w:rFonts w:ascii="Times New Roman" w:eastAsia="Times New Roman" w:hAnsi="Times New Roman" w:cs="Times New Roman"/>
          <w:color w:val="000000"/>
          <w:spacing w:val="2"/>
          <w:sz w:val="28"/>
          <w:szCs w:val="28"/>
        </w:rPr>
        <w:t xml:space="preserve">ставление о роли изобразительных (пластических) искусств </w:t>
      </w:r>
      <w:r w:rsidRPr="001B0128">
        <w:rPr>
          <w:rFonts w:ascii="Times New Roman" w:eastAsia="Times New Roman" w:hAnsi="Times New Roman" w:cs="Times New Roman"/>
          <w:color w:val="000000"/>
          <w:sz w:val="28"/>
          <w:szCs w:val="28"/>
        </w:rPr>
        <w:t>в повседневной жизни человека, в организации его матери</w:t>
      </w:r>
      <w:r w:rsidRPr="001B0128">
        <w:rPr>
          <w:rFonts w:ascii="Times New Roman" w:eastAsia="Times New Roman" w:hAnsi="Times New Roman" w:cs="Times New Roman"/>
          <w:color w:val="000000"/>
          <w:spacing w:val="2"/>
          <w:sz w:val="28"/>
          <w:szCs w:val="28"/>
        </w:rPr>
        <w:t>ального окружения.</w:t>
      </w:r>
      <w:r w:rsidRPr="001B0128">
        <w:rPr>
          <w:rFonts w:ascii="Times New Roman" w:eastAsia="Times New Roman" w:hAnsi="Times New Roman" w:cs="Times New Roman"/>
          <w:color w:val="000000"/>
          <w:spacing w:val="-2"/>
          <w:sz w:val="28"/>
          <w:szCs w:val="28"/>
        </w:rPr>
        <w:t xml:space="preserve">Жанр </w:t>
      </w:r>
      <w:r w:rsidRPr="001B0128">
        <w:rPr>
          <w:rFonts w:ascii="Times New Roman" w:eastAsia="Times New Roman" w:hAnsi="Times New Roman" w:cs="Times New Roman"/>
          <w:color w:val="000000"/>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Опыт художественно­творческой деятельности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Участие в различных видах изобразительной, декоративно­прикладной и художественно­конструкторской деятельности. </w:t>
      </w:r>
      <w:r w:rsidRPr="001B0128">
        <w:rPr>
          <w:rFonts w:ascii="Times New Roman" w:eastAsia="Times New Roman" w:hAnsi="Times New Roman" w:cs="Times New Roman"/>
          <w:color w:val="000000"/>
          <w:spacing w:val="2"/>
          <w:sz w:val="28"/>
          <w:szCs w:val="28"/>
        </w:rPr>
        <w:t>Освоение основ рисунка, живописи, скульптуры, деко</w:t>
      </w:r>
      <w:r w:rsidRPr="001B0128">
        <w:rPr>
          <w:rFonts w:ascii="Times New Roman" w:eastAsia="Times New Roman" w:hAnsi="Times New Roman" w:cs="Times New Roman"/>
          <w:color w:val="000000"/>
          <w:sz w:val="28"/>
          <w:szCs w:val="28"/>
        </w:rPr>
        <w:t xml:space="preserve">ративно­прикладного искусства. </w:t>
      </w:r>
      <w:r w:rsidRPr="001B0128">
        <w:rPr>
          <w:rFonts w:ascii="Times New Roman" w:eastAsia="Times New Roman" w:hAnsi="Times New Roman" w:cs="Times New Roman"/>
          <w:color w:val="000000"/>
          <w:spacing w:val="2"/>
          <w:sz w:val="28"/>
          <w:szCs w:val="28"/>
        </w:rPr>
        <w:t>Овладение основами художественной грамоты: компози</w:t>
      </w:r>
      <w:r w:rsidRPr="001B0128">
        <w:rPr>
          <w:rFonts w:ascii="Times New Roman" w:eastAsia="Times New Roman" w:hAnsi="Times New Roman" w:cs="Times New Roman"/>
          <w:color w:val="000000"/>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Выбор и применение выразительных средств для реали</w:t>
      </w:r>
      <w:r w:rsidRPr="001B0128">
        <w:rPr>
          <w:rFonts w:ascii="Times New Roman" w:eastAsia="Times New Roman" w:hAnsi="Times New Roman" w:cs="Times New Roman"/>
          <w:color w:val="000000"/>
          <w:sz w:val="28"/>
          <w:szCs w:val="28"/>
        </w:rPr>
        <w:t>зации собственного замысла в рисунке, живописи, аппликации, художественном конструировании.</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Выбор и применение выразительных средств для реали</w:t>
      </w:r>
      <w:r w:rsidRPr="001B0128">
        <w:rPr>
          <w:rFonts w:ascii="Times New Roman" w:eastAsia="Times New Roman" w:hAnsi="Times New Roman" w:cs="Times New Roman"/>
          <w:color w:val="000000"/>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1B0128">
        <w:rPr>
          <w:rFonts w:ascii="Times New Roman" w:eastAsia="Times New Roman" w:hAnsi="Times New Roman" w:cs="Times New Roman"/>
          <w:iCs/>
          <w:color w:val="000000"/>
          <w:sz w:val="28"/>
          <w:szCs w:val="28"/>
        </w:rPr>
        <w:t>тона</w:t>
      </w:r>
      <w:r w:rsidRPr="001B0128">
        <w:rPr>
          <w:rFonts w:ascii="Times New Roman" w:eastAsia="Times New Roman" w:hAnsi="Times New Roman" w:cs="Times New Roman"/>
          <w:color w:val="000000"/>
          <w:sz w:val="28"/>
          <w:szCs w:val="28"/>
        </w:rPr>
        <w:t xml:space="preserve">, композиции, пространства, линии, штриха, пятна, объёма, </w:t>
      </w:r>
      <w:r w:rsidRPr="001B0128">
        <w:rPr>
          <w:rFonts w:ascii="Times New Roman" w:eastAsia="Times New Roman" w:hAnsi="Times New Roman" w:cs="Times New Roman"/>
          <w:iCs/>
          <w:color w:val="000000"/>
          <w:sz w:val="28"/>
          <w:szCs w:val="28"/>
        </w:rPr>
        <w:t>фактуры материала</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Использование в индивидуальной и коллективной дея</w:t>
      </w:r>
      <w:r w:rsidRPr="001B0128">
        <w:rPr>
          <w:rFonts w:ascii="Times New Roman" w:eastAsia="Times New Roman" w:hAnsi="Times New Roman" w:cs="Times New Roman"/>
          <w:color w:val="000000"/>
          <w:sz w:val="28"/>
          <w:szCs w:val="28"/>
        </w:rPr>
        <w:t xml:space="preserve">тельности различных художественных техник и материалов: </w:t>
      </w:r>
      <w:r w:rsidRPr="001B0128">
        <w:rPr>
          <w:rFonts w:ascii="Times New Roman" w:eastAsia="Times New Roman" w:hAnsi="Times New Roman" w:cs="Times New Roman"/>
          <w:iCs/>
          <w:color w:val="000000"/>
          <w:spacing w:val="2"/>
          <w:sz w:val="28"/>
          <w:szCs w:val="28"/>
        </w:rPr>
        <w:t>коллажа</w:t>
      </w:r>
      <w:r w:rsidRPr="001B0128">
        <w:rPr>
          <w:rFonts w:ascii="Times New Roman" w:eastAsia="Times New Roman" w:hAnsi="Times New Roman" w:cs="Times New Roman"/>
          <w:color w:val="000000"/>
          <w:spacing w:val="2"/>
          <w:sz w:val="28"/>
          <w:szCs w:val="28"/>
        </w:rPr>
        <w:t xml:space="preserve">, </w:t>
      </w:r>
      <w:r w:rsidRPr="001B0128">
        <w:rPr>
          <w:rFonts w:ascii="Times New Roman" w:eastAsia="Times New Roman" w:hAnsi="Times New Roman" w:cs="Times New Roman"/>
          <w:iCs/>
          <w:color w:val="000000"/>
          <w:spacing w:val="2"/>
          <w:sz w:val="28"/>
          <w:szCs w:val="28"/>
        </w:rPr>
        <w:t>граттажа</w:t>
      </w:r>
      <w:r w:rsidRPr="001B0128">
        <w:rPr>
          <w:rFonts w:ascii="Times New Roman" w:eastAsia="Times New Roman" w:hAnsi="Times New Roman" w:cs="Times New Roman"/>
          <w:color w:val="000000"/>
          <w:spacing w:val="2"/>
          <w:sz w:val="28"/>
          <w:szCs w:val="28"/>
        </w:rPr>
        <w:t xml:space="preserve">, аппликации, компьютерной анимации, натурной мультипликации,  бумажной пластики, гуаши, акварели, </w:t>
      </w:r>
      <w:r w:rsidRPr="001B0128">
        <w:rPr>
          <w:rFonts w:ascii="Times New Roman" w:eastAsia="Times New Roman" w:hAnsi="Times New Roman" w:cs="Times New Roman"/>
          <w:iCs/>
          <w:color w:val="000000"/>
          <w:spacing w:val="2"/>
          <w:sz w:val="28"/>
          <w:szCs w:val="28"/>
        </w:rPr>
        <w:t>пастели</w:t>
      </w:r>
      <w:r w:rsidRPr="001B0128">
        <w:rPr>
          <w:rFonts w:ascii="Times New Roman" w:eastAsia="Times New Roman" w:hAnsi="Times New Roman" w:cs="Times New Roman"/>
          <w:color w:val="000000"/>
          <w:spacing w:val="2"/>
          <w:sz w:val="28"/>
          <w:szCs w:val="28"/>
        </w:rPr>
        <w:t xml:space="preserve">, </w:t>
      </w:r>
      <w:r w:rsidRPr="001B0128">
        <w:rPr>
          <w:rFonts w:ascii="Times New Roman" w:eastAsia="Times New Roman" w:hAnsi="Times New Roman" w:cs="Times New Roman"/>
          <w:iCs/>
          <w:color w:val="000000"/>
          <w:spacing w:val="2"/>
          <w:sz w:val="28"/>
          <w:szCs w:val="28"/>
        </w:rPr>
        <w:t>восковых</w:t>
      </w:r>
      <w:r w:rsidRPr="001B0128">
        <w:rPr>
          <w:rFonts w:ascii="Times New Roman" w:eastAsia="Times New Roman" w:hAnsi="Times New Roman" w:cs="Times New Roman"/>
          <w:iCs/>
          <w:color w:val="000000"/>
          <w:sz w:val="28"/>
          <w:szCs w:val="28"/>
        </w:rPr>
        <w:t xml:space="preserve"> мелков</w:t>
      </w:r>
      <w:r w:rsidRPr="001B0128">
        <w:rPr>
          <w:rFonts w:ascii="Times New Roman" w:eastAsia="Times New Roman" w:hAnsi="Times New Roman" w:cs="Times New Roman"/>
          <w:color w:val="000000"/>
          <w:sz w:val="28"/>
          <w:szCs w:val="28"/>
        </w:rPr>
        <w:t xml:space="preserve">, </w:t>
      </w:r>
      <w:r w:rsidRPr="001B0128">
        <w:rPr>
          <w:rFonts w:ascii="Times New Roman" w:eastAsia="Times New Roman" w:hAnsi="Times New Roman" w:cs="Times New Roman"/>
          <w:iCs/>
          <w:color w:val="000000"/>
          <w:sz w:val="28"/>
          <w:szCs w:val="28"/>
        </w:rPr>
        <w:t>туши</w:t>
      </w:r>
      <w:r w:rsidRPr="001B0128">
        <w:rPr>
          <w:rFonts w:ascii="Times New Roman" w:eastAsia="Times New Roman" w:hAnsi="Times New Roman" w:cs="Times New Roman"/>
          <w:color w:val="000000"/>
          <w:sz w:val="28"/>
          <w:szCs w:val="28"/>
        </w:rPr>
        <w:t xml:space="preserve">, карандаша, фломастеров, </w:t>
      </w:r>
      <w:r w:rsidRPr="001B0128">
        <w:rPr>
          <w:rFonts w:ascii="Times New Roman" w:eastAsia="Times New Roman" w:hAnsi="Times New Roman" w:cs="Times New Roman"/>
          <w:iCs/>
          <w:color w:val="000000"/>
          <w:sz w:val="28"/>
          <w:szCs w:val="28"/>
        </w:rPr>
        <w:t>пластилина</w:t>
      </w:r>
      <w:r w:rsidRPr="001B0128">
        <w:rPr>
          <w:rFonts w:ascii="Times New Roman" w:eastAsia="Times New Roman" w:hAnsi="Times New Roman" w:cs="Times New Roman"/>
          <w:color w:val="000000"/>
          <w:sz w:val="28"/>
          <w:szCs w:val="28"/>
        </w:rPr>
        <w:t xml:space="preserve">, </w:t>
      </w:r>
      <w:r w:rsidRPr="001B0128">
        <w:rPr>
          <w:rFonts w:ascii="Times New Roman" w:eastAsia="Times New Roman" w:hAnsi="Times New Roman" w:cs="Times New Roman"/>
          <w:iCs/>
          <w:color w:val="000000"/>
          <w:sz w:val="28"/>
          <w:szCs w:val="28"/>
        </w:rPr>
        <w:t>глины</w:t>
      </w:r>
      <w:r w:rsidRPr="001B0128">
        <w:rPr>
          <w:rFonts w:ascii="Times New Roman" w:eastAsia="Times New Roman" w:hAnsi="Times New Roman" w:cs="Times New Roman"/>
          <w:color w:val="000000"/>
          <w:sz w:val="28"/>
          <w:szCs w:val="28"/>
        </w:rPr>
        <w:t>, подручных и природных материалов.</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Участие в обсуждении содержания и выразительных средств </w:t>
      </w:r>
      <w:r w:rsidRPr="001B0128">
        <w:rPr>
          <w:rFonts w:ascii="Times New Roman" w:eastAsia="Times New Roman" w:hAnsi="Times New Roman" w:cs="Times New Roman"/>
          <w:color w:val="000000"/>
          <w:sz w:val="28"/>
          <w:szCs w:val="28"/>
        </w:rPr>
        <w:t>произведений изобразительного искусства, выражение своего отношения к произведению.</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8. Музыка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Музыка в жизни человека.</w:t>
      </w:r>
      <w:r w:rsidRPr="001B0128">
        <w:rPr>
          <w:rFonts w:ascii="Times New Roman" w:eastAsia="Times New Roman" w:hAnsi="Times New Roman" w:cs="Times New Roman"/>
          <w:color w:val="000000"/>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Обобщённое представление об основных образно­эмо</w:t>
      </w:r>
      <w:r w:rsidRPr="001B0128">
        <w:rPr>
          <w:rFonts w:ascii="Times New Roman" w:eastAsia="Times New Roman" w:hAnsi="Times New Roman" w:cs="Times New Roman"/>
          <w:color w:val="000000"/>
          <w:sz w:val="28"/>
          <w:szCs w:val="28"/>
        </w:rPr>
        <w:t>ци</w:t>
      </w:r>
      <w:r w:rsidRPr="001B0128">
        <w:rPr>
          <w:rFonts w:ascii="Times New Roman" w:eastAsia="Times New Roman" w:hAnsi="Times New Roman" w:cs="Times New Roman"/>
          <w:color w:val="000000"/>
          <w:spacing w:val="2"/>
          <w:sz w:val="28"/>
          <w:szCs w:val="28"/>
        </w:rPr>
        <w:t xml:space="preserve">ональных сферах музыки и о многообразии музыкальных </w:t>
      </w:r>
      <w:r w:rsidRPr="001B0128">
        <w:rPr>
          <w:rFonts w:ascii="Times New Roman" w:eastAsia="Times New Roman" w:hAnsi="Times New Roman" w:cs="Times New Roman"/>
          <w:color w:val="000000"/>
          <w:sz w:val="28"/>
          <w:szCs w:val="28"/>
        </w:rPr>
        <w:t>жанров и стилей. Песня, танец, марш и их разновидности. Песенность, танцевальность, маршевость. Опера, балет, симфония, концерт.</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color w:val="000000"/>
          <w:spacing w:val="2"/>
          <w:sz w:val="28"/>
          <w:szCs w:val="28"/>
        </w:rPr>
        <w:t>Отечественные народные музыкальные традиции. Твор</w:t>
      </w:r>
      <w:r w:rsidRPr="001B0128">
        <w:rPr>
          <w:rFonts w:ascii="Times New Roman" w:eastAsia="Times New Roman" w:hAnsi="Times New Roman" w:cs="Times New Roman"/>
          <w:color w:val="000000"/>
          <w:sz w:val="28"/>
          <w:szCs w:val="28"/>
        </w:rPr>
        <w:t xml:space="preserve">чество народов России. Музыкальный и поэтический фольклор: песни, танцы, действа, обряды, скороговорки, загадки, </w:t>
      </w:r>
      <w:r w:rsidRPr="001B0128">
        <w:rPr>
          <w:rFonts w:ascii="Times New Roman" w:eastAsia="Times New Roman" w:hAnsi="Times New Roman" w:cs="Times New Roman"/>
          <w:color w:val="000000"/>
          <w:spacing w:val="2"/>
          <w:sz w:val="28"/>
          <w:szCs w:val="28"/>
        </w:rPr>
        <w:t xml:space="preserve">игры­драматизации. Историческое прошлое в музыкальных </w:t>
      </w:r>
      <w:r w:rsidRPr="001B0128">
        <w:rPr>
          <w:rFonts w:ascii="Times New Roman" w:eastAsia="Times New Roman" w:hAnsi="Times New Roman" w:cs="Times New Roman"/>
          <w:color w:val="000000"/>
          <w:sz w:val="28"/>
          <w:szCs w:val="28"/>
        </w:rPr>
        <w:t xml:space="preserve">образах. Народная и профессиональная музыка. Сочинения </w:t>
      </w:r>
      <w:r w:rsidRPr="001B0128">
        <w:rPr>
          <w:rFonts w:ascii="Times New Roman" w:eastAsia="Times New Roman" w:hAnsi="Times New Roman" w:cs="Times New Roman"/>
          <w:color w:val="000000"/>
          <w:spacing w:val="2"/>
          <w:sz w:val="28"/>
          <w:szCs w:val="28"/>
        </w:rPr>
        <w:t xml:space="preserve">отечественных композиторов о Родине. Духовная музыка в </w:t>
      </w:r>
      <w:r w:rsidRPr="001B0128">
        <w:rPr>
          <w:rFonts w:ascii="Times New Roman" w:eastAsia="Times New Roman" w:hAnsi="Times New Roman" w:cs="Times New Roman"/>
          <w:color w:val="000000"/>
          <w:sz w:val="28"/>
          <w:szCs w:val="28"/>
        </w:rPr>
        <w:t>творчестве композиторов.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pacing w:val="-2"/>
          <w:sz w:val="28"/>
          <w:szCs w:val="28"/>
        </w:rPr>
        <w:lastRenderedPageBreak/>
        <w:t>Основные закономерности музыкального искусства.</w:t>
      </w:r>
      <w:r w:rsidR="00501A1F">
        <w:rPr>
          <w:rFonts w:ascii="Times New Roman" w:eastAsia="Times New Roman" w:hAnsi="Times New Roman" w:cs="Times New Roman"/>
          <w:b/>
          <w:bCs/>
          <w:color w:val="000000"/>
          <w:spacing w:val="-2"/>
          <w:sz w:val="28"/>
          <w:szCs w:val="28"/>
        </w:rPr>
        <w:t xml:space="preserve"> </w:t>
      </w:r>
      <w:r w:rsidRPr="001B0128">
        <w:rPr>
          <w:rFonts w:ascii="Times New Roman" w:eastAsia="Times New Roman" w:hAnsi="Times New Roman" w:cs="Times New Roman"/>
          <w:color w:val="000000"/>
          <w:spacing w:val="-2"/>
          <w:sz w:val="28"/>
          <w:szCs w:val="28"/>
        </w:rPr>
        <w:t>Ин</w:t>
      </w:r>
      <w:r w:rsidRPr="001B0128">
        <w:rPr>
          <w:rFonts w:ascii="Times New Roman" w:eastAsia="Times New Roman" w:hAnsi="Times New Roman" w:cs="Times New Roman"/>
          <w:color w:val="000000"/>
          <w:sz w:val="28"/>
          <w:szCs w:val="28"/>
        </w:rPr>
        <w:t>тонационно­образная природа музыкального искусства. Вы</w:t>
      </w:r>
      <w:r w:rsidRPr="001B0128">
        <w:rPr>
          <w:rFonts w:ascii="Times New Roman" w:eastAsia="Times New Roman" w:hAnsi="Times New Roman" w:cs="Times New Roman"/>
          <w:color w:val="000000"/>
          <w:spacing w:val="-2"/>
          <w:sz w:val="28"/>
          <w:szCs w:val="28"/>
        </w:rPr>
        <w:t>разительность и изобразительность в музыке. Интонация как озвученное состояние, выражение эмоций и мыслей человека.</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Интонации музыкальные и речевые. Сходство и различия. Интонация — источник музыкальной речи. Основные сред</w:t>
      </w:r>
      <w:r w:rsidRPr="001B0128">
        <w:rPr>
          <w:rFonts w:ascii="Times New Roman" w:eastAsia="Times New Roman" w:hAnsi="Times New Roman" w:cs="Times New Roman"/>
          <w:color w:val="000000"/>
          <w:spacing w:val="2"/>
          <w:sz w:val="28"/>
          <w:szCs w:val="28"/>
        </w:rPr>
        <w:t xml:space="preserve">ства музыкальной выразительности (мелодия, ритм, темп, </w:t>
      </w:r>
      <w:r w:rsidRPr="001B0128">
        <w:rPr>
          <w:rFonts w:ascii="Times New Roman" w:eastAsia="Times New Roman" w:hAnsi="Times New Roman" w:cs="Times New Roman"/>
          <w:color w:val="000000"/>
          <w:sz w:val="28"/>
          <w:szCs w:val="28"/>
        </w:rPr>
        <w:t>динамика, тембр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Музыкальная речь как способ общения между людьми, её эмоциональное воздействие. Композитор — исполнитель — </w:t>
      </w:r>
      <w:r w:rsidRPr="001B0128">
        <w:rPr>
          <w:rFonts w:ascii="Times New Roman" w:eastAsia="Times New Roman" w:hAnsi="Times New Roman" w:cs="Times New Roman"/>
          <w:color w:val="000000"/>
          <w:spacing w:val="2"/>
          <w:sz w:val="28"/>
          <w:szCs w:val="28"/>
        </w:rPr>
        <w:t xml:space="preserve">слушатель. Особенности музыкальной речи в сочинениях </w:t>
      </w:r>
      <w:r w:rsidRPr="001B0128">
        <w:rPr>
          <w:rFonts w:ascii="Times New Roman" w:eastAsia="Times New Roman" w:hAnsi="Times New Roman" w:cs="Times New Roman"/>
          <w:color w:val="000000"/>
          <w:sz w:val="28"/>
          <w:szCs w:val="28"/>
        </w:rPr>
        <w:t>композиторов, её выразительный смысл. Нотная запись как способ фиксации музыкальной речи. Элементы нотной грамоты.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Развитие музыки — сопоставление и столкновение чувств </w:t>
      </w:r>
      <w:r w:rsidRPr="001B0128">
        <w:rPr>
          <w:rFonts w:ascii="Times New Roman" w:eastAsia="Times New Roman" w:hAnsi="Times New Roman" w:cs="Times New Roman"/>
          <w:color w:val="000000"/>
          <w:spacing w:val="2"/>
          <w:sz w:val="28"/>
          <w:szCs w:val="28"/>
        </w:rPr>
        <w:t>и мыслей человека, музыкальных интонаций, тем, художе</w:t>
      </w:r>
      <w:r w:rsidRPr="001B0128">
        <w:rPr>
          <w:rFonts w:ascii="Times New Roman" w:eastAsia="Times New Roman" w:hAnsi="Times New Roman" w:cs="Times New Roman"/>
          <w:color w:val="000000"/>
          <w:sz w:val="28"/>
          <w:szCs w:val="28"/>
        </w:rPr>
        <w:t>ственных образов. Основные приёмы музыкального развития (повтор и контраст).</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color w:val="000000"/>
          <w:spacing w:val="2"/>
          <w:sz w:val="28"/>
          <w:szCs w:val="28"/>
        </w:rPr>
        <w:t xml:space="preserve">Формы построения музыки как обобщённое выражение </w:t>
      </w:r>
      <w:r w:rsidRPr="001B0128">
        <w:rPr>
          <w:rFonts w:ascii="Times New Roman" w:eastAsia="Times New Roman" w:hAnsi="Times New Roman" w:cs="Times New Roman"/>
          <w:color w:val="000000"/>
          <w:sz w:val="28"/>
          <w:szCs w:val="28"/>
        </w:rPr>
        <w:t xml:space="preserve">художественно­образного содержания произведений.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z w:val="28"/>
          <w:szCs w:val="28"/>
        </w:rPr>
        <w:t>Музыкальная картина мира.</w:t>
      </w:r>
      <w:r w:rsidRPr="001B0128">
        <w:rPr>
          <w:rFonts w:ascii="Times New Roman" w:eastAsia="Times New Roman" w:hAnsi="Times New Roman" w:cs="Times New Roman"/>
          <w:color w:val="000000"/>
          <w:sz w:val="28"/>
          <w:szCs w:val="28"/>
        </w:rPr>
        <w:t xml:space="preserve"> Интонационное богатство </w:t>
      </w:r>
      <w:r w:rsidRPr="001B0128">
        <w:rPr>
          <w:rFonts w:ascii="Times New Roman" w:eastAsia="Times New Roman" w:hAnsi="Times New Roman" w:cs="Times New Roman"/>
          <w:color w:val="000000"/>
          <w:spacing w:val="2"/>
          <w:sz w:val="28"/>
          <w:szCs w:val="28"/>
        </w:rPr>
        <w:t xml:space="preserve">музыкального мира. Общие представления о музыкальной </w:t>
      </w:r>
      <w:r w:rsidRPr="001B0128">
        <w:rPr>
          <w:rFonts w:ascii="Times New Roman" w:eastAsia="Times New Roman" w:hAnsi="Times New Roman" w:cs="Times New Roman"/>
          <w:color w:val="000000"/>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1B0128">
        <w:rPr>
          <w:rFonts w:ascii="Times New Roman" w:eastAsia="Times New Roman" w:hAnsi="Times New Roman" w:cs="Times New Roman"/>
          <w:color w:val="000000"/>
          <w:spacing w:val="-2"/>
          <w:sz w:val="28"/>
          <w:szCs w:val="28"/>
        </w:rPr>
        <w:noBreakHyphen/>
        <w:t xml:space="preserve"> и телепередачи, видеофильмы, звукозаписи (CD, DVD).</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4"/>
          <w:sz w:val="28"/>
          <w:szCs w:val="28"/>
        </w:rPr>
        <w:t>Различные виды музыки: вокальная, инструментальная; соль</w:t>
      </w:r>
      <w:r w:rsidRPr="001B0128">
        <w:rPr>
          <w:rFonts w:ascii="Times New Roman" w:eastAsia="Times New Roman" w:hAnsi="Times New Roman" w:cs="Times New Roman"/>
          <w:color w:val="000000"/>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4"/>
          <w:sz w:val="28"/>
          <w:szCs w:val="28"/>
        </w:rPr>
        <w:t>Народное и профессиональное музыкальное творчество раз</w:t>
      </w:r>
      <w:r w:rsidRPr="001B0128">
        <w:rPr>
          <w:rFonts w:ascii="Times New Roman" w:eastAsia="Times New Roman" w:hAnsi="Times New Roman" w:cs="Times New Roman"/>
          <w:color w:val="000000"/>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9. Технология (Труд)</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Общекультурные и общетрудовые компетенции. Основы культуры труда, самообслуживания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Трудовая деятельность и её значение в жизни человека. </w:t>
      </w:r>
      <w:r w:rsidRPr="001B0128">
        <w:rPr>
          <w:rFonts w:ascii="Times New Roman" w:eastAsia="Times New Roman" w:hAnsi="Times New Roman" w:cs="Times New Roman"/>
          <w:color w:val="000000"/>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color w:val="000000"/>
          <w:spacing w:val="2"/>
          <w:sz w:val="28"/>
          <w:szCs w:val="28"/>
        </w:rPr>
        <w:t>Элементарные общие правила создания предметов руко</w:t>
      </w:r>
      <w:r w:rsidRPr="001B0128">
        <w:rPr>
          <w:rFonts w:ascii="Times New Roman" w:eastAsia="Times New Roman" w:hAnsi="Times New Roman" w:cs="Times New Roman"/>
          <w:color w:val="000000"/>
          <w:sz w:val="28"/>
          <w:szCs w:val="28"/>
        </w:rPr>
        <w:t>т</w:t>
      </w:r>
      <w:r w:rsidRPr="001B0128">
        <w:rPr>
          <w:rFonts w:ascii="Times New Roman" w:eastAsia="Times New Roman" w:hAnsi="Times New Roman" w:cs="Times New Roman"/>
          <w:color w:val="000000"/>
          <w:spacing w:val="-2"/>
          <w:sz w:val="28"/>
          <w:szCs w:val="28"/>
        </w:rPr>
        <w:t>ворного мира (удобство, эстетическая выразительность, проч</w:t>
      </w:r>
      <w:r w:rsidRPr="001B0128">
        <w:rPr>
          <w:rFonts w:ascii="Times New Roman" w:eastAsia="Times New Roman" w:hAnsi="Times New Roman" w:cs="Times New Roman"/>
          <w:color w:val="000000"/>
          <w:sz w:val="28"/>
          <w:szCs w:val="28"/>
        </w:rPr>
        <w:t xml:space="preserve">ность; гармония предметов и окружающей среды). Бережное </w:t>
      </w:r>
      <w:r w:rsidRPr="001B0128">
        <w:rPr>
          <w:rFonts w:ascii="Times New Roman" w:eastAsia="Times New Roman" w:hAnsi="Times New Roman" w:cs="Times New Roman"/>
          <w:color w:val="000000"/>
          <w:spacing w:val="2"/>
          <w:sz w:val="28"/>
          <w:szCs w:val="28"/>
        </w:rPr>
        <w:t>отношение к природе как источнику сырьевых ресурсов. Мастера и их профессии.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B0128">
        <w:rPr>
          <w:rFonts w:ascii="Times New Roman" w:eastAsia="Times New Roman" w:hAnsi="Times New Roman" w:cs="Times New Roman"/>
          <w:iCs/>
          <w:color w:val="000000"/>
          <w:spacing w:val="-2"/>
          <w:sz w:val="28"/>
          <w:szCs w:val="28"/>
        </w:rPr>
        <w:t>распределение рабочего времени</w:t>
      </w:r>
      <w:r w:rsidRPr="001B0128">
        <w:rPr>
          <w:rFonts w:ascii="Times New Roman" w:eastAsia="Times New Roman" w:hAnsi="Times New Roman" w:cs="Times New Roman"/>
          <w:color w:val="000000"/>
          <w:spacing w:val="-2"/>
          <w:sz w:val="28"/>
          <w:szCs w:val="28"/>
        </w:rPr>
        <w:t>. Отбор и анализ информа</w:t>
      </w:r>
      <w:r w:rsidRPr="001B0128">
        <w:rPr>
          <w:rFonts w:ascii="Times New Roman" w:eastAsia="Times New Roman" w:hAnsi="Times New Roman" w:cs="Times New Roman"/>
          <w:color w:val="000000"/>
          <w:spacing w:val="2"/>
          <w:sz w:val="28"/>
          <w:szCs w:val="28"/>
        </w:rPr>
        <w:t xml:space="preserve">ции (из учебника и других дидактических материалов), её </w:t>
      </w:r>
      <w:r w:rsidRPr="001B0128">
        <w:rPr>
          <w:rFonts w:ascii="Times New Roman" w:eastAsia="Times New Roman" w:hAnsi="Times New Roman" w:cs="Times New Roman"/>
          <w:color w:val="000000"/>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т.п.</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Выполнение доступных видов работ по самообслужива</w:t>
      </w:r>
      <w:r w:rsidRPr="001B0128">
        <w:rPr>
          <w:rFonts w:ascii="Times New Roman" w:eastAsia="Times New Roman" w:hAnsi="Times New Roman" w:cs="Times New Roman"/>
          <w:color w:val="000000"/>
          <w:sz w:val="28"/>
          <w:szCs w:val="28"/>
        </w:rPr>
        <w:t>нию, домашнему труду, оказание доступных видов помощи малышам, взрослым и сверстникам.</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Технология ручной обработки материалов</w:t>
      </w:r>
      <w:r w:rsidRPr="001B0128">
        <w:rPr>
          <w:rFonts w:ascii="Times New Roman" w:eastAsia="Times New Roman" w:hAnsi="Times New Roman" w:cs="Times New Roman"/>
          <w:color w:val="000000"/>
          <w:spacing w:val="2"/>
          <w:sz w:val="28"/>
          <w:szCs w:val="28"/>
          <w:vertAlign w:val="superscript"/>
        </w:rPr>
        <w:footnoteReference w:id="10"/>
      </w:r>
      <w:r w:rsidRPr="001B0128">
        <w:rPr>
          <w:rFonts w:ascii="Times New Roman" w:eastAsia="Times New Roman" w:hAnsi="Times New Roman" w:cs="Times New Roman"/>
          <w:b/>
          <w:bCs/>
          <w:color w:val="000000"/>
          <w:sz w:val="28"/>
          <w:szCs w:val="28"/>
        </w:rPr>
        <w:t>. Элементы графической грамоты.</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B0128">
        <w:rPr>
          <w:rFonts w:ascii="Times New Roman" w:eastAsia="Times New Roman" w:hAnsi="Times New Roman" w:cs="Times New Roman"/>
          <w:iCs/>
          <w:color w:val="000000"/>
          <w:sz w:val="28"/>
          <w:szCs w:val="28"/>
        </w:rPr>
        <w:t>Многообразие материалов и их практическое применение в жизни</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Подготовка материалов к работе. Экономное расходование материалов. </w:t>
      </w:r>
      <w:r w:rsidRPr="001B0128">
        <w:rPr>
          <w:rFonts w:ascii="Times New Roman" w:eastAsia="Times New Roman" w:hAnsi="Times New Roman" w:cs="Times New Roman"/>
          <w:iCs/>
          <w:color w:val="000000"/>
          <w:sz w:val="28"/>
          <w:szCs w:val="28"/>
        </w:rPr>
        <w:t>Выбор материалов по их декоративно­художе</w:t>
      </w:r>
      <w:r w:rsidRPr="001B0128">
        <w:rPr>
          <w:rFonts w:ascii="Times New Roman" w:eastAsia="Times New Roman" w:hAnsi="Times New Roman" w:cs="Times New Roman"/>
          <w:iCs/>
          <w:color w:val="000000"/>
          <w:spacing w:val="2"/>
          <w:sz w:val="28"/>
          <w:szCs w:val="28"/>
        </w:rPr>
        <w:t xml:space="preserve">ственным и конструктивным свойствам, использование </w:t>
      </w:r>
      <w:r w:rsidRPr="001B0128">
        <w:rPr>
          <w:rFonts w:ascii="Times New Roman" w:eastAsia="Times New Roman" w:hAnsi="Times New Roman" w:cs="Times New Roman"/>
          <w:iCs/>
          <w:color w:val="000000"/>
          <w:sz w:val="28"/>
          <w:szCs w:val="28"/>
        </w:rPr>
        <w:t>соответствующих способов обработки материалов в зависимости от назначения изделия</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color w:val="000000"/>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Cs/>
          <w:color w:val="000000"/>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1B0128">
        <w:rPr>
          <w:rFonts w:ascii="Times New Roman" w:eastAsia="Times New Roman" w:hAnsi="Times New Roman" w:cs="Times New Roman"/>
          <w:iCs/>
          <w:color w:val="000000"/>
          <w:spacing w:val="2"/>
          <w:sz w:val="28"/>
          <w:szCs w:val="28"/>
        </w:rPr>
        <w:t xml:space="preserve">сборка, отделка изделия; проверка изделия в действии, </w:t>
      </w:r>
      <w:r w:rsidRPr="001B0128">
        <w:rPr>
          <w:rFonts w:ascii="Times New Roman" w:eastAsia="Times New Roman" w:hAnsi="Times New Roman" w:cs="Times New Roman"/>
          <w:iCs/>
          <w:color w:val="000000"/>
          <w:sz w:val="28"/>
          <w:szCs w:val="28"/>
        </w:rPr>
        <w:t>внесение необходимых дополнений и изменений</w:t>
      </w:r>
      <w:r w:rsidRPr="001B0128">
        <w:rPr>
          <w:rFonts w:ascii="Times New Roman" w:eastAsia="Times New Roman" w:hAnsi="Times New Roman" w:cs="Times New Roman"/>
          <w:color w:val="000000"/>
          <w:sz w:val="28"/>
          <w:szCs w:val="28"/>
        </w:rPr>
        <w:t xml:space="preserve">. Называние </w:t>
      </w:r>
      <w:r w:rsidRPr="001B0128">
        <w:rPr>
          <w:rFonts w:ascii="Times New Roman" w:eastAsia="Times New Roman" w:hAnsi="Times New Roman" w:cs="Times New Roman"/>
          <w:color w:val="000000"/>
          <w:spacing w:val="2"/>
          <w:sz w:val="28"/>
          <w:szCs w:val="28"/>
        </w:rPr>
        <w:t xml:space="preserve">и выполнение основных технологических операций ручной </w:t>
      </w:r>
      <w:r w:rsidRPr="001B0128">
        <w:rPr>
          <w:rFonts w:ascii="Times New Roman" w:eastAsia="Times New Roman" w:hAnsi="Times New Roman" w:cs="Times New Roman"/>
          <w:color w:val="000000"/>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 xml:space="preserve">др.), сборка изделия (клеевое, </w:t>
      </w:r>
      <w:r w:rsidRPr="001B0128">
        <w:rPr>
          <w:rFonts w:ascii="Times New Roman" w:eastAsia="Times New Roman" w:hAnsi="Times New Roman" w:cs="Times New Roman"/>
          <w:color w:val="000000"/>
          <w:spacing w:val="2"/>
          <w:sz w:val="28"/>
          <w:szCs w:val="28"/>
        </w:rPr>
        <w:t>ниточное, проволочное, винтовое и другие виды соедине</w:t>
      </w:r>
      <w:r w:rsidRPr="001B0128">
        <w:rPr>
          <w:rFonts w:ascii="Times New Roman" w:eastAsia="Times New Roman" w:hAnsi="Times New Roman" w:cs="Times New Roman"/>
          <w:color w:val="000000"/>
          <w:sz w:val="28"/>
          <w:szCs w:val="28"/>
        </w:rPr>
        <w:t>ния), отделка изделия или его деталей (окрашивание, вышивка, аппликация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lastRenderedPageBreak/>
        <w:t xml:space="preserve">Использование измерений и построений для решения </w:t>
      </w:r>
      <w:r w:rsidRPr="001B0128">
        <w:rPr>
          <w:rFonts w:ascii="Times New Roman" w:eastAsia="Times New Roman" w:hAnsi="Times New Roman" w:cs="Times New Roman"/>
          <w:color w:val="000000"/>
          <w:sz w:val="28"/>
          <w:szCs w:val="28"/>
        </w:rPr>
        <w:t>практических задач. Виды условных графических изображе</w:t>
      </w:r>
      <w:r w:rsidRPr="001B0128">
        <w:rPr>
          <w:rFonts w:ascii="Times New Roman" w:eastAsia="Times New Roman" w:hAnsi="Times New Roman" w:cs="Times New Roman"/>
          <w:color w:val="000000"/>
          <w:spacing w:val="2"/>
          <w:sz w:val="28"/>
          <w:szCs w:val="28"/>
        </w:rPr>
        <w:t>ний: рисунок, простейший чертёж, эскиз, развёртка, схема (их узнавание). Назначение линий чертежа (контур, линия</w:t>
      </w:r>
      <w:r w:rsidRPr="001B0128">
        <w:rPr>
          <w:rFonts w:ascii="Times New Roman" w:eastAsia="Times New Roman" w:hAnsi="Times New Roman" w:cs="Times New Roman"/>
          <w:color w:val="000000"/>
          <w:sz w:val="28"/>
          <w:szCs w:val="28"/>
        </w:rPr>
        <w:t xml:space="preserve"> надреза, сгиба, размерная, осевая, центровая, </w:t>
      </w:r>
      <w:r w:rsidRPr="001B0128">
        <w:rPr>
          <w:rFonts w:ascii="Times New Roman" w:eastAsia="Times New Roman" w:hAnsi="Times New Roman" w:cs="Times New Roman"/>
          <w:iCs/>
          <w:color w:val="000000"/>
          <w:sz w:val="28"/>
          <w:szCs w:val="28"/>
        </w:rPr>
        <w:t>разрыва</w:t>
      </w:r>
      <w:r w:rsidRPr="001B0128">
        <w:rPr>
          <w:rFonts w:ascii="Times New Roman" w:eastAsia="Times New Roman" w:hAnsi="Times New Roman" w:cs="Times New Roman"/>
          <w:color w:val="000000"/>
          <w:sz w:val="28"/>
          <w:szCs w:val="28"/>
        </w:rPr>
        <w:t>). Чте</w:t>
      </w:r>
      <w:r w:rsidRPr="001B0128">
        <w:rPr>
          <w:rFonts w:ascii="Times New Roman" w:eastAsia="Times New Roman" w:hAnsi="Times New Roman" w:cs="Times New Roman"/>
          <w:color w:val="000000"/>
          <w:spacing w:val="2"/>
          <w:sz w:val="28"/>
          <w:szCs w:val="28"/>
        </w:rPr>
        <w:t xml:space="preserve">ние условных графических изображений. Разметка деталей </w:t>
      </w:r>
      <w:r w:rsidRPr="001B0128">
        <w:rPr>
          <w:rFonts w:ascii="Times New Roman" w:eastAsia="Times New Roman" w:hAnsi="Times New Roman" w:cs="Times New Roman"/>
          <w:color w:val="000000"/>
          <w:sz w:val="28"/>
          <w:szCs w:val="28"/>
        </w:rPr>
        <w:t>с опорой на простейший чертёж, эскиз. Изготовление изделий по рисунку, простейшему чертежу или эскизу, схеме.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Конструирование и моделирование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Общее представление о конструировании как создании конструкциикаких­либо изделий (технических, бытовых, </w:t>
      </w:r>
      <w:r w:rsidRPr="001B0128">
        <w:rPr>
          <w:rFonts w:ascii="Times New Roman" w:eastAsia="Times New Roman" w:hAnsi="Times New Roman" w:cs="Times New Roman"/>
          <w:color w:val="000000"/>
          <w:sz w:val="28"/>
          <w:szCs w:val="28"/>
        </w:rPr>
        <w:t>учебных и</w:t>
      </w:r>
      <w:r w:rsidRPr="001B0128">
        <w:rPr>
          <w:rFonts w:ascii="Times New Roman" w:eastAsia="Times New Roman" w:hAnsi="Times New Roman" w:cs="Times New Roman"/>
          <w:color w:val="000000"/>
          <w:sz w:val="28"/>
          <w:szCs w:val="28"/>
        </w:rPr>
        <w:t> </w:t>
      </w:r>
      <w:r w:rsidRPr="001B0128">
        <w:rPr>
          <w:rFonts w:ascii="Times New Roman" w:eastAsia="Times New Roman" w:hAnsi="Times New Roman" w:cs="Times New Roman"/>
          <w:color w:val="000000"/>
          <w:sz w:val="28"/>
          <w:szCs w:val="28"/>
        </w:rPr>
        <w:t xml:space="preserve">пр.). Изделие, деталь изделия (общее представление). Понятие о конструкции изделия; </w:t>
      </w:r>
      <w:r w:rsidRPr="001B0128">
        <w:rPr>
          <w:rFonts w:ascii="Times New Roman" w:eastAsia="Times New Roman" w:hAnsi="Times New Roman" w:cs="Times New Roman"/>
          <w:iCs/>
          <w:color w:val="000000"/>
          <w:sz w:val="28"/>
          <w:szCs w:val="28"/>
        </w:rPr>
        <w:t>различные виды конструкций и способы их сборки</w:t>
      </w:r>
      <w:r w:rsidRPr="001B0128">
        <w:rPr>
          <w:rFonts w:ascii="Times New Roman" w:eastAsia="Times New Roman" w:hAnsi="Times New Roman" w:cs="Times New Roman"/>
          <w:color w:val="000000"/>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Конструирование и моделирование изделий из различных материалов по образцу, рисунку, простейшему </w:t>
      </w:r>
      <w:r w:rsidRPr="001B0128">
        <w:rPr>
          <w:rFonts w:ascii="Times New Roman" w:eastAsia="Times New Roman" w:hAnsi="Times New Roman" w:cs="Times New Roman"/>
          <w:iCs/>
          <w:color w:val="000000"/>
          <w:sz w:val="28"/>
          <w:szCs w:val="28"/>
        </w:rPr>
        <w:t xml:space="preserve">чертежу или эскизу и по заданным условиям (технико­технологическим, </w:t>
      </w:r>
      <w:r w:rsidRPr="001B0128">
        <w:rPr>
          <w:rFonts w:ascii="Times New Roman" w:eastAsia="Times New Roman" w:hAnsi="Times New Roman" w:cs="Times New Roman"/>
          <w:iCs/>
          <w:color w:val="000000"/>
          <w:spacing w:val="-4"/>
          <w:sz w:val="28"/>
          <w:szCs w:val="28"/>
        </w:rPr>
        <w:t>функциональным, декоративно­художественным и</w:t>
      </w:r>
      <w:r w:rsidRPr="001B0128">
        <w:rPr>
          <w:rFonts w:ascii="Times New Roman" w:eastAsia="Times New Roman" w:hAnsi="Times New Roman" w:cs="Times New Roman"/>
          <w:iCs/>
          <w:color w:val="000000"/>
          <w:spacing w:val="-4"/>
          <w:sz w:val="28"/>
          <w:szCs w:val="28"/>
        </w:rPr>
        <w:t> </w:t>
      </w:r>
      <w:r w:rsidRPr="001B0128">
        <w:rPr>
          <w:rFonts w:ascii="Times New Roman" w:eastAsia="Times New Roman" w:hAnsi="Times New Roman" w:cs="Times New Roman"/>
          <w:iCs/>
          <w:color w:val="000000"/>
          <w:spacing w:val="-4"/>
          <w:sz w:val="28"/>
          <w:szCs w:val="28"/>
        </w:rPr>
        <w:t>пр.).</w:t>
      </w:r>
      <w:r w:rsidRPr="001B0128">
        <w:rPr>
          <w:rFonts w:ascii="Times New Roman" w:eastAsia="Times New Roman" w:hAnsi="Times New Roman" w:cs="Times New Roman"/>
          <w:color w:val="000000"/>
          <w:sz w:val="28"/>
          <w:szCs w:val="28"/>
        </w:rPr>
        <w:t>Конструирование и моделирование на компьютере и в интерактивном конструкторе.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Практика работы на компьютере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Информация и её отбор. Способы получения, хранения, переработки информации.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1B0128">
        <w:rPr>
          <w:rFonts w:ascii="Times New Roman" w:eastAsia="Times New Roman" w:hAnsi="Times New Roman" w:cs="Times New Roman"/>
          <w:color w:val="000000"/>
          <w:sz w:val="28"/>
          <w:szCs w:val="28"/>
        </w:rPr>
        <w:t xml:space="preserve">ра, </w:t>
      </w:r>
      <w:r w:rsidRPr="001B0128">
        <w:rPr>
          <w:rFonts w:ascii="Times New Roman" w:eastAsia="Times New Roman" w:hAnsi="Times New Roman" w:cs="Times New Roman"/>
          <w:iCs/>
          <w:color w:val="000000"/>
          <w:sz w:val="28"/>
          <w:szCs w:val="28"/>
        </w:rPr>
        <w:t>общее представление о правилах клавиатурного письма</w:t>
      </w:r>
      <w:r w:rsidRPr="001B0128">
        <w:rPr>
          <w:rFonts w:ascii="Times New Roman" w:eastAsia="Times New Roman" w:hAnsi="Times New Roman" w:cs="Times New Roman"/>
          <w:color w:val="000000"/>
          <w:sz w:val="28"/>
          <w:szCs w:val="28"/>
        </w:rPr>
        <w:t xml:space="preserve">, пользование мышью, использование простейших средств текстового редактора. </w:t>
      </w:r>
      <w:r w:rsidRPr="001B0128">
        <w:rPr>
          <w:rFonts w:ascii="Times New Roman" w:eastAsia="Times New Roman" w:hAnsi="Times New Roman" w:cs="Times New Roman"/>
          <w:iCs/>
          <w:color w:val="000000"/>
          <w:sz w:val="28"/>
          <w:szCs w:val="28"/>
        </w:rPr>
        <w:t>Простейшие приёмы поиска информации: по ключевым словам</w:t>
      </w:r>
      <w:r w:rsidRPr="001B0128">
        <w:rPr>
          <w:rFonts w:ascii="Times New Roman" w:eastAsia="Times New Roman" w:hAnsi="Times New Roman" w:cs="Times New Roman"/>
          <w:color w:val="000000"/>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Cs/>
          <w:color w:val="000000"/>
          <w:sz w:val="28"/>
          <w:szCs w:val="28"/>
        </w:rPr>
      </w:pPr>
      <w:r w:rsidRPr="001B0128">
        <w:rPr>
          <w:rFonts w:ascii="Times New Roman" w:eastAsia="Times New Roman" w:hAnsi="Times New Roman" w:cs="Times New Roman"/>
          <w:color w:val="000000"/>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1B0128">
        <w:rPr>
          <w:rFonts w:ascii="Times New Roman" w:eastAsia="Times New Roman" w:hAnsi="Times New Roman" w:cs="Times New Roman"/>
          <w:color w:val="000000"/>
          <w:spacing w:val="2"/>
          <w:sz w:val="28"/>
          <w:szCs w:val="28"/>
        </w:rPr>
        <w:t xml:space="preserve">детям тематике. Вывод текста на принтер. </w:t>
      </w:r>
      <w:r w:rsidRPr="001B0128">
        <w:rPr>
          <w:rFonts w:ascii="Times New Roman" w:eastAsia="Times New Roman" w:hAnsi="Times New Roman" w:cs="Times New Roman"/>
          <w:iCs/>
          <w:color w:val="000000"/>
          <w:spacing w:val="2"/>
          <w:sz w:val="28"/>
          <w:szCs w:val="28"/>
        </w:rPr>
        <w:t xml:space="preserve">Использование </w:t>
      </w:r>
      <w:r w:rsidRPr="001B0128">
        <w:rPr>
          <w:rFonts w:ascii="Times New Roman" w:eastAsia="Times New Roman" w:hAnsi="Times New Roman" w:cs="Times New Roman"/>
          <w:iCs/>
          <w:color w:val="000000"/>
          <w:sz w:val="28"/>
          <w:szCs w:val="28"/>
        </w:rPr>
        <w:t>рисунков из ресурса компьютера, программ Word и PowerPoint.</w:t>
      </w:r>
    </w:p>
    <w:p w:rsidR="00FB2C68" w:rsidRPr="001B0128" w:rsidRDefault="00FB2C68" w:rsidP="00613A7B">
      <w:pPr>
        <w:keepNext/>
        <w:autoSpaceDE w:val="0"/>
        <w:autoSpaceDN w:val="0"/>
        <w:adjustRightInd w:val="0"/>
        <w:spacing w:after="0" w:line="240" w:lineRule="auto"/>
        <w:jc w:val="both"/>
        <w:textAlignment w:val="center"/>
        <w:rPr>
          <w:rFonts w:ascii="Times New Roman" w:eastAsia="Times New Roman" w:hAnsi="Times New Roman" w:cs="Times New Roman"/>
          <w:b/>
          <w:i/>
          <w:iCs/>
          <w:color w:val="000000"/>
          <w:sz w:val="28"/>
          <w:szCs w:val="28"/>
          <w:lang w:eastAsia="ru-RU"/>
        </w:rPr>
      </w:pPr>
      <w:r w:rsidRPr="001B0128">
        <w:rPr>
          <w:rFonts w:ascii="Times New Roman" w:eastAsia="Times New Roman" w:hAnsi="Times New Roman" w:cs="Times New Roman"/>
          <w:b/>
          <w:i/>
          <w:iCs/>
          <w:color w:val="000000"/>
          <w:sz w:val="28"/>
          <w:szCs w:val="28"/>
          <w:lang w:eastAsia="ru-RU"/>
        </w:rPr>
        <w:t xml:space="preserve">10. Физическая культура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sz w:val="28"/>
          <w:szCs w:val="28"/>
        </w:rPr>
      </w:pPr>
      <w:r w:rsidRPr="001B0128">
        <w:rPr>
          <w:rFonts w:ascii="Times New Roman" w:eastAsia="Times New Roman" w:hAnsi="Times New Roman" w:cs="Times New Roman"/>
          <w:b/>
          <w:bCs/>
          <w:i/>
          <w:iCs/>
          <w:color w:val="000000"/>
          <w:sz w:val="28"/>
          <w:szCs w:val="28"/>
        </w:rPr>
        <w:t xml:space="preserve">Знания </w:t>
      </w:r>
      <w:r w:rsidRPr="001B0128">
        <w:rPr>
          <w:rFonts w:ascii="Times New Roman" w:eastAsia="Times New Roman" w:hAnsi="Times New Roman" w:cs="Times New Roman"/>
          <w:b/>
          <w:bCs/>
          <w:i/>
          <w:iCs/>
          <w:sz w:val="28"/>
          <w:szCs w:val="28"/>
        </w:rPr>
        <w:t>по физической культуре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Физическая культура. </w:t>
      </w:r>
      <w:r w:rsidRPr="001B0128">
        <w:rPr>
          <w:rFonts w:ascii="Times New Roman" w:eastAsia="Times New Roman" w:hAnsi="Times New Roman" w:cs="Times New Roman"/>
          <w:color w:val="000000"/>
          <w:spacing w:val="2"/>
          <w:sz w:val="28"/>
          <w:szCs w:val="28"/>
        </w:rPr>
        <w:t xml:space="preserve">Правила предупреждения травматизма во время занятий </w:t>
      </w:r>
      <w:r w:rsidRPr="001B0128">
        <w:rPr>
          <w:rFonts w:ascii="Times New Roman" w:eastAsia="Times New Roman" w:hAnsi="Times New Roman" w:cs="Times New Roman"/>
          <w:color w:val="000000"/>
          <w:sz w:val="28"/>
          <w:szCs w:val="28"/>
        </w:rPr>
        <w:t>физическими упражнениями: организация мест занятий, подбор одежды, обуви и инвентаря. Правила личной гигиены.</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pacing w:val="-4"/>
          <w:sz w:val="28"/>
          <w:szCs w:val="28"/>
        </w:rPr>
        <w:t xml:space="preserve">Физические упражнения. </w:t>
      </w:r>
      <w:r w:rsidRPr="001B0128">
        <w:rPr>
          <w:rFonts w:ascii="Times New Roman" w:eastAsia="Times New Roman" w:hAnsi="Times New Roman" w:cs="Times New Roman"/>
          <w:color w:val="000000"/>
          <w:spacing w:val="-4"/>
          <w:sz w:val="28"/>
          <w:szCs w:val="28"/>
        </w:rPr>
        <w:t>Физические упражнения, их вли</w:t>
      </w:r>
      <w:r w:rsidRPr="001B0128">
        <w:rPr>
          <w:rFonts w:ascii="Times New Roman" w:eastAsia="Times New Roman" w:hAnsi="Times New Roman" w:cs="Times New Roman"/>
          <w:color w:val="000000"/>
          <w:spacing w:val="-2"/>
          <w:sz w:val="28"/>
          <w:szCs w:val="28"/>
        </w:rPr>
        <w:t xml:space="preserve">яние на физическое развитие и развитие физических качеств, </w:t>
      </w:r>
      <w:r w:rsidRPr="001B0128">
        <w:rPr>
          <w:rFonts w:ascii="Times New Roman" w:eastAsia="Times New Roman" w:hAnsi="Times New Roman" w:cs="Times New Roman"/>
          <w:spacing w:val="-2"/>
          <w:sz w:val="28"/>
          <w:szCs w:val="28"/>
        </w:rPr>
        <w:t>основы спортивной техники изучаемых упражнений</w:t>
      </w:r>
      <w:r w:rsidRPr="001B0128">
        <w:rPr>
          <w:rFonts w:ascii="Times New Roman" w:eastAsia="Times New Roman" w:hAnsi="Times New Roman" w:cs="Times New Roman"/>
          <w:color w:val="000000"/>
          <w:spacing w:val="-2"/>
          <w:sz w:val="28"/>
          <w:szCs w:val="28"/>
        </w:rPr>
        <w:t xml:space="preserve">. </w:t>
      </w:r>
      <w:r w:rsidRPr="001B0128">
        <w:rPr>
          <w:rFonts w:ascii="Times New Roman" w:eastAsia="Times New Roman" w:hAnsi="Times New Roman" w:cs="Times New Roman"/>
          <w:color w:val="000000"/>
          <w:spacing w:val="-4"/>
          <w:sz w:val="28"/>
          <w:szCs w:val="28"/>
        </w:rPr>
        <w:t>Физическая подготовка и её связь с развитием основных физи</w:t>
      </w:r>
      <w:r w:rsidRPr="001B0128">
        <w:rPr>
          <w:rFonts w:ascii="Times New Roman" w:eastAsia="Times New Roman" w:hAnsi="Times New Roman" w:cs="Times New Roman"/>
          <w:color w:val="000000"/>
          <w:spacing w:val="-2"/>
          <w:sz w:val="28"/>
          <w:szCs w:val="28"/>
        </w:rPr>
        <w:t>ческих качеств. Характеристика основных физических качеств: силы, быстроты, выносливости, гибкости и равновесия.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lastRenderedPageBreak/>
        <w:t>Способы физкультурной деятельности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b/>
          <w:bCs/>
          <w:color w:val="000000"/>
          <w:spacing w:val="2"/>
          <w:sz w:val="28"/>
          <w:szCs w:val="28"/>
        </w:rPr>
        <w:t xml:space="preserve">Самостоятельные занятия. </w:t>
      </w:r>
      <w:r w:rsidRPr="001B0128">
        <w:rPr>
          <w:rFonts w:ascii="Times New Roman" w:eastAsia="Times New Roman" w:hAnsi="Times New Roman" w:cs="Times New Roman"/>
          <w:color w:val="000000"/>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Самостоятельные игры и развлечения. </w:t>
      </w:r>
      <w:r w:rsidRPr="001B0128">
        <w:rPr>
          <w:rFonts w:ascii="Times New Roman" w:eastAsia="Times New Roman" w:hAnsi="Times New Roman" w:cs="Times New Roman"/>
          <w:color w:val="000000"/>
          <w:sz w:val="28"/>
          <w:szCs w:val="28"/>
        </w:rPr>
        <w:t>Организация и проведение подвижных игр (на спортивных площадках и в спортивных залах). Соблюдение правил игр.</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
          <w:iCs/>
          <w:color w:val="000000"/>
          <w:sz w:val="28"/>
          <w:szCs w:val="28"/>
        </w:rPr>
        <w:t>Физическое совершенствование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bCs/>
          <w:color w:val="000000"/>
          <w:sz w:val="28"/>
          <w:szCs w:val="28"/>
        </w:rPr>
        <w:t xml:space="preserve">Физкультурно­оздоровительная деятельность. </w:t>
      </w:r>
      <w:r w:rsidRPr="001B0128">
        <w:rPr>
          <w:rFonts w:ascii="Times New Roman" w:eastAsia="Times New Roman" w:hAnsi="Times New Roman" w:cs="Times New Roman"/>
          <w:color w:val="000000"/>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Комплексы упражнений на развитие физических качеств.</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Комплексы дыхательных упражнений. Гимнастика для </w:t>
      </w:r>
      <w:r w:rsidRPr="001B0128">
        <w:rPr>
          <w:rFonts w:ascii="Times New Roman" w:eastAsia="Times New Roman" w:hAnsi="Times New Roman" w:cs="Times New Roman"/>
          <w:color w:val="000000"/>
          <w:sz w:val="28"/>
          <w:szCs w:val="28"/>
        </w:rPr>
        <w:t>глаз.</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color w:val="000000"/>
          <w:sz w:val="28"/>
          <w:szCs w:val="28"/>
        </w:rPr>
      </w:pPr>
      <w:r w:rsidRPr="001B0128">
        <w:rPr>
          <w:rFonts w:ascii="Times New Roman" w:eastAsia="Times New Roman" w:hAnsi="Times New Roman" w:cs="Times New Roman"/>
          <w:b/>
          <w:bCs/>
          <w:color w:val="000000"/>
          <w:sz w:val="28"/>
          <w:szCs w:val="28"/>
        </w:rPr>
        <w:t>Спортивно­оздоровительная деятельность.</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Cs/>
          <w:color w:val="000000"/>
          <w:spacing w:val="2"/>
          <w:sz w:val="28"/>
          <w:szCs w:val="28"/>
        </w:rPr>
      </w:pPr>
      <w:r w:rsidRPr="001B0128">
        <w:rPr>
          <w:rFonts w:ascii="Times New Roman" w:eastAsia="Times New Roman" w:hAnsi="Times New Roman" w:cs="Times New Roman"/>
          <w:b/>
          <w:bCs/>
          <w:iCs/>
          <w:color w:val="000000"/>
          <w:spacing w:val="2"/>
          <w:sz w:val="28"/>
          <w:szCs w:val="28"/>
        </w:rPr>
        <w:t xml:space="preserve">Гимнастика.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pacing w:val="2"/>
          <w:sz w:val="28"/>
          <w:szCs w:val="28"/>
        </w:rPr>
        <w:t xml:space="preserve">Организующие </w:t>
      </w:r>
      <w:r w:rsidRPr="001B0128">
        <w:rPr>
          <w:rFonts w:ascii="Times New Roman" w:eastAsia="Times New Roman" w:hAnsi="Times New Roman" w:cs="Times New Roman"/>
          <w:i/>
          <w:iCs/>
          <w:color w:val="000000"/>
          <w:sz w:val="28"/>
          <w:szCs w:val="28"/>
        </w:rPr>
        <w:t xml:space="preserve">команды и приёмы. </w:t>
      </w:r>
      <w:r w:rsidRPr="001B0128">
        <w:rPr>
          <w:rFonts w:ascii="Times New Roman" w:eastAsia="Times New Roman" w:hAnsi="Times New Roman" w:cs="Times New Roman"/>
          <w:iCs/>
          <w:color w:val="000000"/>
          <w:sz w:val="28"/>
          <w:szCs w:val="28"/>
        </w:rPr>
        <w:t>Простейшие виды построений.</w:t>
      </w:r>
      <w:r w:rsidRPr="001B0128">
        <w:rPr>
          <w:rFonts w:ascii="Times New Roman" w:eastAsia="Times New Roman" w:hAnsi="Times New Roman" w:cs="Times New Roman"/>
          <w:color w:val="000000"/>
          <w:sz w:val="28"/>
          <w:szCs w:val="28"/>
        </w:rPr>
        <w:t>Строевые действия в шеренге и колонне; выполнение простейших строевых команд с одновременным показом учителя.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 xml:space="preserve">Упражнения </w:t>
      </w:r>
      <w:r w:rsidRPr="001B0128">
        <w:rPr>
          <w:rFonts w:ascii="Times New Roman" w:eastAsia="Times New Roman" w:hAnsi="Times New Roman" w:cs="Times New Roman"/>
          <w:color w:val="000000"/>
          <w:sz w:val="28"/>
          <w:szCs w:val="28"/>
        </w:rPr>
        <w:t>без предметов (для различных групп мышц) и с предметами (гимнастические палки, флажки, обручи, малые и большие  мячи).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Опорный прыжок:</w:t>
      </w:r>
      <w:r w:rsidRPr="001B0128">
        <w:rPr>
          <w:rFonts w:ascii="Times New Roman" w:eastAsia="Times New Roman" w:hAnsi="Times New Roman" w:cs="Times New Roman"/>
          <w:iCs/>
          <w:color w:val="000000"/>
          <w:sz w:val="28"/>
          <w:szCs w:val="28"/>
        </w:rPr>
        <w:t xml:space="preserve"> имитационные упражнения, подводящие упражнения к прыжкам </w:t>
      </w:r>
      <w:r w:rsidRPr="001B0128">
        <w:rPr>
          <w:rFonts w:ascii="Times New Roman" w:eastAsia="Times New Roman" w:hAnsi="Times New Roman" w:cs="Times New Roman"/>
          <w:color w:val="000000"/>
          <w:sz w:val="28"/>
          <w:szCs w:val="28"/>
        </w:rPr>
        <w:t>с разбега через гимнастического козла (с повышенной организацией техники безопасности).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pacing w:val="2"/>
          <w:sz w:val="28"/>
          <w:szCs w:val="28"/>
        </w:rPr>
        <w:t xml:space="preserve">Гимнастические упражнения прикладного характера. </w:t>
      </w:r>
      <w:r w:rsidRPr="001B0128">
        <w:rPr>
          <w:rFonts w:ascii="Times New Roman" w:eastAsia="Times New Roman" w:hAnsi="Times New Roman" w:cs="Times New Roman"/>
          <w:iCs/>
          <w:color w:val="000000"/>
          <w:spacing w:val="2"/>
          <w:sz w:val="28"/>
          <w:szCs w:val="28"/>
        </w:rPr>
        <w:t xml:space="preserve">Ходьба, бег, метания. </w:t>
      </w:r>
      <w:r w:rsidRPr="001B0128">
        <w:rPr>
          <w:rFonts w:ascii="Times New Roman" w:eastAsia="Times New Roman" w:hAnsi="Times New Roman" w:cs="Times New Roman"/>
          <w:color w:val="000000"/>
          <w:spacing w:val="2"/>
          <w:sz w:val="28"/>
          <w:szCs w:val="28"/>
        </w:rPr>
        <w:t xml:space="preserve">Прыжки со скакалкой. Передвижение по гимнастической </w:t>
      </w:r>
      <w:r w:rsidRPr="001B0128">
        <w:rPr>
          <w:rFonts w:ascii="Times New Roman" w:eastAsia="Times New Roman" w:hAnsi="Times New Roman" w:cs="Times New Roman"/>
          <w:color w:val="000000"/>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Упражнения в поднимании и переноске грузов</w:t>
      </w:r>
      <w:r w:rsidRPr="001B0128">
        <w:rPr>
          <w:rFonts w:ascii="Times New Roman" w:eastAsia="Times New Roman" w:hAnsi="Times New Roman" w:cs="Times New Roman"/>
          <w:color w:val="000000"/>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Cs/>
          <w:color w:val="000000"/>
          <w:sz w:val="28"/>
          <w:szCs w:val="28"/>
        </w:rPr>
      </w:pPr>
      <w:r w:rsidRPr="001B0128">
        <w:rPr>
          <w:rFonts w:ascii="Times New Roman" w:eastAsia="Times New Roman" w:hAnsi="Times New Roman" w:cs="Times New Roman"/>
          <w:b/>
          <w:bCs/>
          <w:iCs/>
          <w:color w:val="000000"/>
          <w:sz w:val="28"/>
          <w:szCs w:val="28"/>
        </w:rPr>
        <w:t xml:space="preserve">Лёгкая атлетика.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Ходьба:  </w:t>
      </w:r>
      <w:r w:rsidRPr="001B0128">
        <w:rPr>
          <w:rFonts w:ascii="Times New Roman" w:eastAsia="Times New Roman" w:hAnsi="Times New Roman" w:cs="Times New Roman"/>
          <w:iCs/>
          <w:color w:val="000000"/>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Беговые упражнения: </w:t>
      </w:r>
      <w:r w:rsidRPr="001B0128">
        <w:rPr>
          <w:rFonts w:ascii="Times New Roman" w:eastAsia="Times New Roman" w:hAnsi="Times New Roman" w:cs="Times New Roman"/>
          <w:color w:val="000000"/>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Прыжковые упражнения: </w:t>
      </w:r>
      <w:r w:rsidRPr="001B0128">
        <w:rPr>
          <w:rFonts w:ascii="Times New Roman" w:eastAsia="Times New Roman" w:hAnsi="Times New Roman" w:cs="Times New Roman"/>
          <w:color w:val="000000"/>
          <w:sz w:val="28"/>
          <w:szCs w:val="28"/>
        </w:rPr>
        <w:t>на одной ноге и двух ногах на месте и с продвижением; в длину и высоту; спрыгивание и запрыгивание.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Броски: </w:t>
      </w:r>
      <w:r w:rsidRPr="001B0128">
        <w:rPr>
          <w:rFonts w:ascii="Times New Roman" w:eastAsia="Times New Roman" w:hAnsi="Times New Roman" w:cs="Times New Roman"/>
          <w:color w:val="000000"/>
          <w:sz w:val="28"/>
          <w:szCs w:val="28"/>
        </w:rPr>
        <w:t>большого мяча (</w:t>
      </w:r>
      <w:smartTag w:uri="urn:schemas-microsoft-com:office:smarttags" w:element="metricconverter">
        <w:smartTagPr>
          <w:attr w:name="ProductID" w:val="1 кг"/>
        </w:smartTagPr>
        <w:r w:rsidRPr="001B0128">
          <w:rPr>
            <w:rFonts w:ascii="Times New Roman" w:eastAsia="Times New Roman" w:hAnsi="Times New Roman" w:cs="Times New Roman"/>
            <w:color w:val="000000"/>
            <w:sz w:val="28"/>
            <w:szCs w:val="28"/>
          </w:rPr>
          <w:t>1 кг</w:t>
        </w:r>
      </w:smartTag>
      <w:r w:rsidRPr="001B0128">
        <w:rPr>
          <w:rFonts w:ascii="Times New Roman" w:eastAsia="Times New Roman" w:hAnsi="Times New Roman" w:cs="Times New Roman"/>
          <w:color w:val="000000"/>
          <w:sz w:val="28"/>
          <w:szCs w:val="28"/>
        </w:rPr>
        <w:t>) на дальность разными способами.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Метание: </w:t>
      </w:r>
      <w:r w:rsidRPr="001B0128">
        <w:rPr>
          <w:rFonts w:ascii="Times New Roman" w:eastAsia="Times New Roman" w:hAnsi="Times New Roman" w:cs="Times New Roman"/>
          <w:color w:val="000000"/>
          <w:sz w:val="28"/>
          <w:szCs w:val="28"/>
        </w:rPr>
        <w:t>малого мяча в вертикальную и горизонтальную цель и на дальность.</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bCs/>
          <w:iCs/>
          <w:color w:val="000000"/>
          <w:sz w:val="28"/>
          <w:szCs w:val="28"/>
        </w:rPr>
        <w:lastRenderedPageBreak/>
        <w:t>Лыжная подготовка.</w:t>
      </w:r>
      <w:r w:rsidRPr="001B0128">
        <w:rPr>
          <w:rFonts w:ascii="Times New Roman" w:eastAsia="Times New Roman" w:hAnsi="Times New Roman" w:cs="Times New Roman"/>
          <w:color w:val="000000"/>
          <w:sz w:val="28"/>
          <w:szCs w:val="28"/>
        </w:rPr>
        <w:t>Передвижение на лыжах; повороты; спуски; подъёмы; торможение.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bCs/>
          <w:iCs/>
          <w:color w:val="000000"/>
          <w:sz w:val="28"/>
          <w:szCs w:val="28"/>
        </w:rPr>
      </w:pPr>
      <w:r w:rsidRPr="001B0128">
        <w:rPr>
          <w:rFonts w:ascii="Times New Roman" w:eastAsia="Times New Roman" w:hAnsi="Times New Roman" w:cs="Times New Roman"/>
          <w:b/>
          <w:bCs/>
          <w:iCs/>
          <w:color w:val="000000"/>
          <w:sz w:val="28"/>
          <w:szCs w:val="28"/>
        </w:rPr>
        <w:t xml:space="preserve">Плавание.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Подводящие упражнения: </w:t>
      </w:r>
      <w:r w:rsidRPr="001B0128">
        <w:rPr>
          <w:rFonts w:ascii="Times New Roman" w:eastAsia="Times New Roman" w:hAnsi="Times New Roman" w:cs="Times New Roman"/>
          <w:color w:val="000000"/>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NewtonCSanPin" w:eastAsia="Times New Roman" w:hAnsi="NewtonCSanPin" w:cs="Times New Roman"/>
          <w:b/>
          <w:i/>
          <w:color w:val="000000"/>
          <w:sz w:val="28"/>
          <w:szCs w:val="28"/>
        </w:rPr>
        <w:t>Подвижные игры и элементы спортивных игр</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На материале гимнастики: </w:t>
      </w:r>
      <w:r w:rsidRPr="001B0128">
        <w:rPr>
          <w:rFonts w:ascii="Times New Roman" w:eastAsia="Times New Roman" w:hAnsi="Times New Roman" w:cs="Times New Roman"/>
          <w:color w:val="000000"/>
          <w:sz w:val="28"/>
          <w:szCs w:val="28"/>
        </w:rPr>
        <w:t>игровые задания с исполь</w:t>
      </w:r>
      <w:r w:rsidRPr="001B0128">
        <w:rPr>
          <w:rFonts w:ascii="Times New Roman" w:eastAsia="Times New Roman" w:hAnsi="Times New Roman" w:cs="Times New Roman"/>
          <w:color w:val="000000"/>
          <w:spacing w:val="2"/>
          <w:sz w:val="28"/>
          <w:szCs w:val="28"/>
        </w:rPr>
        <w:t xml:space="preserve">зованием строевых упражнений, упражнений на внимание, </w:t>
      </w:r>
      <w:r w:rsidRPr="001B0128">
        <w:rPr>
          <w:rFonts w:ascii="Times New Roman" w:eastAsia="Times New Roman" w:hAnsi="Times New Roman" w:cs="Times New Roman"/>
          <w:color w:val="000000"/>
          <w:sz w:val="28"/>
          <w:szCs w:val="28"/>
        </w:rPr>
        <w:t>силу, ловкость и координацию.</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На материале лёгкой атлетики: </w:t>
      </w:r>
      <w:r w:rsidRPr="001B0128">
        <w:rPr>
          <w:rFonts w:ascii="Times New Roman" w:eastAsia="Times New Roman" w:hAnsi="Times New Roman" w:cs="Times New Roman"/>
          <w:color w:val="000000"/>
          <w:sz w:val="28"/>
          <w:szCs w:val="28"/>
        </w:rPr>
        <w:t>прыжки, бег, метания и броски; упражнения на координацию, выносливость и быстроту.</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pacing w:val="2"/>
          <w:sz w:val="28"/>
          <w:szCs w:val="28"/>
        </w:rPr>
        <w:t xml:space="preserve">На материале лыжной подготовки: </w:t>
      </w:r>
      <w:r w:rsidRPr="001B0128">
        <w:rPr>
          <w:rFonts w:ascii="Times New Roman" w:eastAsia="Times New Roman" w:hAnsi="Times New Roman" w:cs="Times New Roman"/>
          <w:color w:val="000000"/>
          <w:spacing w:val="2"/>
          <w:sz w:val="28"/>
          <w:szCs w:val="28"/>
        </w:rPr>
        <w:t>эстафеты в пере</w:t>
      </w:r>
      <w:r w:rsidRPr="001B0128">
        <w:rPr>
          <w:rFonts w:ascii="Times New Roman" w:eastAsia="Times New Roman" w:hAnsi="Times New Roman" w:cs="Times New Roman"/>
          <w:color w:val="000000"/>
          <w:sz w:val="28"/>
          <w:szCs w:val="28"/>
        </w:rPr>
        <w:t>движении на лыжах, упражнения на выносливость и координацию.</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На материале спортивных игр:</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Футбол: </w:t>
      </w:r>
      <w:r w:rsidRPr="001B0128">
        <w:rPr>
          <w:rFonts w:ascii="Times New Roman" w:eastAsia="Times New Roman" w:hAnsi="Times New Roman" w:cs="Times New Roman"/>
          <w:color w:val="000000"/>
          <w:sz w:val="28"/>
          <w:szCs w:val="28"/>
        </w:rPr>
        <w:t>удар по неподвижному и катящемуся мячу; оста</w:t>
      </w:r>
      <w:r w:rsidRPr="001B0128">
        <w:rPr>
          <w:rFonts w:ascii="Times New Roman" w:eastAsia="Times New Roman" w:hAnsi="Times New Roman" w:cs="Times New Roman"/>
          <w:color w:val="000000"/>
          <w:spacing w:val="2"/>
          <w:sz w:val="28"/>
          <w:szCs w:val="28"/>
        </w:rPr>
        <w:t xml:space="preserve">новка мяча; ведение мяча; подвижные игры на материале </w:t>
      </w:r>
      <w:r w:rsidRPr="001B0128">
        <w:rPr>
          <w:rFonts w:ascii="Times New Roman" w:eastAsia="Times New Roman" w:hAnsi="Times New Roman" w:cs="Times New Roman"/>
          <w:color w:val="000000"/>
          <w:sz w:val="28"/>
          <w:szCs w:val="28"/>
        </w:rPr>
        <w:t>футбола.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Баскетбол: </w:t>
      </w:r>
      <w:r w:rsidRPr="001B0128">
        <w:rPr>
          <w:rFonts w:ascii="Times New Roman" w:eastAsia="Times New Roman" w:hAnsi="Times New Roman" w:cs="Times New Roman"/>
          <w:iCs/>
          <w:color w:val="000000"/>
          <w:sz w:val="28"/>
          <w:szCs w:val="28"/>
        </w:rPr>
        <w:t>с</w:t>
      </w:r>
      <w:r w:rsidRPr="001B0128">
        <w:rPr>
          <w:rFonts w:ascii="NewtonCSanPin" w:eastAsia="Times New Roman" w:hAnsi="NewtonCSanPin" w:cs="Times New Roman"/>
          <w:color w:val="000000"/>
          <w:sz w:val="28"/>
          <w:szCs w:val="28"/>
        </w:rPr>
        <w:t>тойка баскетболиста;</w:t>
      </w:r>
      <w:r w:rsidRPr="001B0128">
        <w:rPr>
          <w:rFonts w:ascii="Times New Roman" w:eastAsia="Times New Roman" w:hAnsi="Times New Roman" w:cs="Times New Roman"/>
          <w:color w:val="000000"/>
          <w:sz w:val="28"/>
          <w:szCs w:val="28"/>
        </w:rPr>
        <w:t xml:space="preserve"> специальные передвижения без мяча; х</w:t>
      </w:r>
      <w:r w:rsidRPr="001B0128">
        <w:rPr>
          <w:rFonts w:ascii="NewtonCSanPin" w:eastAsia="Times New Roman" w:hAnsi="NewtonCSanPin" w:cs="Times New Roman"/>
          <w:color w:val="000000"/>
          <w:sz w:val="28"/>
          <w:szCs w:val="28"/>
        </w:rPr>
        <w:t>ват мяча;</w:t>
      </w:r>
      <w:r w:rsidRPr="001B0128">
        <w:rPr>
          <w:rFonts w:ascii="Times New Roman" w:eastAsia="Times New Roman" w:hAnsi="Times New Roman" w:cs="Times New Roman"/>
          <w:color w:val="000000"/>
          <w:sz w:val="28"/>
          <w:szCs w:val="28"/>
        </w:rPr>
        <w:t xml:space="preserve"> в</w:t>
      </w:r>
      <w:r w:rsidRPr="001B0128">
        <w:rPr>
          <w:rFonts w:ascii="NewtonCSanPin" w:eastAsia="Times New Roman" w:hAnsi="NewtonCSanPin" w:cs="Times New Roman"/>
          <w:color w:val="000000"/>
          <w:sz w:val="28"/>
          <w:szCs w:val="28"/>
        </w:rPr>
        <w:t>едение мяча на месте</w:t>
      </w:r>
      <w:r w:rsidRPr="001B0128">
        <w:rPr>
          <w:rFonts w:ascii="Times New Roman" w:eastAsia="Times New Roman" w:hAnsi="Times New Roman" w:cs="Times New Roman"/>
          <w:color w:val="000000"/>
          <w:sz w:val="28"/>
          <w:szCs w:val="28"/>
        </w:rPr>
        <w:t>; б</w:t>
      </w:r>
      <w:r w:rsidRPr="001B0128">
        <w:rPr>
          <w:rFonts w:ascii="NewtonCSanPin" w:eastAsia="Times New Roman" w:hAnsi="NewtonCSanPin" w:cs="Times New Roman"/>
          <w:color w:val="000000"/>
          <w:sz w:val="28"/>
          <w:szCs w:val="28"/>
        </w:rPr>
        <w:t>роски мяча с места двумя руками снизу из-под кольца</w:t>
      </w:r>
      <w:r w:rsidRPr="001B0128">
        <w:rPr>
          <w:rFonts w:ascii="Times New Roman" w:eastAsia="Times New Roman" w:hAnsi="Times New Roman" w:cs="Times New Roman"/>
          <w:color w:val="000000"/>
          <w:sz w:val="28"/>
          <w:szCs w:val="28"/>
        </w:rPr>
        <w:t>; п</w:t>
      </w:r>
      <w:r w:rsidRPr="001B0128">
        <w:rPr>
          <w:rFonts w:ascii="NewtonCSanPin" w:eastAsia="Times New Roman" w:hAnsi="NewtonCSanPin" w:cs="Times New Roman"/>
          <w:color w:val="000000"/>
          <w:sz w:val="28"/>
          <w:szCs w:val="28"/>
        </w:rPr>
        <w:t>ередача и ловля мяча на месте двумя руками от груди в паре с учителем;</w:t>
      </w:r>
      <w:r w:rsidRPr="001B0128">
        <w:rPr>
          <w:rFonts w:ascii="Times New Roman" w:eastAsia="Times New Roman" w:hAnsi="Times New Roman" w:cs="Times New Roman"/>
          <w:color w:val="000000"/>
          <w:sz w:val="28"/>
          <w:szCs w:val="28"/>
        </w:rPr>
        <w:t xml:space="preserve"> подвижные игры на материале баскетбола.</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Пионербол</w:t>
      </w:r>
      <w:r w:rsidRPr="001B0128">
        <w:rPr>
          <w:rFonts w:ascii="Times New Roman" w:eastAsia="Times New Roman" w:hAnsi="Times New Roman" w:cs="Times New Roman"/>
          <w:sz w:val="28"/>
          <w:szCs w:val="28"/>
          <w:lang w:eastAsia="ru-RU"/>
        </w:rPr>
        <w:t>: броски и ловля мяча в парах через сетку двумя руками снизу и сверху; нижняя подача мяча (одной рукой снизу).</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Волейбол: </w:t>
      </w:r>
      <w:r w:rsidRPr="001B0128">
        <w:rPr>
          <w:rFonts w:ascii="Times New Roman" w:eastAsia="Times New Roman" w:hAnsi="Times New Roman" w:cs="Times New Roman"/>
          <w:color w:val="000000"/>
          <w:sz w:val="28"/>
          <w:szCs w:val="28"/>
        </w:rPr>
        <w:t xml:space="preserve">подбрасывание мяча; подача мяча; приём и передача мяча; подвижные игры на материале волейбола.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Подвижные игры разных народов</w:t>
      </w:r>
      <w:r w:rsidRPr="001B0128">
        <w:rPr>
          <w:rFonts w:ascii="Times New Roman" w:eastAsia="Times New Roman" w:hAnsi="Times New Roman" w:cs="Times New Roman"/>
          <w:color w:val="000000"/>
          <w:sz w:val="28"/>
          <w:szCs w:val="28"/>
        </w:rPr>
        <w:t>.</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Коррекционно-развивающие игры</w:t>
      </w:r>
      <w:r w:rsidRPr="001B0128">
        <w:rPr>
          <w:rFonts w:ascii="Times New Roman" w:eastAsia="Times New Roman" w:hAnsi="Times New Roman" w:cs="Times New Roman"/>
          <w:sz w:val="28"/>
          <w:szCs w:val="28"/>
          <w:lang w:eastAsia="ru-RU"/>
        </w:rPr>
        <w:t>: «Порядок и беспорядок», «Узнай, где звонили», «Собери урожай».</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Игры с бегом и прыжками</w:t>
      </w:r>
      <w:r w:rsidRPr="001B0128">
        <w:rPr>
          <w:rFonts w:ascii="Times New Roman" w:eastAsia="Times New Roman" w:hAnsi="Times New Roman" w:cs="Times New Roman"/>
          <w:sz w:val="28"/>
          <w:szCs w:val="28"/>
          <w:lang w:eastAsia="ru-RU"/>
        </w:rPr>
        <w:t>: «Сорви шишку», «У медведя во бору», «Подбеги к своему предмету», «День и ночь», «Кот и мыши», «Пятнашки»; «Прыжки по кочкам».</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Игры с мячом</w:t>
      </w:r>
      <w:r w:rsidRPr="001B0128">
        <w:rPr>
          <w:rFonts w:ascii="Times New Roman" w:eastAsia="Times New Roman" w:hAnsi="Times New Roman" w:cs="Times New Roman"/>
          <w:sz w:val="28"/>
          <w:szCs w:val="28"/>
          <w:lang w:eastAsia="ru-RU"/>
        </w:rPr>
        <w:t>: «Метание мячей и мешочков»; «Кого назвали – тот и ловит», «Мяч по кругу», «Не урони мяч».</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i/>
          <w:color w:val="000000"/>
          <w:sz w:val="28"/>
          <w:szCs w:val="28"/>
        </w:rPr>
      </w:pPr>
      <w:r w:rsidRPr="001B0128">
        <w:rPr>
          <w:rFonts w:ascii="Times New Roman" w:eastAsia="Times New Roman" w:hAnsi="Times New Roman" w:cs="Times New Roman"/>
          <w:b/>
          <w:i/>
          <w:color w:val="000000"/>
          <w:sz w:val="28"/>
          <w:szCs w:val="28"/>
        </w:rPr>
        <w:t>Адаптивная физическая реабилитация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b/>
          <w:bCs/>
          <w:i/>
          <w:iCs/>
          <w:color w:val="000000"/>
          <w:sz w:val="28"/>
          <w:szCs w:val="28"/>
        </w:rPr>
      </w:pPr>
      <w:r w:rsidRPr="001B0128">
        <w:rPr>
          <w:rFonts w:ascii="Times New Roman" w:eastAsia="Times New Roman" w:hAnsi="Times New Roman" w:cs="Times New Roman"/>
          <w:b/>
          <w:i/>
          <w:color w:val="000000"/>
          <w:sz w:val="28"/>
          <w:szCs w:val="28"/>
        </w:rPr>
        <w:t>Общеразвивающие упражнения</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b/>
          <w:bCs/>
          <w:color w:val="000000"/>
          <w:sz w:val="28"/>
          <w:szCs w:val="28"/>
        </w:rPr>
        <w:t xml:space="preserve">На материале гимнастики </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pacing w:val="2"/>
          <w:sz w:val="28"/>
          <w:szCs w:val="28"/>
        </w:rPr>
        <w:t xml:space="preserve">Развитие гибкости: </w:t>
      </w:r>
      <w:r w:rsidRPr="001B0128">
        <w:rPr>
          <w:rFonts w:ascii="Times New Roman" w:eastAsia="Times New Roman" w:hAnsi="Times New Roman" w:cs="Times New Roman"/>
          <w:color w:val="000000"/>
          <w:spacing w:val="2"/>
          <w:sz w:val="28"/>
          <w:szCs w:val="28"/>
        </w:rPr>
        <w:t xml:space="preserve">широкие стойки на ногах; ходьба </w:t>
      </w:r>
      <w:r w:rsidRPr="001B0128">
        <w:rPr>
          <w:rFonts w:ascii="Times New Roman" w:eastAsia="Times New Roman" w:hAnsi="Times New Roman" w:cs="Times New Roman"/>
          <w:color w:val="000000"/>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1B0128">
        <w:rPr>
          <w:rFonts w:ascii="Times New Roman" w:eastAsia="Times New Roman" w:hAnsi="Times New Roman" w:cs="Times New Roman"/>
          <w:color w:val="000000"/>
          <w:spacing w:val="2"/>
          <w:sz w:val="28"/>
          <w:szCs w:val="28"/>
        </w:rPr>
        <w:t xml:space="preserve">индивидуальные </w:t>
      </w:r>
      <w:r w:rsidRPr="001B0128">
        <w:rPr>
          <w:rFonts w:ascii="Times New Roman" w:eastAsia="Times New Roman" w:hAnsi="Times New Roman" w:cs="Times New Roman"/>
          <w:color w:val="000000"/>
          <w:sz w:val="28"/>
          <w:szCs w:val="28"/>
        </w:rPr>
        <w:t>комплексы по развитию гибкости.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Развитие координации: </w:t>
      </w:r>
      <w:r w:rsidRPr="001B0128">
        <w:rPr>
          <w:rFonts w:ascii="Times New Roman" w:eastAsia="Times New Roman" w:hAnsi="Times New Roman" w:cs="Times New Roman"/>
          <w:color w:val="000000"/>
          <w:sz w:val="28"/>
          <w:szCs w:val="28"/>
        </w:rPr>
        <w:t>преодоление простых препятствий; ходьба по гим</w:t>
      </w:r>
      <w:r w:rsidRPr="001B0128">
        <w:rPr>
          <w:rFonts w:ascii="Times New Roman" w:eastAsia="Times New Roman" w:hAnsi="Times New Roman" w:cs="Times New Roman"/>
          <w:color w:val="000000"/>
          <w:spacing w:val="2"/>
          <w:sz w:val="28"/>
          <w:szCs w:val="28"/>
        </w:rPr>
        <w:t>настической скамейке, низкому гимнастическому бревну</w:t>
      </w:r>
      <w:r w:rsidRPr="001B0128">
        <w:rPr>
          <w:rFonts w:ascii="Times New Roman" w:eastAsia="Times New Roman" w:hAnsi="Times New Roman" w:cs="Times New Roman"/>
          <w:color w:val="000000"/>
          <w:sz w:val="28"/>
          <w:szCs w:val="28"/>
        </w:rPr>
        <w:t xml:space="preserve">; воспроизведение заданной игровой позы; игры на </w:t>
      </w:r>
      <w:r w:rsidRPr="001B0128">
        <w:rPr>
          <w:rFonts w:ascii="Times New Roman" w:eastAsia="Times New Roman" w:hAnsi="Times New Roman" w:cs="Times New Roman"/>
          <w:color w:val="000000"/>
          <w:spacing w:val="2"/>
          <w:sz w:val="28"/>
          <w:szCs w:val="28"/>
        </w:rPr>
        <w:t xml:space="preserve">переключение внимания, на расслабление мышц рук, ног, </w:t>
      </w:r>
      <w:r w:rsidRPr="001B0128">
        <w:rPr>
          <w:rFonts w:ascii="Times New Roman" w:eastAsia="Times New Roman" w:hAnsi="Times New Roman" w:cs="Times New Roman"/>
          <w:color w:val="000000"/>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w:t>
      </w:r>
      <w:r w:rsidRPr="001B0128">
        <w:rPr>
          <w:rFonts w:ascii="Times New Roman" w:eastAsia="Times New Roman" w:hAnsi="Times New Roman" w:cs="Times New Roman"/>
          <w:color w:val="000000"/>
          <w:sz w:val="28"/>
          <w:szCs w:val="28"/>
        </w:rPr>
        <w:lastRenderedPageBreak/>
        <w:t xml:space="preserve">упражнения </w:t>
      </w:r>
      <w:r w:rsidRPr="001B0128">
        <w:rPr>
          <w:rFonts w:ascii="Times New Roman" w:eastAsia="Times New Roman" w:hAnsi="Times New Roman" w:cs="Times New Roman"/>
          <w:color w:val="000000"/>
          <w:spacing w:val="2"/>
          <w:sz w:val="28"/>
          <w:szCs w:val="28"/>
        </w:rPr>
        <w:t xml:space="preserve">на расслабление отдельных мышечных групп, передвижение шагом, бегом, </w:t>
      </w:r>
      <w:r w:rsidRPr="001B0128">
        <w:rPr>
          <w:rFonts w:ascii="Times New Roman" w:eastAsia="Times New Roman" w:hAnsi="Times New Roman" w:cs="Times New Roman"/>
          <w:color w:val="000000"/>
          <w:sz w:val="28"/>
          <w:szCs w:val="28"/>
        </w:rPr>
        <w:t>прыжками в разных направлениях по намеченным ориентирам и по сигналу.</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Формирование осанки: </w:t>
      </w:r>
      <w:r w:rsidRPr="001B0128">
        <w:rPr>
          <w:rFonts w:ascii="Times New Roman" w:eastAsia="Times New Roman" w:hAnsi="Times New Roman" w:cs="Times New Roman"/>
          <w:color w:val="000000"/>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i/>
          <w:iCs/>
          <w:color w:val="000000"/>
          <w:sz w:val="28"/>
          <w:szCs w:val="28"/>
        </w:rPr>
        <w:t xml:space="preserve">Развитие силовых способностей: </w:t>
      </w:r>
      <w:r w:rsidRPr="001B0128">
        <w:rPr>
          <w:rFonts w:ascii="Times New Roman" w:eastAsia="Times New Roman" w:hAnsi="Times New Roman" w:cs="Times New Roman"/>
          <w:color w:val="000000"/>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1B0128">
          <w:rPr>
            <w:rFonts w:ascii="Times New Roman" w:eastAsia="Times New Roman" w:hAnsi="Times New Roman" w:cs="Times New Roman"/>
            <w:color w:val="000000"/>
            <w:sz w:val="28"/>
            <w:szCs w:val="28"/>
          </w:rPr>
          <w:t>1 кг</w:t>
        </w:r>
      </w:smartTag>
      <w:r w:rsidRPr="001B0128">
        <w:rPr>
          <w:rFonts w:ascii="Times New Roman" w:eastAsia="Times New Roman" w:hAnsi="Times New Roman" w:cs="Times New Roman"/>
          <w:color w:val="000000"/>
          <w:sz w:val="28"/>
          <w:szCs w:val="28"/>
        </w:rPr>
        <w:t xml:space="preserve">, гантели или мешочки с песком до </w:t>
      </w:r>
      <w:smartTag w:uri="urn:schemas-microsoft-com:office:smarttags" w:element="metricconverter">
        <w:smartTagPr>
          <w:attr w:name="ProductID" w:val="100 г"/>
        </w:smartTagPr>
        <w:r w:rsidRPr="001B0128">
          <w:rPr>
            <w:rFonts w:ascii="Times New Roman" w:eastAsia="Times New Roman" w:hAnsi="Times New Roman" w:cs="Times New Roman"/>
            <w:color w:val="000000"/>
            <w:sz w:val="28"/>
            <w:szCs w:val="28"/>
          </w:rPr>
          <w:t>100 г</w:t>
        </w:r>
      </w:smartTag>
      <w:r w:rsidRPr="001B0128">
        <w:rPr>
          <w:rFonts w:ascii="Times New Roman" w:eastAsia="Times New Roman" w:hAnsi="Times New Roman" w:cs="Times New Roman"/>
          <w:color w:val="000000"/>
          <w:sz w:val="28"/>
          <w:szCs w:val="28"/>
        </w:rPr>
        <w:t>, гимнастические палки и булавы), преодоление сопротивления партнера (парные упражнения)</w:t>
      </w:r>
      <w:r w:rsidRPr="001B0128">
        <w:rPr>
          <w:rFonts w:ascii="Times New Roman" w:eastAsia="Times New Roman" w:hAnsi="Times New Roman" w:cs="Times New Roman"/>
          <w:color w:val="000000"/>
          <w:spacing w:val="2"/>
          <w:sz w:val="28"/>
          <w:szCs w:val="28"/>
        </w:rPr>
        <w:t xml:space="preserve">; </w:t>
      </w:r>
      <w:r w:rsidRPr="001B0128">
        <w:rPr>
          <w:rFonts w:ascii="Times New Roman" w:eastAsia="Times New Roman" w:hAnsi="Times New Roman" w:cs="Times New Roman"/>
          <w:color w:val="000000"/>
          <w:spacing w:val="-2"/>
          <w:sz w:val="28"/>
          <w:szCs w:val="28"/>
        </w:rPr>
        <w:t>отжимания от повышенной опоры (гимнастическая скамейка).</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b/>
          <w:bCs/>
          <w:color w:val="000000"/>
          <w:sz w:val="28"/>
          <w:szCs w:val="28"/>
        </w:rPr>
        <w:t>На материале лёгкой атлетики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pacing w:val="2"/>
          <w:sz w:val="28"/>
          <w:szCs w:val="28"/>
        </w:rPr>
        <w:t xml:space="preserve">Развитие координации: </w:t>
      </w:r>
      <w:r w:rsidRPr="001B0128">
        <w:rPr>
          <w:rFonts w:ascii="Times New Roman" w:eastAsia="Times New Roman" w:hAnsi="Times New Roman" w:cs="Times New Roman"/>
          <w:color w:val="000000"/>
          <w:spacing w:val="2"/>
          <w:sz w:val="28"/>
          <w:szCs w:val="28"/>
        </w:rPr>
        <w:t>бег с изменяющимся направле</w:t>
      </w:r>
      <w:r w:rsidRPr="001B0128">
        <w:rPr>
          <w:rFonts w:ascii="Times New Roman" w:eastAsia="Times New Roman" w:hAnsi="Times New Roman" w:cs="Times New Roman"/>
          <w:color w:val="000000"/>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pacing w:val="2"/>
          <w:sz w:val="28"/>
          <w:szCs w:val="28"/>
        </w:rPr>
      </w:pPr>
      <w:r w:rsidRPr="001B0128">
        <w:rPr>
          <w:rFonts w:ascii="Times New Roman" w:eastAsia="Times New Roman" w:hAnsi="Times New Roman" w:cs="Times New Roman"/>
          <w:i/>
          <w:iCs/>
          <w:color w:val="000000"/>
          <w:spacing w:val="2"/>
          <w:sz w:val="28"/>
          <w:szCs w:val="28"/>
        </w:rPr>
        <w:t xml:space="preserve">Развитие быстроты: </w:t>
      </w:r>
      <w:r w:rsidRPr="001B0128">
        <w:rPr>
          <w:rFonts w:ascii="Times New Roman" w:eastAsia="Times New Roman" w:hAnsi="Times New Roman" w:cs="Times New Roman"/>
          <w:color w:val="000000"/>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1B0128">
        <w:rPr>
          <w:rFonts w:ascii="Times New Roman" w:eastAsia="Times New Roman" w:hAnsi="Times New Roman" w:cs="Times New Roman"/>
          <w:color w:val="000000"/>
          <w:sz w:val="28"/>
          <w:szCs w:val="28"/>
        </w:rPr>
        <w:t>в стенку и ловля теннисного мяча</w:t>
      </w:r>
      <w:r w:rsidRPr="001B0128">
        <w:rPr>
          <w:rFonts w:ascii="Times New Roman" w:eastAsia="Times New Roman" w:hAnsi="Times New Roman" w:cs="Times New Roman"/>
          <w:color w:val="000000"/>
          <w:spacing w:val="2"/>
          <w:sz w:val="28"/>
          <w:szCs w:val="28"/>
        </w:rPr>
        <w:t xml:space="preserve">, </w:t>
      </w:r>
      <w:r w:rsidRPr="001B0128">
        <w:rPr>
          <w:rFonts w:ascii="Times New Roman" w:eastAsia="Times New Roman" w:hAnsi="Times New Roman" w:cs="Times New Roman"/>
          <w:color w:val="000000"/>
          <w:sz w:val="28"/>
          <w:szCs w:val="28"/>
        </w:rPr>
        <w:t>стоя у стены</w:t>
      </w:r>
      <w:r w:rsidRPr="001B0128">
        <w:rPr>
          <w:rFonts w:ascii="Times New Roman" w:eastAsia="Times New Roman" w:hAnsi="Times New Roman" w:cs="Times New Roman"/>
          <w:color w:val="000000"/>
          <w:spacing w:val="2"/>
          <w:sz w:val="28"/>
          <w:szCs w:val="28"/>
        </w:rPr>
        <w:t>, из разных исходных положений, с поворотами.</w:t>
      </w:r>
    </w:p>
    <w:p w:rsidR="00FB2C68" w:rsidRPr="001B0128" w:rsidRDefault="00FB2C68" w:rsidP="00613A7B">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Развитие выносливости: </w:t>
      </w:r>
      <w:r w:rsidRPr="001B0128">
        <w:rPr>
          <w:rFonts w:ascii="Times New Roman" w:eastAsia="Times New Roman" w:hAnsi="Times New Roman" w:cs="Times New Roman"/>
          <w:color w:val="000000"/>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1B0128">
          <w:rPr>
            <w:rFonts w:ascii="Times New Roman" w:eastAsia="Times New Roman" w:hAnsi="Times New Roman" w:cs="Times New Roman"/>
            <w:color w:val="000000"/>
            <w:sz w:val="28"/>
            <w:szCs w:val="28"/>
          </w:rPr>
          <w:t>30 м</w:t>
        </w:r>
      </w:smartTag>
      <w:r w:rsidRPr="001B0128">
        <w:rPr>
          <w:rFonts w:ascii="Times New Roman" w:eastAsia="Times New Roman" w:hAnsi="Times New Roman" w:cs="Times New Roman"/>
          <w:color w:val="000000"/>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1B0128">
          <w:rPr>
            <w:rFonts w:ascii="Times New Roman" w:eastAsia="Times New Roman" w:hAnsi="Times New Roman" w:cs="Times New Roman"/>
            <w:color w:val="000000"/>
            <w:sz w:val="28"/>
            <w:szCs w:val="28"/>
          </w:rPr>
          <w:t>400 м</w:t>
        </w:r>
      </w:smartTag>
      <w:r w:rsidRPr="001B0128">
        <w:rPr>
          <w:rFonts w:ascii="Times New Roman" w:eastAsia="Times New Roman" w:hAnsi="Times New Roman" w:cs="Times New Roman"/>
          <w:color w:val="000000"/>
          <w:sz w:val="28"/>
          <w:szCs w:val="28"/>
        </w:rPr>
        <w:t>; равномерный 6</w:t>
      </w:r>
      <w:r w:rsidRPr="001B0128">
        <w:rPr>
          <w:rFonts w:ascii="Times New Roman" w:eastAsia="Times New Roman" w:hAnsi="Times New Roman" w:cs="Times New Roman"/>
          <w:color w:val="000000"/>
          <w:sz w:val="28"/>
          <w:szCs w:val="28"/>
        </w:rPr>
        <w:noBreakHyphen/>
        <w:t>минутный бег.</w:t>
      </w:r>
    </w:p>
    <w:p w:rsidR="00FB2C68" w:rsidRPr="001B0128" w:rsidRDefault="00FB2C68" w:rsidP="00613A7B">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Развитие силовых способностей: </w:t>
      </w:r>
      <w:r w:rsidRPr="001B0128">
        <w:rPr>
          <w:rFonts w:ascii="Times New Roman" w:eastAsia="Times New Roman" w:hAnsi="Times New Roman" w:cs="Times New Roman"/>
          <w:color w:val="000000"/>
          <w:sz w:val="28"/>
          <w:szCs w:val="28"/>
        </w:rPr>
        <w:t xml:space="preserve">повторное выполнение </w:t>
      </w:r>
      <w:r w:rsidRPr="001B0128">
        <w:rPr>
          <w:rFonts w:ascii="Times New Roman" w:eastAsia="Times New Roman" w:hAnsi="Times New Roman" w:cs="Times New Roman"/>
          <w:color w:val="000000"/>
          <w:spacing w:val="-2"/>
          <w:sz w:val="28"/>
          <w:szCs w:val="28"/>
        </w:rPr>
        <w:t xml:space="preserve">многоскоков; повторное преодоление препятствий (15—20 см); </w:t>
      </w:r>
      <w:r w:rsidRPr="001B0128">
        <w:rPr>
          <w:rFonts w:ascii="Times New Roman" w:eastAsia="Times New Roman" w:hAnsi="Times New Roman" w:cs="Times New Roman"/>
          <w:color w:val="000000"/>
          <w:sz w:val="28"/>
          <w:szCs w:val="28"/>
        </w:rPr>
        <w:t>передача набивного мяча (</w:t>
      </w:r>
      <w:smartTag w:uri="urn:schemas-microsoft-com:office:smarttags" w:element="metricconverter">
        <w:smartTagPr>
          <w:attr w:name="ProductID" w:val="1 кг"/>
        </w:smartTagPr>
        <w:r w:rsidRPr="001B0128">
          <w:rPr>
            <w:rFonts w:ascii="Times New Roman" w:eastAsia="Times New Roman" w:hAnsi="Times New Roman" w:cs="Times New Roman"/>
            <w:color w:val="000000"/>
            <w:sz w:val="28"/>
            <w:szCs w:val="28"/>
          </w:rPr>
          <w:t>1 кг</w:t>
        </w:r>
      </w:smartTag>
      <w:r w:rsidRPr="001B0128">
        <w:rPr>
          <w:rFonts w:ascii="Times New Roman" w:eastAsia="Times New Roman" w:hAnsi="Times New Roman" w:cs="Times New Roman"/>
          <w:color w:val="000000"/>
          <w:sz w:val="28"/>
          <w:szCs w:val="28"/>
        </w:rPr>
        <w:t xml:space="preserve">) в максимальном темпе, по </w:t>
      </w:r>
      <w:r w:rsidRPr="001B0128">
        <w:rPr>
          <w:rFonts w:ascii="Times New Roman" w:eastAsia="Times New Roman" w:hAnsi="Times New Roman" w:cs="Times New Roman"/>
          <w:color w:val="000000"/>
          <w:spacing w:val="2"/>
          <w:sz w:val="28"/>
          <w:szCs w:val="28"/>
        </w:rPr>
        <w:t xml:space="preserve">кругу, из разных исходных положений; метание набивных </w:t>
      </w:r>
      <w:r w:rsidRPr="001B0128">
        <w:rPr>
          <w:rFonts w:ascii="Times New Roman" w:eastAsia="Times New Roman" w:hAnsi="Times New Roman" w:cs="Times New Roman"/>
          <w:color w:val="000000"/>
          <w:sz w:val="28"/>
          <w:szCs w:val="28"/>
        </w:rPr>
        <w:t xml:space="preserve">мячей (1—2 кг) одной рукой и двумя руками из разных исходных положений и различными способами (сверху, сбоку, </w:t>
      </w:r>
      <w:r w:rsidRPr="001B0128">
        <w:rPr>
          <w:rFonts w:ascii="Times New Roman" w:eastAsia="Times New Roman" w:hAnsi="Times New Roman" w:cs="Times New Roman"/>
          <w:color w:val="000000"/>
          <w:spacing w:val="2"/>
          <w:sz w:val="28"/>
          <w:szCs w:val="28"/>
        </w:rPr>
        <w:t xml:space="preserve">снизу, от груди); повторное выполнение беговых нагрузок </w:t>
      </w:r>
      <w:r w:rsidRPr="001B0128">
        <w:rPr>
          <w:rFonts w:ascii="Times New Roman" w:eastAsia="Times New Roman" w:hAnsi="Times New Roman" w:cs="Times New Roman"/>
          <w:color w:val="000000"/>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b/>
          <w:bCs/>
          <w:color w:val="000000"/>
          <w:sz w:val="28"/>
          <w:szCs w:val="28"/>
        </w:rPr>
        <w:t>На материале лыжных гонок</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i/>
          <w:iCs/>
          <w:color w:val="000000"/>
          <w:sz w:val="28"/>
          <w:szCs w:val="28"/>
        </w:rPr>
        <w:t xml:space="preserve">Развитие координации: </w:t>
      </w:r>
      <w:r w:rsidRPr="001B0128">
        <w:rPr>
          <w:rFonts w:ascii="Times New Roman" w:eastAsia="Times New Roman" w:hAnsi="Times New Roman" w:cs="Times New Roman"/>
          <w:color w:val="000000"/>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1B0128">
        <w:rPr>
          <w:rFonts w:ascii="Times New Roman" w:eastAsia="Times New Roman" w:hAnsi="Times New Roman" w:cs="Times New Roman"/>
          <w:color w:val="000000"/>
          <w:spacing w:val="2"/>
          <w:sz w:val="28"/>
          <w:szCs w:val="28"/>
        </w:rPr>
        <w:t xml:space="preserve">ками на лыжах; подбирание предметов во время спуска в </w:t>
      </w:r>
      <w:r w:rsidRPr="001B0128">
        <w:rPr>
          <w:rFonts w:ascii="Times New Roman" w:eastAsia="Times New Roman" w:hAnsi="Times New Roman" w:cs="Times New Roman"/>
          <w:color w:val="000000"/>
          <w:sz w:val="28"/>
          <w:szCs w:val="28"/>
        </w:rPr>
        <w:t>низкой стойке.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Развитие выносливости: </w:t>
      </w:r>
      <w:r w:rsidRPr="001B0128">
        <w:rPr>
          <w:rFonts w:ascii="Times New Roman" w:eastAsia="Times New Roman" w:hAnsi="Times New Roman" w:cs="Times New Roman"/>
          <w:color w:val="000000"/>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8"/>
          <w:szCs w:val="28"/>
        </w:rPr>
      </w:pPr>
      <w:r w:rsidRPr="001B0128">
        <w:rPr>
          <w:rFonts w:ascii="Times New Roman" w:eastAsia="Times New Roman" w:hAnsi="Times New Roman" w:cs="Times New Roman"/>
          <w:b/>
          <w:bCs/>
          <w:color w:val="000000"/>
          <w:sz w:val="28"/>
          <w:szCs w:val="28"/>
        </w:rPr>
        <w:t>На материале плавания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iCs/>
          <w:color w:val="000000"/>
          <w:sz w:val="28"/>
          <w:szCs w:val="28"/>
        </w:rPr>
        <w:t xml:space="preserve">Развитие выносливости: </w:t>
      </w:r>
      <w:r w:rsidRPr="001B0128">
        <w:rPr>
          <w:rFonts w:ascii="Times New Roman" w:eastAsia="Times New Roman" w:hAnsi="Times New Roman" w:cs="Times New Roman"/>
          <w:iCs/>
          <w:color w:val="000000"/>
          <w:sz w:val="28"/>
          <w:szCs w:val="28"/>
        </w:rPr>
        <w:t>работа ног у вертикальной</w:t>
      </w:r>
      <w:r w:rsidRPr="001B0128">
        <w:rPr>
          <w:rFonts w:ascii="Times New Roman" w:eastAsia="Times New Roman" w:hAnsi="Times New Roman" w:cs="Times New Roman"/>
          <w:color w:val="000000"/>
          <w:sz w:val="28"/>
          <w:szCs w:val="28"/>
        </w:rPr>
        <w:t>поверхности, проплывание отрез</w:t>
      </w:r>
      <w:r w:rsidRPr="001B0128">
        <w:rPr>
          <w:rFonts w:ascii="Times New Roman" w:eastAsia="Times New Roman" w:hAnsi="Times New Roman" w:cs="Times New Roman"/>
          <w:color w:val="000000"/>
          <w:spacing w:val="2"/>
          <w:sz w:val="28"/>
          <w:szCs w:val="28"/>
        </w:rPr>
        <w:t xml:space="preserve">ков на ногах, держась за доску; скольжение на </w:t>
      </w:r>
      <w:r w:rsidRPr="001B0128">
        <w:rPr>
          <w:rFonts w:ascii="Times New Roman" w:eastAsia="Times New Roman" w:hAnsi="Times New Roman" w:cs="Times New Roman"/>
          <w:color w:val="000000"/>
          <w:sz w:val="28"/>
          <w:szCs w:val="28"/>
        </w:rPr>
        <w:t>груди и спине с задержкой дыхания (стрелочкой.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b/>
          <w:i/>
          <w:color w:val="000000"/>
          <w:sz w:val="28"/>
          <w:szCs w:val="28"/>
        </w:rPr>
      </w:pPr>
      <w:r w:rsidRPr="001B0128">
        <w:rPr>
          <w:rFonts w:ascii="Times New Roman" w:eastAsia="Times New Roman" w:hAnsi="Times New Roman" w:cs="Times New Roman"/>
          <w:b/>
          <w:i/>
          <w:color w:val="000000"/>
          <w:sz w:val="28"/>
          <w:szCs w:val="28"/>
        </w:rPr>
        <w:t>Коррекционно-развивающие упражнения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Основные положения и движения головы, конечностей и туловища</w:t>
      </w:r>
      <w:r w:rsidRPr="001B0128">
        <w:rPr>
          <w:rFonts w:ascii="Times New Roman" w:eastAsia="Times New Roman" w:hAnsi="Times New Roman" w:cs="Times New Roman"/>
          <w:color w:val="000000"/>
          <w:sz w:val="28"/>
          <w:szCs w:val="28"/>
        </w:rPr>
        <w:t xml:space="preserve">, </w:t>
      </w:r>
      <w:r w:rsidRPr="001B0128">
        <w:rPr>
          <w:rFonts w:ascii="Times New Roman" w:eastAsia="Times New Roman" w:hAnsi="Times New Roman" w:cs="Times New Roman"/>
          <w:i/>
          <w:color w:val="000000"/>
          <w:sz w:val="28"/>
          <w:szCs w:val="28"/>
        </w:rPr>
        <w:t>выполняемые на месте</w:t>
      </w:r>
      <w:r w:rsidRPr="001B0128">
        <w:rPr>
          <w:rFonts w:ascii="Times New Roman" w:eastAsia="Times New Roman" w:hAnsi="Times New Roman" w:cs="Times New Roman"/>
          <w:color w:val="000000"/>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обруч,большой обруч). </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Упражнения на дыхание</w:t>
      </w:r>
      <w:r w:rsidRPr="001B0128">
        <w:rPr>
          <w:rFonts w:ascii="Times New Roman" w:eastAsia="Times New Roman" w:hAnsi="Times New Roman" w:cs="Times New Roman"/>
          <w:sz w:val="28"/>
          <w:szCs w:val="28"/>
          <w:lang w:eastAsia="ru-RU"/>
        </w:rPr>
        <w:t>: правильное дыхание вразличных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Упражнения на коррекцию и формирование правильной осанки</w:t>
      </w:r>
      <w:r w:rsidRPr="001B0128">
        <w:rPr>
          <w:rFonts w:ascii="Times New Roman" w:eastAsia="Times New Roman" w:hAnsi="Times New Roman" w:cs="Times New Roman"/>
          <w:color w:val="000000"/>
          <w:sz w:val="28"/>
          <w:szCs w:val="28"/>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Упражнения на коррекцию и профилактику плоскостопия:</w:t>
      </w:r>
      <w:r w:rsidRPr="001B0128">
        <w:rPr>
          <w:rFonts w:ascii="Times New Roman" w:eastAsia="Times New Roman" w:hAnsi="Times New Roman" w:cs="Times New Roman"/>
          <w:color w:val="000000"/>
          <w:sz w:val="28"/>
          <w:szCs w:val="28"/>
        </w:rPr>
        <w:t> сидя («каток», «серп», «окно», «маляр», «мельница», «кораблик»,«ходьба»,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Упражнения на развитие общей и мелкой моторики:</w:t>
      </w:r>
      <w:r w:rsidRPr="001B0128">
        <w:rPr>
          <w:rFonts w:ascii="Times New Roman" w:eastAsia="Times New Roman" w:hAnsi="Times New Roman" w:cs="Times New Roman"/>
          <w:color w:val="000000"/>
          <w:sz w:val="28"/>
          <w:szCs w:val="28"/>
        </w:rP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w:t>
      </w:r>
      <w:r w:rsidRPr="001B0128">
        <w:rPr>
          <w:rFonts w:ascii="Times New Roman" w:eastAsia="Times New Roman" w:hAnsi="Times New Roman" w:cs="Times New Roman"/>
          <w:color w:val="000000"/>
          <w:sz w:val="28"/>
          <w:szCs w:val="28"/>
        </w:rPr>
        <w:lastRenderedPageBreak/>
        <w:t>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i/>
          <w:color w:val="000000"/>
          <w:sz w:val="28"/>
          <w:szCs w:val="28"/>
        </w:rPr>
        <w:t>Упражнения на развитие точности и координации движений</w:t>
      </w:r>
      <w:r w:rsidRPr="001B0128">
        <w:rPr>
          <w:rFonts w:ascii="Times New Roman" w:eastAsia="Times New Roman" w:hAnsi="Times New Roman" w:cs="Times New Roman"/>
          <w:color w:val="000000"/>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показу,ходьба по двум параллельно поставленным скамейкам с помощью.</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color w:val="000000"/>
          <w:sz w:val="28"/>
          <w:szCs w:val="28"/>
        </w:rPr>
      </w:pPr>
      <w:r w:rsidRPr="001B0128">
        <w:rPr>
          <w:rFonts w:ascii="Times New Roman" w:eastAsia="Times New Roman" w:hAnsi="Times New Roman" w:cs="Times New Roman"/>
          <w:i/>
          <w:color w:val="000000"/>
          <w:sz w:val="28"/>
          <w:szCs w:val="28"/>
        </w:rPr>
        <w:t>Упражнения на развитие двигательных умений и навыков</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Построения и перестроения</w:t>
      </w:r>
      <w:r w:rsidRPr="001B0128">
        <w:rPr>
          <w:rFonts w:ascii="Times New Roman" w:eastAsia="Times New Roman" w:hAnsi="Times New Roman" w:cs="Times New Roman"/>
          <w:sz w:val="28"/>
          <w:szCs w:val="28"/>
          <w:lang w:eastAsia="ru-RU"/>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Ходьба и бег</w:t>
      </w:r>
      <w:r w:rsidRPr="001B0128">
        <w:rPr>
          <w:rFonts w:ascii="Times New Roman" w:eastAsia="Times New Roman" w:hAnsi="Times New Roman" w:cs="Times New Roman"/>
          <w:sz w:val="28"/>
          <w:szCs w:val="28"/>
          <w:lang w:eastAsia="ru-RU"/>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1B0128">
          <w:rPr>
            <w:rFonts w:ascii="Times New Roman" w:eastAsia="Times New Roman" w:hAnsi="Times New Roman" w:cs="Times New Roman"/>
            <w:sz w:val="28"/>
            <w:szCs w:val="28"/>
            <w:lang w:eastAsia="ru-RU"/>
          </w:rPr>
          <w:t>10 метров</w:t>
        </w:r>
      </w:smartTag>
      <w:r w:rsidRPr="001B0128">
        <w:rPr>
          <w:rFonts w:ascii="Times New Roman" w:eastAsia="Times New Roman" w:hAnsi="Times New Roman" w:cs="Times New Roman"/>
          <w:sz w:val="28"/>
          <w:szCs w:val="28"/>
          <w:lang w:eastAsia="ru-RU"/>
        </w:rPr>
        <w:t xml:space="preserve">; высокий старт; бег на </w:t>
      </w:r>
      <w:smartTag w:uri="urn:schemas-microsoft-com:office:smarttags" w:element="metricconverter">
        <w:smartTagPr>
          <w:attr w:name="ProductID" w:val="30 метров"/>
        </w:smartTagPr>
        <w:r w:rsidRPr="001B0128">
          <w:rPr>
            <w:rFonts w:ascii="Times New Roman" w:eastAsia="Times New Roman" w:hAnsi="Times New Roman" w:cs="Times New Roman"/>
            <w:sz w:val="28"/>
            <w:szCs w:val="28"/>
            <w:lang w:eastAsia="ru-RU"/>
          </w:rPr>
          <w:t>30 метров</w:t>
        </w:r>
      </w:smartTag>
      <w:r w:rsidRPr="001B0128">
        <w:rPr>
          <w:rFonts w:ascii="Times New Roman" w:eastAsia="Times New Roman" w:hAnsi="Times New Roman" w:cs="Times New Roman"/>
          <w:sz w:val="28"/>
          <w:szCs w:val="28"/>
          <w:lang w:eastAsia="ru-RU"/>
        </w:rPr>
        <w:t xml:space="preserve"> с высокого старта на скорость.</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Прыжки</w:t>
      </w:r>
      <w:r w:rsidRPr="001B0128">
        <w:rPr>
          <w:rFonts w:ascii="Times New Roman" w:eastAsia="Times New Roman" w:hAnsi="Times New Roman" w:cs="Times New Roman"/>
          <w:sz w:val="28"/>
          <w:szCs w:val="28"/>
          <w:lang w:eastAsia="ru-RU"/>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1B0128">
          <w:rPr>
            <w:rFonts w:ascii="Times New Roman" w:eastAsia="Times New Roman" w:hAnsi="Times New Roman" w:cs="Times New Roman"/>
            <w:sz w:val="28"/>
            <w:szCs w:val="28"/>
            <w:lang w:eastAsia="ru-RU"/>
          </w:rPr>
          <w:t>50 см</w:t>
        </w:r>
      </w:smartTag>
      <w:r w:rsidRPr="001B0128">
        <w:rPr>
          <w:rFonts w:ascii="Times New Roman" w:eastAsia="Times New Roman" w:hAnsi="Times New Roman" w:cs="Times New Roman"/>
          <w:sz w:val="28"/>
          <w:szCs w:val="28"/>
          <w:lang w:eastAsia="ru-RU"/>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Броски, ловля, метание мяча и передача предметов</w:t>
      </w:r>
      <w:r w:rsidRPr="001B0128">
        <w:rPr>
          <w:rFonts w:ascii="Times New Roman" w:eastAsia="Times New Roman" w:hAnsi="Times New Roman" w:cs="Times New Roman"/>
          <w:sz w:val="28"/>
          <w:szCs w:val="28"/>
          <w:lang w:eastAsia="ru-RU"/>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1B0128">
          <w:rPr>
            <w:rFonts w:ascii="Times New Roman" w:eastAsia="Times New Roman" w:hAnsi="Times New Roman" w:cs="Times New Roman"/>
            <w:sz w:val="28"/>
            <w:szCs w:val="28"/>
            <w:lang w:eastAsia="ru-RU"/>
          </w:rPr>
          <w:t>1 кг</w:t>
        </w:r>
      </w:smartTag>
      <w:r w:rsidRPr="001B0128">
        <w:rPr>
          <w:rFonts w:ascii="Times New Roman" w:eastAsia="Times New Roman" w:hAnsi="Times New Roman" w:cs="Times New Roman"/>
          <w:sz w:val="28"/>
          <w:szCs w:val="28"/>
          <w:lang w:eastAsia="ru-RU"/>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1B0128">
          <w:rPr>
            <w:rFonts w:ascii="Times New Roman" w:eastAsia="Times New Roman" w:hAnsi="Times New Roman" w:cs="Times New Roman"/>
            <w:sz w:val="28"/>
            <w:szCs w:val="28"/>
            <w:lang w:eastAsia="ru-RU"/>
          </w:rPr>
          <w:t>20 метров</w:t>
        </w:r>
      </w:smartTag>
      <w:r w:rsidRPr="001B0128">
        <w:rPr>
          <w:rFonts w:ascii="Times New Roman" w:eastAsia="Times New Roman" w:hAnsi="Times New Roman" w:cs="Times New Roman"/>
          <w:sz w:val="28"/>
          <w:szCs w:val="28"/>
          <w:lang w:eastAsia="ru-RU"/>
        </w:rPr>
        <w:t xml:space="preserve"> (набивных мячей </w:t>
      </w:r>
      <w:smartTag w:uri="urn:schemas-microsoft-com:office:smarttags" w:element="metricconverter">
        <w:smartTagPr>
          <w:attr w:name="ProductID" w:val="-1 кг"/>
        </w:smartTagPr>
        <w:r w:rsidRPr="001B0128">
          <w:rPr>
            <w:rFonts w:ascii="Times New Roman" w:eastAsia="Times New Roman" w:hAnsi="Times New Roman" w:cs="Times New Roman"/>
            <w:sz w:val="28"/>
            <w:szCs w:val="28"/>
            <w:lang w:eastAsia="ru-RU"/>
          </w:rPr>
          <w:t>-1 кг</w:t>
        </w:r>
      </w:smartTag>
      <w:r w:rsidRPr="001B0128">
        <w:rPr>
          <w:rFonts w:ascii="Times New Roman" w:eastAsia="Times New Roman" w:hAnsi="Times New Roman" w:cs="Times New Roman"/>
          <w:sz w:val="28"/>
          <w:szCs w:val="28"/>
          <w:lang w:eastAsia="ru-RU"/>
        </w:rPr>
        <w:t>, г/палок, больших мячей и т.д.).</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Равновесие</w:t>
      </w:r>
      <w:r w:rsidRPr="001B0128">
        <w:rPr>
          <w:rFonts w:ascii="Times New Roman" w:eastAsia="Times New Roman" w:hAnsi="Times New Roman" w:cs="Times New Roman"/>
          <w:sz w:val="28"/>
          <w:szCs w:val="28"/>
          <w:lang w:eastAsia="ru-RU"/>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1B0128">
          <w:rPr>
            <w:rFonts w:ascii="Times New Roman" w:eastAsia="Times New Roman" w:hAnsi="Times New Roman" w:cs="Times New Roman"/>
            <w:sz w:val="28"/>
            <w:szCs w:val="28"/>
            <w:lang w:eastAsia="ru-RU"/>
          </w:rPr>
          <w:t>20 см</w:t>
        </w:r>
      </w:smartTag>
      <w:r w:rsidRPr="001B0128">
        <w:rPr>
          <w:rFonts w:ascii="Times New Roman" w:eastAsia="Times New Roman" w:hAnsi="Times New Roman" w:cs="Times New Roman"/>
          <w:sz w:val="28"/>
          <w:szCs w:val="28"/>
          <w:lang w:eastAsia="ru-RU"/>
        </w:rPr>
        <w:t>; поворот кругом переступанием на г/скамейке; расхождение вдвоем при встрече на г/скамейке; «Петушок», «Ласточка» на полу.</w:t>
      </w:r>
    </w:p>
    <w:p w:rsidR="00FB2C68" w:rsidRPr="001B0128" w:rsidRDefault="00FB2C68" w:rsidP="00613A7B">
      <w:pPr>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sz w:val="28"/>
          <w:szCs w:val="28"/>
          <w:lang w:eastAsia="ru-RU"/>
        </w:rPr>
        <w:t>Лазание, перелезание, подлезание</w:t>
      </w:r>
      <w:r w:rsidRPr="001B0128">
        <w:rPr>
          <w:rFonts w:ascii="Times New Roman" w:eastAsia="Times New Roman" w:hAnsi="Times New Roman" w:cs="Times New Roman"/>
          <w:sz w:val="28"/>
          <w:szCs w:val="28"/>
          <w:lang w:eastAsia="ru-RU"/>
        </w:rPr>
        <w:t xml:space="preserve">: ползанье на четвереньках по наклонной г/скамейке с переходом на г/стенку; лазанье по г/стенке </w:t>
      </w:r>
      <w:r w:rsidRPr="001B0128">
        <w:rPr>
          <w:rFonts w:ascii="Times New Roman" w:eastAsia="Times New Roman" w:hAnsi="Times New Roman" w:cs="Times New Roman"/>
          <w:sz w:val="28"/>
          <w:szCs w:val="28"/>
          <w:lang w:eastAsia="ru-RU"/>
        </w:rPr>
        <w:lastRenderedPageBreak/>
        <w:t>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B2C68" w:rsidRPr="001B0128" w:rsidRDefault="00FB2C68" w:rsidP="00613A7B">
      <w:pPr>
        <w:spacing w:after="0" w:line="240" w:lineRule="auto"/>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Содержание курсов коррекционно-развивающей области</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bCs/>
          <w:i/>
          <w:iCs/>
          <w:sz w:val="28"/>
          <w:szCs w:val="28"/>
          <w:lang w:eastAsia="ru-RU"/>
        </w:rPr>
        <w:t xml:space="preserve">Содержание коррекционно – развивающей области представлено следующими обязательными коррекционными курсами: </w:t>
      </w:r>
      <w:r w:rsidRPr="001B0128">
        <w:rPr>
          <w:rFonts w:ascii="Times New Roman" w:eastAsia="Times New Roman" w:hAnsi="Times New Roman" w:cs="Times New Roman"/>
          <w:caps/>
          <w:sz w:val="28"/>
          <w:szCs w:val="28"/>
          <w:lang w:eastAsia="ru-RU"/>
        </w:rPr>
        <w:t>«К</w:t>
      </w:r>
      <w:r w:rsidRPr="001B0128">
        <w:rPr>
          <w:rFonts w:ascii="Times New Roman" w:eastAsia="Times New Roman" w:hAnsi="Times New Roman" w:cs="Times New Roman"/>
          <w:sz w:val="28"/>
          <w:szCs w:val="28"/>
          <w:lang w:eastAsia="ru-RU"/>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FB2C68" w:rsidRPr="001B0128" w:rsidRDefault="00FB2C68" w:rsidP="00613A7B">
      <w:pPr>
        <w:suppressAutoHyphens/>
        <w:autoSpaceDE w:val="0"/>
        <w:spacing w:after="0" w:line="240" w:lineRule="auto"/>
        <w:jc w:val="both"/>
        <w:rPr>
          <w:rFonts w:ascii="Times New Roman" w:eastAsia="Arial Unicode MS" w:hAnsi="Times New Roman" w:cs="Times New Roman"/>
          <w:color w:val="00000A"/>
          <w:kern w:val="1"/>
          <w:sz w:val="28"/>
          <w:szCs w:val="28"/>
        </w:rPr>
      </w:pPr>
      <w:r w:rsidRPr="001B0128">
        <w:rPr>
          <w:rFonts w:ascii="Times New Roman" w:eastAsia="Times New Roman" w:hAnsi="Times New Roman" w:cs="Times New Roman"/>
          <w:b/>
          <w:bCs/>
          <w:i/>
          <w:color w:val="00000A"/>
          <w:kern w:val="1"/>
          <w:sz w:val="28"/>
          <w:szCs w:val="28"/>
          <w:lang w:eastAsia="ru-RU"/>
        </w:rPr>
        <w:t>Коррекционный курс</w:t>
      </w:r>
      <w:r w:rsidRPr="001B0128">
        <w:rPr>
          <w:rFonts w:ascii="Times New Roman" w:eastAsia="Arial Unicode MS" w:hAnsi="Times New Roman" w:cs="Times New Roman"/>
          <w:color w:val="00000A"/>
          <w:kern w:val="1"/>
          <w:sz w:val="28"/>
          <w:szCs w:val="28"/>
        </w:rPr>
        <w:t>«</w:t>
      </w:r>
      <w:r w:rsidRPr="001B0128">
        <w:rPr>
          <w:rFonts w:ascii="Times New Roman" w:eastAsia="Arial Unicode MS" w:hAnsi="Times New Roman" w:cs="Times New Roman"/>
          <w:b/>
          <w:i/>
          <w:color w:val="00000A"/>
          <w:kern w:val="1"/>
          <w:sz w:val="28"/>
          <w:szCs w:val="28"/>
        </w:rPr>
        <w:t xml:space="preserve">Коррекционно-развивающие занятия </w:t>
      </w:r>
      <w:r w:rsidRPr="001B0128">
        <w:rPr>
          <w:rFonts w:ascii="Times New Roman" w:eastAsia="Arial Unicode MS" w:hAnsi="Times New Roman" w:cs="Times New Roman"/>
          <w:b/>
          <w:i/>
          <w:color w:val="00000A"/>
          <w:kern w:val="1"/>
          <w:sz w:val="28"/>
          <w:szCs w:val="28"/>
        </w:rPr>
        <w:br/>
        <w:t>(логопедические и психокоррекционные)».</w:t>
      </w:r>
    </w:p>
    <w:p w:rsidR="00FB2C68" w:rsidRPr="001B0128" w:rsidRDefault="00FB2C68" w:rsidP="00613A7B">
      <w:pPr>
        <w:suppressAutoHyphens/>
        <w:spacing w:after="0" w:line="240" w:lineRule="auto"/>
        <w:jc w:val="both"/>
        <w:rPr>
          <w:rFonts w:ascii="Times New Roman" w:eastAsia="Arial Unicode MS" w:hAnsi="Times New Roman" w:cs="Times New Roman"/>
          <w:b/>
          <w:kern w:val="1"/>
          <w:sz w:val="28"/>
          <w:szCs w:val="28"/>
        </w:rPr>
      </w:pPr>
      <w:r w:rsidRPr="001B0128">
        <w:rPr>
          <w:rFonts w:ascii="Times New Roman" w:eastAsia="Arial Unicode MS" w:hAnsi="Times New Roman" w:cs="Times New Roman"/>
          <w:b/>
          <w:kern w:val="1"/>
          <w:sz w:val="28"/>
          <w:szCs w:val="28"/>
        </w:rPr>
        <w:t>Логопедические занятия</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 xml:space="preserve">Цель </w:t>
      </w:r>
      <w:r w:rsidRPr="001B0128">
        <w:rPr>
          <w:rFonts w:ascii="Times New Roman" w:eastAsia="Times New Roman" w:hAnsi="Times New Roman" w:cs="Times New Roman"/>
          <w:sz w:val="28"/>
          <w:szCs w:val="28"/>
          <w:lang w:eastAsia="ru-RU"/>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1B0128">
        <w:rPr>
          <w:rFonts w:ascii="Times New Roman" w:eastAsia="Times New Roman" w:hAnsi="Times New Roman" w:cs="Times New Roman"/>
          <w:caps/>
          <w:sz w:val="28"/>
          <w:szCs w:val="28"/>
          <w:lang w:eastAsia="ru-RU"/>
        </w:rPr>
        <w:t xml:space="preserve">. </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sz w:val="28"/>
          <w:szCs w:val="28"/>
          <w:lang w:eastAsia="ru-RU"/>
        </w:rPr>
        <w:t xml:space="preserve">Основными </w:t>
      </w:r>
      <w:r w:rsidRPr="001B0128">
        <w:rPr>
          <w:rFonts w:ascii="Times New Roman" w:eastAsia="Times New Roman" w:hAnsi="Times New Roman" w:cs="Times New Roman"/>
          <w:b/>
          <w:sz w:val="28"/>
          <w:szCs w:val="28"/>
          <w:lang w:eastAsia="ru-RU"/>
        </w:rPr>
        <w:t>направлениями</w:t>
      </w:r>
      <w:r w:rsidRPr="001B0128">
        <w:rPr>
          <w:rFonts w:ascii="Times New Roman" w:eastAsia="Times New Roman" w:hAnsi="Times New Roman" w:cs="Times New Roman"/>
          <w:sz w:val="28"/>
          <w:szCs w:val="28"/>
          <w:lang w:eastAsia="ru-RU"/>
        </w:rPr>
        <w:t xml:space="preserve"> логопедической работы является</w:t>
      </w:r>
      <w:r w:rsidRPr="001B0128">
        <w:rPr>
          <w:rFonts w:ascii="Times New Roman" w:eastAsia="Times New Roman" w:hAnsi="Times New Roman" w:cs="Times New Roman"/>
          <w:caps/>
          <w:sz w:val="28"/>
          <w:szCs w:val="28"/>
          <w:lang w:eastAsia="ru-RU"/>
        </w:rPr>
        <w:t>:</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диагностика и коррекция звукопроизношения</w:t>
      </w:r>
      <w:r w:rsidRPr="001B0128">
        <w:rPr>
          <w:rFonts w:ascii="Times New Roman" w:eastAsia="Times New Roman" w:hAnsi="Times New Roman" w:cs="Times New Roman"/>
          <w:sz w:val="28"/>
          <w:szCs w:val="28"/>
          <w:lang w:eastAsia="ru-RU"/>
        </w:rPr>
        <w:t xml:space="preserve"> (постановка, автоматизация и дифференциация звуков речи);</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диагностика и коррекция лексической стороны речи (</w:t>
      </w:r>
      <w:r w:rsidRPr="001B0128">
        <w:rPr>
          <w:rFonts w:ascii="Times New Roman" w:eastAsia="Times New Roman" w:hAnsi="Times New Roman" w:cs="Times New Roman"/>
          <w:sz w:val="28"/>
          <w:szCs w:val="28"/>
          <w:lang w:eastAsia="ru-RU"/>
        </w:rPr>
        <w:t>обогащение словаря, его расширение и уточнение)</w:t>
      </w:r>
      <w:r w:rsidRPr="001B0128">
        <w:rPr>
          <w:rFonts w:ascii="Times New Roman" w:eastAsia="Times New Roman" w:hAnsi="Times New Roman" w:cs="Times New Roman"/>
          <w:caps/>
          <w:sz w:val="28"/>
          <w:szCs w:val="28"/>
          <w:lang w:eastAsia="ru-RU"/>
        </w:rPr>
        <w:t>;</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диагностика и коррекция грамматического строя речи</w:t>
      </w:r>
      <w:r w:rsidRPr="001B0128">
        <w:rPr>
          <w:rFonts w:ascii="Times New Roman" w:eastAsia="Times New Roman" w:hAnsi="Times New Roman" w:cs="Times New Roman"/>
          <w:sz w:val="28"/>
          <w:szCs w:val="28"/>
          <w:lang w:eastAsia="ru-RU"/>
        </w:rPr>
        <w:t xml:space="preserve"> (синтаксической структуры речевых высказываний, словоизменения и словообразования);</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 xml:space="preserve">коррекция диалогической и формирование монологической форм речи, развитие коммуникативной функции речи </w:t>
      </w:r>
      <w:r w:rsidRPr="001B0128">
        <w:rPr>
          <w:rFonts w:ascii="Times New Roman" w:eastAsia="Times New Roman" w:hAnsi="Times New Roman" w:cs="Times New Roman"/>
          <w:sz w:val="28"/>
          <w:szCs w:val="28"/>
          <w:lang w:eastAsia="ru-RU"/>
        </w:rPr>
        <w:t>(развитие навыков диалогической и монологической речи, формирование связной речи, повышение речевой мотивации, обогащение речевого опыта);</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коррекция нарушений чтения и письма</w:t>
      </w:r>
      <w:r w:rsidRPr="001B0128">
        <w:rPr>
          <w:rFonts w:ascii="Times New Roman" w:eastAsia="Times New Roman" w:hAnsi="Times New Roman" w:cs="Times New Roman"/>
          <w:caps/>
          <w:sz w:val="28"/>
          <w:szCs w:val="28"/>
          <w:lang w:eastAsia="ru-RU"/>
        </w:rPr>
        <w:t xml:space="preserve">; </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расширение представлений об окружающей действительности</w:t>
      </w:r>
      <w:r w:rsidRPr="001B0128">
        <w:rPr>
          <w:rFonts w:ascii="Times New Roman" w:eastAsia="Times New Roman" w:hAnsi="Times New Roman" w:cs="Times New Roman"/>
          <w:caps/>
          <w:sz w:val="28"/>
          <w:szCs w:val="28"/>
          <w:lang w:eastAsia="ru-RU"/>
        </w:rPr>
        <w:t xml:space="preserve">; </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b/>
          <w:sz w:val="28"/>
          <w:szCs w:val="28"/>
          <w:lang w:eastAsia="ru-RU"/>
        </w:rPr>
        <w:t>развитие познавательной сферы</w:t>
      </w:r>
      <w:r w:rsidRPr="001B0128">
        <w:rPr>
          <w:rFonts w:ascii="Times New Roman" w:eastAsia="Times New Roman" w:hAnsi="Times New Roman" w:cs="Times New Roman"/>
          <w:sz w:val="28"/>
          <w:szCs w:val="28"/>
          <w:lang w:eastAsia="ru-RU"/>
        </w:rPr>
        <w:t xml:space="preserve"> (мышления, памяти, внимания и др. познавательных процессов)</w:t>
      </w:r>
      <w:r w:rsidRPr="001B0128">
        <w:rPr>
          <w:rFonts w:ascii="Times New Roman" w:eastAsia="Times New Roman" w:hAnsi="Times New Roman" w:cs="Times New Roman"/>
          <w:caps/>
          <w:sz w:val="28"/>
          <w:szCs w:val="28"/>
          <w:lang w:eastAsia="ru-RU"/>
        </w:rPr>
        <w:t>.</w:t>
      </w:r>
    </w:p>
    <w:p w:rsidR="00FB2C68" w:rsidRPr="001B0128" w:rsidRDefault="00FB2C68" w:rsidP="00613A7B">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Психокоррекционные занятия</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 xml:space="preserve">Цель </w:t>
      </w:r>
      <w:r w:rsidRPr="001B0128">
        <w:rPr>
          <w:rFonts w:ascii="Times New Roman" w:eastAsia="Times New Roman" w:hAnsi="Times New Roman" w:cs="Times New Roman"/>
          <w:sz w:val="28"/>
          <w:szCs w:val="28"/>
          <w:lang w:eastAsia="ru-RU"/>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Основные </w:t>
      </w:r>
      <w:r w:rsidRPr="001B0128">
        <w:rPr>
          <w:rFonts w:ascii="Times New Roman" w:eastAsia="Times New Roman" w:hAnsi="Times New Roman" w:cs="Times New Roman"/>
          <w:b/>
          <w:sz w:val="28"/>
          <w:szCs w:val="28"/>
          <w:lang w:eastAsia="ru-RU"/>
        </w:rPr>
        <w:t>направления</w:t>
      </w:r>
      <w:r w:rsidRPr="001B0128">
        <w:rPr>
          <w:rFonts w:ascii="Times New Roman" w:eastAsia="Times New Roman" w:hAnsi="Times New Roman" w:cs="Times New Roman"/>
          <w:sz w:val="28"/>
          <w:szCs w:val="28"/>
          <w:lang w:eastAsia="ru-RU"/>
        </w:rPr>
        <w:t xml:space="preserve"> работы: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диагностика и развитие познавательной сферы</w:t>
      </w:r>
      <w:r w:rsidRPr="001B0128">
        <w:rPr>
          <w:rFonts w:ascii="Times New Roman" w:eastAsia="Times New Roman" w:hAnsi="Times New Roman" w:cs="Times New Roman"/>
          <w:b/>
          <w:color w:val="000000"/>
          <w:sz w:val="28"/>
          <w:szCs w:val="28"/>
          <w:lang w:eastAsia="ru-RU"/>
        </w:rPr>
        <w:t>и целенаправленное формирование высших психических функций</w:t>
      </w:r>
      <w:r w:rsidRPr="001B0128">
        <w:rPr>
          <w:rFonts w:ascii="Times New Roman" w:eastAsia="Times New Roman" w:hAnsi="Times New Roman" w:cs="Times New Roman"/>
          <w:sz w:val="28"/>
          <w:szCs w:val="28"/>
          <w:lang w:eastAsia="ru-RU"/>
        </w:rPr>
        <w:t xml:space="preserve"> (формирование учебной мотивации, активизация сенсорно-перцептивной, мнемической и мыслительной деятельности, </w:t>
      </w:r>
      <w:r w:rsidRPr="001B0128">
        <w:rPr>
          <w:rFonts w:ascii="Times New Roman" w:eastAsia="Times New Roman" w:hAnsi="Times New Roman" w:cs="Times New Roman"/>
          <w:bCs/>
          <w:iCs/>
          <w:color w:val="000000"/>
          <w:sz w:val="28"/>
          <w:szCs w:val="28"/>
          <w:lang w:eastAsia="ru-RU"/>
        </w:rPr>
        <w:t>развития пространственно-временных представлений</w:t>
      </w:r>
      <w:r w:rsidRPr="001B0128">
        <w:rPr>
          <w:rFonts w:ascii="Times New Roman" w:eastAsia="Times New Roman" w:hAnsi="Times New Roman" w:cs="Times New Roman"/>
          <w:sz w:val="28"/>
          <w:szCs w:val="28"/>
          <w:lang w:eastAsia="ru-RU"/>
        </w:rPr>
        <w:t xml:space="preserve">);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lastRenderedPageBreak/>
        <w:t xml:space="preserve">диагностика и развитие эмоционально-личностной сферы </w:t>
      </w:r>
      <w:r w:rsidRPr="001B0128">
        <w:rPr>
          <w:rFonts w:ascii="Times New Roman" w:eastAsia="Times New Roman" w:hAnsi="Times New Roman" w:cs="Times New Roman"/>
          <w:b/>
          <w:color w:val="000000"/>
          <w:sz w:val="28"/>
          <w:szCs w:val="28"/>
          <w:lang w:eastAsia="ru-RU"/>
        </w:rPr>
        <w:t>и коррекция ее недостатков</w:t>
      </w:r>
      <w:r w:rsidRPr="001B0128">
        <w:rPr>
          <w:rFonts w:ascii="Times New Roman" w:eastAsia="Times New Roman" w:hAnsi="Times New Roman" w:cs="Times New Roman"/>
          <w:sz w:val="28"/>
          <w:szCs w:val="28"/>
          <w:lang w:eastAsia="ru-RU"/>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1B0128">
        <w:rPr>
          <w:rFonts w:ascii="Times New Roman" w:eastAsia="Times New Roman" w:hAnsi="Times New Roman" w:cs="Times New Roman"/>
          <w:color w:val="000000"/>
          <w:sz w:val="28"/>
          <w:szCs w:val="28"/>
          <w:lang w:eastAsia="ru-RU"/>
        </w:rPr>
        <w:t>создание ситуации успешной деятельности</w:t>
      </w:r>
      <w:r w:rsidRPr="001B0128">
        <w:rPr>
          <w:rFonts w:ascii="Times New Roman" w:eastAsia="Times New Roman" w:hAnsi="Times New Roman" w:cs="Times New Roman"/>
          <w:sz w:val="28"/>
          <w:szCs w:val="28"/>
          <w:lang w:eastAsia="ru-RU"/>
        </w:rPr>
        <w:t xml:space="preserve">);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диагностика и развитие коммуникативной сферыи социальная интеграции</w:t>
      </w:r>
      <w:r w:rsidRPr="001B0128">
        <w:rPr>
          <w:rFonts w:ascii="Times New Roman" w:eastAsia="Times New Roman" w:hAnsi="Times New Roman" w:cs="Times New Roman"/>
          <w:sz w:val="28"/>
          <w:szCs w:val="28"/>
          <w:lang w:eastAsia="ru-RU"/>
        </w:rPr>
        <w:t xml:space="preserve"> (развитие способности к эмпатии, сопереживанию);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формирование продуктивных видов взаимодействия с окружающими</w:t>
      </w:r>
      <w:r w:rsidRPr="001B0128">
        <w:rPr>
          <w:rFonts w:ascii="Times New Roman" w:eastAsia="Times New Roman" w:hAnsi="Times New Roman" w:cs="Times New Roman"/>
          <w:sz w:val="28"/>
          <w:szCs w:val="28"/>
          <w:lang w:eastAsia="ru-RU"/>
        </w:rPr>
        <w:t xml:space="preserve"> (в семье, классе), </w:t>
      </w:r>
      <w:r w:rsidRPr="001B0128">
        <w:rPr>
          <w:rFonts w:ascii="Times New Roman" w:eastAsia="Times New Roman" w:hAnsi="Times New Roman" w:cs="Times New Roman"/>
          <w:b/>
          <w:sz w:val="28"/>
          <w:szCs w:val="28"/>
          <w:lang w:eastAsia="ru-RU"/>
        </w:rPr>
        <w:t xml:space="preserve">повышение социального статуса обучающегося в коллективе, формирование и развитие навыков социального  поведения </w:t>
      </w:r>
      <w:r w:rsidRPr="001B0128">
        <w:rPr>
          <w:rFonts w:ascii="Times New Roman" w:eastAsia="Times New Roman" w:hAnsi="Times New Roman" w:cs="Times New Roman"/>
          <w:sz w:val="28"/>
          <w:szCs w:val="28"/>
          <w:lang w:eastAsia="ru-RU"/>
        </w:rPr>
        <w:t>(</w:t>
      </w:r>
      <w:r w:rsidRPr="001B0128">
        <w:rPr>
          <w:rFonts w:ascii="Times New Roman" w:eastAsia="Times New Roman" w:hAnsi="Times New Roman" w:cs="Times New Roman"/>
          <w:color w:val="000000"/>
          <w:sz w:val="28"/>
          <w:szCs w:val="28"/>
          <w:lang w:eastAsia="ru-RU"/>
        </w:rPr>
        <w:t>формирование правил и норм поведения в группе, адекватное понимание социальных ролей в значимых ситуациях</w:t>
      </w:r>
      <w:r w:rsidRPr="001B0128">
        <w:rPr>
          <w:rFonts w:ascii="Times New Roman" w:eastAsia="Times New Roman" w:hAnsi="Times New Roman" w:cs="Times New Roman"/>
          <w:sz w:val="28"/>
          <w:szCs w:val="28"/>
          <w:lang w:eastAsia="ru-RU"/>
        </w:rPr>
        <w:t xml:space="preserve">);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b/>
          <w:color w:val="000000"/>
          <w:sz w:val="28"/>
          <w:szCs w:val="28"/>
          <w:lang w:eastAsia="ru-RU"/>
        </w:rPr>
      </w:pPr>
      <w:r w:rsidRPr="001B0128">
        <w:rPr>
          <w:rFonts w:ascii="Times New Roman" w:eastAsia="Times New Roman" w:hAnsi="Times New Roman" w:cs="Times New Roman"/>
          <w:b/>
          <w:color w:val="000000"/>
          <w:sz w:val="28"/>
          <w:szCs w:val="28"/>
          <w:lang w:eastAsia="ru-RU"/>
        </w:rPr>
        <w:t xml:space="preserve">формирование произвольной регуляции деятельности и поведения </w:t>
      </w:r>
      <w:r w:rsidRPr="001B0128">
        <w:rPr>
          <w:rFonts w:ascii="Times New Roman" w:eastAsia="Times New Roman" w:hAnsi="Times New Roman" w:cs="Times New Roman"/>
          <w:color w:val="000000"/>
          <w:sz w:val="28"/>
          <w:szCs w:val="28"/>
          <w:lang w:eastAsia="ru-RU"/>
        </w:rPr>
        <w:t>(развитие произвольной регуляции деятельности и поведения, формирование способности к планированию и контролю)</w:t>
      </w:r>
      <w:r w:rsidRPr="001B0128">
        <w:rPr>
          <w:rFonts w:ascii="Times New Roman" w:eastAsia="Times New Roman" w:hAnsi="Times New Roman" w:cs="Times New Roman"/>
          <w:b/>
          <w:color w:val="000000"/>
          <w:sz w:val="28"/>
          <w:szCs w:val="28"/>
          <w:lang w:eastAsia="ru-RU"/>
        </w:rPr>
        <w:t>.</w:t>
      </w:r>
    </w:p>
    <w:p w:rsidR="00FB2C68" w:rsidRPr="001B0128" w:rsidRDefault="00FB2C68" w:rsidP="00613A7B">
      <w:pPr>
        <w:suppressAutoHyphens/>
        <w:autoSpaceDE w:val="0"/>
        <w:spacing w:after="0" w:line="240" w:lineRule="auto"/>
        <w:jc w:val="both"/>
        <w:rPr>
          <w:rFonts w:ascii="Times New Roman" w:eastAsia="Arial Unicode MS" w:hAnsi="Times New Roman" w:cs="Times New Roman"/>
          <w:b/>
          <w:color w:val="00000A"/>
          <w:kern w:val="1"/>
          <w:sz w:val="28"/>
          <w:szCs w:val="28"/>
        </w:rPr>
      </w:pPr>
      <w:r w:rsidRPr="001B0128">
        <w:rPr>
          <w:rFonts w:ascii="Times New Roman" w:eastAsia="Times New Roman" w:hAnsi="Times New Roman" w:cs="Times New Roman"/>
          <w:b/>
          <w:bCs/>
          <w:i/>
          <w:color w:val="00000A"/>
          <w:kern w:val="1"/>
          <w:sz w:val="28"/>
          <w:szCs w:val="28"/>
          <w:lang w:eastAsia="ru-RU"/>
        </w:rPr>
        <w:t>Коррекционный курс</w:t>
      </w:r>
      <w:r w:rsidRPr="001B0128">
        <w:rPr>
          <w:rFonts w:ascii="Times New Roman" w:eastAsia="Arial Unicode MS" w:hAnsi="Times New Roman" w:cs="Times New Roman"/>
          <w:color w:val="00000A"/>
          <w:kern w:val="1"/>
          <w:sz w:val="28"/>
          <w:szCs w:val="28"/>
        </w:rPr>
        <w:t>«</w:t>
      </w:r>
      <w:r w:rsidRPr="001B0128">
        <w:rPr>
          <w:rFonts w:ascii="Times New Roman" w:eastAsia="Arial Unicode MS" w:hAnsi="Times New Roman" w:cs="Times New Roman"/>
          <w:b/>
          <w:i/>
          <w:color w:val="00000A"/>
          <w:kern w:val="1"/>
          <w:sz w:val="28"/>
          <w:szCs w:val="28"/>
        </w:rPr>
        <w:t>Ритмика</w:t>
      </w:r>
      <w:r w:rsidRPr="001B0128">
        <w:rPr>
          <w:rFonts w:ascii="Times New Roman" w:eastAsia="Arial Unicode MS" w:hAnsi="Times New Roman" w:cs="Times New Roman"/>
          <w:b/>
          <w:color w:val="00000A"/>
          <w:kern w:val="1"/>
          <w:sz w:val="28"/>
          <w:szCs w:val="28"/>
        </w:rPr>
        <w:t>»</w:t>
      </w:r>
    </w:p>
    <w:p w:rsidR="00FB2C68" w:rsidRPr="001B0128" w:rsidRDefault="00FB2C68" w:rsidP="00613A7B">
      <w:pPr>
        <w:tabs>
          <w:tab w:val="num" w:pos="720"/>
          <w:tab w:val="left" w:pos="1080"/>
        </w:tabs>
        <w:suppressAutoHyphens/>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b/>
          <w:color w:val="00000A"/>
          <w:kern w:val="2"/>
          <w:sz w:val="28"/>
          <w:szCs w:val="28"/>
        </w:rPr>
        <w:t xml:space="preserve">Целью </w:t>
      </w:r>
      <w:r w:rsidRPr="001B0128">
        <w:rPr>
          <w:rFonts w:ascii="Times New Roman" w:eastAsia="Arial Unicode MS" w:hAnsi="Times New Roman" w:cs="Times New Roman"/>
          <w:color w:val="00000A"/>
          <w:kern w:val="2"/>
          <w:sz w:val="28"/>
          <w:szCs w:val="28"/>
        </w:rPr>
        <w:t>занятий по ритмике является развитие двигательной активности обучающегося с ЗПР в процессе восприятия музыки.</w:t>
      </w:r>
    </w:p>
    <w:p w:rsidR="00FB2C68" w:rsidRPr="001B0128" w:rsidRDefault="00FB2C68" w:rsidP="00613A7B">
      <w:pPr>
        <w:tabs>
          <w:tab w:val="num" w:pos="720"/>
          <w:tab w:val="left" w:pos="1080"/>
        </w:tabs>
        <w:suppressAutoHyphens/>
        <w:spacing w:after="0" w:line="240" w:lineRule="auto"/>
        <w:ind w:firstLine="720"/>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kern w:val="1"/>
          <w:sz w:val="28"/>
          <w:szCs w:val="28"/>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1B0128">
        <w:rPr>
          <w:rFonts w:ascii="Times New Roman" w:eastAsia="Arial Unicode MS" w:hAnsi="Times New Roman" w:cs="Times New Roman"/>
          <w:color w:val="00000A"/>
          <w:kern w:val="2"/>
          <w:sz w:val="28"/>
          <w:szCs w:val="28"/>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Основные </w:t>
      </w:r>
      <w:r w:rsidRPr="001B0128">
        <w:rPr>
          <w:rFonts w:ascii="Times New Roman" w:eastAsia="Times New Roman" w:hAnsi="Times New Roman" w:cs="Times New Roman"/>
          <w:b/>
          <w:sz w:val="28"/>
          <w:szCs w:val="28"/>
          <w:lang w:eastAsia="ru-RU"/>
        </w:rPr>
        <w:t xml:space="preserve">направления </w:t>
      </w:r>
      <w:r w:rsidRPr="001B0128">
        <w:rPr>
          <w:rFonts w:ascii="Times New Roman" w:eastAsia="Times New Roman" w:hAnsi="Times New Roman" w:cs="Times New Roman"/>
          <w:sz w:val="28"/>
          <w:szCs w:val="28"/>
          <w:lang w:eastAsia="ru-RU"/>
        </w:rPr>
        <w:t>работы по ритмике:</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восприятие музыки</w:t>
      </w:r>
      <w:r w:rsidRPr="001B0128">
        <w:rPr>
          <w:rFonts w:ascii="Times New Roman" w:eastAsia="Times New Roman" w:hAnsi="Times New Roman" w:cs="Times New Roman"/>
          <w:sz w:val="28"/>
          <w:szCs w:val="28"/>
          <w:lang w:eastAsia="ru-RU"/>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 xml:space="preserve">упражнения на ориентировку в пространстве: </w:t>
      </w:r>
      <w:r w:rsidRPr="001B0128">
        <w:rPr>
          <w:rFonts w:ascii="Times New Roman" w:eastAsia="Times New Roman" w:hAnsi="Times New Roman" w:cs="Times New Roman"/>
          <w:sz w:val="28"/>
          <w:szCs w:val="28"/>
          <w:lang w:eastAsia="ru-RU"/>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ритмико-гимнастические упражнения:</w:t>
      </w:r>
      <w:r w:rsidRPr="001B0128">
        <w:rPr>
          <w:rFonts w:ascii="Times New Roman" w:eastAsia="Times New Roman" w:hAnsi="Times New Roman" w:cs="Times New Roman"/>
          <w:kern w:val="2"/>
          <w:sz w:val="28"/>
          <w:szCs w:val="28"/>
          <w:lang w:eastAsia="ru-RU"/>
        </w:rPr>
        <w:t>о</w:t>
      </w:r>
      <w:r w:rsidRPr="001B0128">
        <w:rPr>
          <w:rFonts w:ascii="Times New Roman" w:eastAsia="Times New Roman" w:hAnsi="Times New Roman" w:cs="Times New Roman"/>
          <w:iCs/>
          <w:sz w:val="28"/>
          <w:szCs w:val="28"/>
          <w:lang w:eastAsia="ru-RU"/>
        </w:rPr>
        <w:t>бщеразвивающие упражнения, упражнения на координацию движений, упражнение на расслабление мышц</w:t>
      </w:r>
      <w:r w:rsidRPr="001B0128">
        <w:rPr>
          <w:rFonts w:ascii="Times New Roman" w:eastAsia="Times New Roman" w:hAnsi="Times New Roman" w:cs="Times New Roman"/>
          <w:sz w:val="28"/>
          <w:szCs w:val="28"/>
          <w:lang w:eastAsia="ru-RU"/>
        </w:rPr>
        <w:t xml:space="preserve">; </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 xml:space="preserve">упражнения с детскими музыкальными инструментами: </w:t>
      </w:r>
      <w:r w:rsidRPr="001B0128">
        <w:rPr>
          <w:rFonts w:ascii="Times New Roman" w:eastAsia="Times New Roman" w:hAnsi="Times New Roman" w:cs="Times New Roman"/>
          <w:sz w:val="28"/>
          <w:szCs w:val="28"/>
          <w:lang w:eastAsia="ru-RU"/>
        </w:rPr>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FB2C68" w:rsidRPr="001B0128" w:rsidRDefault="00FB2C68" w:rsidP="00613A7B">
      <w:pPr>
        <w:autoSpaceDE w:val="0"/>
        <w:autoSpaceDN w:val="0"/>
        <w:adjustRightInd w:val="0"/>
        <w:spacing w:before="130"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lastRenderedPageBreak/>
        <w:t xml:space="preserve">игры под музыку: </w:t>
      </w:r>
      <w:r w:rsidRPr="001B0128">
        <w:rPr>
          <w:rFonts w:ascii="Times New Roman" w:eastAsia="Times New Roman" w:hAnsi="Times New Roman" w:cs="Times New Roman"/>
          <w:sz w:val="28"/>
          <w:szCs w:val="28"/>
          <w:lang w:eastAsia="ru-RU"/>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танцевальные упражнения</w:t>
      </w:r>
      <w:r w:rsidRPr="001B0128">
        <w:rPr>
          <w:rFonts w:ascii="Times New Roman" w:eastAsia="Times New Roman" w:hAnsi="Times New Roman" w:cs="Times New Roman"/>
          <w:sz w:val="28"/>
          <w:szCs w:val="28"/>
          <w:lang w:eastAsia="ru-RU"/>
        </w:rPr>
        <w:t>: выполнение под музыку элементов танца и пляски, несложных композиций народных, бальных и современных танцев;</w:t>
      </w:r>
    </w:p>
    <w:p w:rsidR="00FB2C68" w:rsidRPr="001B0128" w:rsidRDefault="00FB2C68" w:rsidP="00613A7B">
      <w:pPr>
        <w:spacing w:after="0" w:line="240" w:lineRule="auto"/>
        <w:ind w:firstLine="708"/>
        <w:jc w:val="both"/>
        <w:rPr>
          <w:rFonts w:ascii="Times New Roman" w:eastAsia="Arial Unicode MS" w:hAnsi="Times New Roman" w:cs="Times New Roman"/>
          <w:kern w:val="1"/>
          <w:sz w:val="28"/>
          <w:szCs w:val="28"/>
          <w:lang w:eastAsia="ru-RU"/>
        </w:rPr>
      </w:pPr>
      <w:r w:rsidRPr="001B0128">
        <w:rPr>
          <w:rFonts w:ascii="Times New Roman" w:eastAsia="Arial Unicode MS" w:hAnsi="Times New Roman" w:cs="Times New Roman"/>
          <w:b/>
          <w:kern w:val="1"/>
          <w:sz w:val="28"/>
          <w:szCs w:val="28"/>
          <w:lang w:eastAsia="ru-RU"/>
        </w:rPr>
        <w:t xml:space="preserve">декламация песен под музыку: </w:t>
      </w:r>
      <w:r w:rsidRPr="001B0128">
        <w:rPr>
          <w:rFonts w:ascii="Times New Roman" w:eastAsia="Arial Unicode MS" w:hAnsi="Times New Roman" w:cs="Times New Roman"/>
          <w:kern w:val="1"/>
          <w:sz w:val="28"/>
          <w:szCs w:val="28"/>
          <w:lang w:eastAsia="ru-RU"/>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FB2C68" w:rsidRPr="001B0128" w:rsidRDefault="00FB2C68" w:rsidP="00613A7B">
      <w:pPr>
        <w:shd w:val="clear" w:color="auto" w:fill="FFFFFF"/>
        <w:spacing w:after="0" w:line="240" w:lineRule="auto"/>
        <w:ind w:firstLine="709"/>
        <w:contextualSpacing/>
        <w:jc w:val="both"/>
        <w:rPr>
          <w:rFonts w:ascii="Times New Roman" w:eastAsia="Times New Roman" w:hAnsi="Times New Roman" w:cs="Times New Roman"/>
          <w:b/>
          <w:bCs/>
          <w:i/>
          <w:iCs/>
          <w:caps/>
          <w:sz w:val="28"/>
          <w:szCs w:val="28"/>
          <w:lang w:eastAsia="ru-RU"/>
        </w:rPr>
      </w:pPr>
      <w:r w:rsidRPr="001B0128">
        <w:rPr>
          <w:rFonts w:ascii="Times New Roman" w:eastAsia="Times New Roman" w:hAnsi="Times New Roman" w:cs="Times New Roman"/>
          <w:sz w:val="28"/>
          <w:szCs w:val="28"/>
          <w:lang w:eastAsia="ru-RU"/>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4A6B02" w:rsidRPr="00613A7B" w:rsidRDefault="00FB2C68" w:rsidP="00613A7B">
      <w:pPr>
        <w:autoSpaceDE w:val="0"/>
        <w:autoSpaceDN w:val="0"/>
        <w:adjustRightInd w:val="0"/>
        <w:spacing w:before="120" w:after="120" w:line="240" w:lineRule="auto"/>
        <w:jc w:val="both"/>
        <w:textAlignment w:val="center"/>
        <w:outlineLvl w:val="2"/>
        <w:rPr>
          <w:rFonts w:ascii="Times New Roman" w:eastAsia="Times New Roman" w:hAnsi="Times New Roman" w:cs="Times New Roman"/>
          <w:spacing w:val="2"/>
          <w:sz w:val="28"/>
          <w:szCs w:val="28"/>
          <w:lang w:eastAsia="ru-RU"/>
        </w:rPr>
      </w:pPr>
      <w:bookmarkStart w:id="14" w:name="_Toc415833131"/>
      <w:r w:rsidRPr="001B0128">
        <w:rPr>
          <w:rFonts w:ascii="Times New Roman" w:eastAsia="Times New Roman" w:hAnsi="Times New Roman" w:cs="Times New Roman"/>
          <w:b/>
          <w:spacing w:val="2"/>
          <w:sz w:val="28"/>
          <w:szCs w:val="28"/>
          <w:lang w:eastAsia="ru-RU"/>
        </w:rPr>
        <w:t>2.3.</w:t>
      </w:r>
      <w:bookmarkEnd w:id="14"/>
      <w:r w:rsidR="004A6B02" w:rsidRPr="001B0128">
        <w:rPr>
          <w:rFonts w:ascii="Times New Roman" w:eastAsia="Times New Roman" w:hAnsi="Times New Roman" w:cs="Times New Roman"/>
          <w:b/>
          <w:bCs/>
          <w:color w:val="000000" w:themeColor="text1"/>
          <w:sz w:val="28"/>
          <w:szCs w:val="28"/>
          <w:lang w:eastAsia="ru-RU"/>
        </w:rPr>
        <w:t>Программа духовно-нравственного развития, воспитания обучающихся на ступени начального общего образования (2015-2020)</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Cs/>
          <w:spacing w:val="-14"/>
          <w:sz w:val="28"/>
          <w:szCs w:val="28"/>
          <w:lang w:eastAsia="ru-RU"/>
        </w:rPr>
        <w:t>Пояснительная записка</w:t>
      </w:r>
      <w:r w:rsidRPr="001B0128">
        <w:rPr>
          <w:rFonts w:ascii="Times New Roman" w:eastAsia="Arial Unicode MS" w:hAnsi="Times New Roman" w:cs="Times New Roman"/>
          <w:spacing w:val="-14"/>
          <w:sz w:val="28"/>
          <w:szCs w:val="28"/>
          <w:lang w:eastAsia="ru-RU"/>
        </w:rPr>
        <w:t>.</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Цель и задачи духовно-нравственного развития, воспитания и социализации обучающихся на ступени начального общего образования. </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Ценностные установки духовно-нравственного развития и воспитания обучающихся. </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Основные направления и ценностные основы духовно-нравственного развития и воспитания обучающихся.</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Содержание духовно-нравственного развития и воспитания обучающихся на ступени начального общего образования. </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4A6B02" w:rsidRPr="001B0128" w:rsidRDefault="004A6B02" w:rsidP="00613A7B">
      <w:pPr>
        <w:numPr>
          <w:ilvl w:val="0"/>
          <w:numId w:val="73"/>
        </w:numPr>
        <w:spacing w:after="0" w:line="240" w:lineRule="auto"/>
        <w:contextualSpacing/>
        <w:jc w:val="both"/>
        <w:rPr>
          <w:rFonts w:ascii="Times New Roman" w:eastAsia="Arial Unicode MS" w:hAnsi="Times New Roman" w:cs="Times New Roman"/>
          <w:b/>
          <w:bCs/>
          <w:sz w:val="28"/>
          <w:szCs w:val="28"/>
          <w:lang w:eastAsia="ru-RU"/>
        </w:rPr>
      </w:pPr>
      <w:r w:rsidRPr="001B0128">
        <w:rPr>
          <w:rFonts w:ascii="Times New Roman" w:eastAsia="Arial Unicode MS" w:hAnsi="Times New Roman" w:cs="Times New Roman"/>
          <w:spacing w:val="-14"/>
          <w:sz w:val="28"/>
          <w:szCs w:val="28"/>
          <w:lang w:eastAsia="ru-RU"/>
        </w:rPr>
        <w:t>Планируемые результаты духовно-нравственного развития и воспитания обучающихся на ступени начального общего образования.</w:t>
      </w:r>
    </w:p>
    <w:p w:rsidR="004A6B02" w:rsidRPr="001B0128" w:rsidRDefault="004A6B02" w:rsidP="00613A7B">
      <w:pPr>
        <w:tabs>
          <w:tab w:val="right" w:pos="567"/>
        </w:tabs>
        <w:spacing w:after="0" w:line="240" w:lineRule="auto"/>
        <w:ind w:firstLine="709"/>
        <w:contextualSpacing/>
        <w:jc w:val="both"/>
        <w:rPr>
          <w:rFonts w:ascii="Times New Roman" w:eastAsia="Arial Unicode MS" w:hAnsi="Times New Roman" w:cs="Times New Roman"/>
          <w:sz w:val="28"/>
          <w:szCs w:val="28"/>
          <w:lang w:eastAsia="ru-RU"/>
        </w:rPr>
      </w:pPr>
    </w:p>
    <w:p w:rsidR="004A6B02" w:rsidRPr="001B0128" w:rsidRDefault="004A6B02" w:rsidP="00613A7B">
      <w:pPr>
        <w:tabs>
          <w:tab w:val="right" w:pos="567"/>
        </w:tabs>
        <w:spacing w:after="0" w:line="240" w:lineRule="auto"/>
        <w:ind w:firstLine="709"/>
        <w:contextualSpacing/>
        <w:jc w:val="both"/>
        <w:rPr>
          <w:rFonts w:ascii="Times New Roman" w:eastAsia="Arial Unicode MS" w:hAnsi="Times New Roman" w:cs="Times New Roman"/>
          <w:b/>
          <w:sz w:val="28"/>
          <w:szCs w:val="28"/>
          <w:lang w:eastAsia="ru-RU"/>
        </w:rPr>
      </w:pPr>
    </w:p>
    <w:p w:rsidR="004A6B02" w:rsidRPr="001B0128" w:rsidRDefault="004A6B02" w:rsidP="00613A7B">
      <w:pPr>
        <w:numPr>
          <w:ilvl w:val="0"/>
          <w:numId w:val="120"/>
        </w:numPr>
        <w:tabs>
          <w:tab w:val="right" w:pos="567"/>
        </w:tabs>
        <w:spacing w:after="0" w:line="240" w:lineRule="auto"/>
        <w:contextualSpacing/>
        <w:jc w:val="both"/>
        <w:rPr>
          <w:rFonts w:ascii="Times New Roman" w:eastAsia="Arial Unicode MS" w:hAnsi="Times New Roman" w:cs="Times New Roman"/>
          <w:b/>
          <w:caps/>
          <w:sz w:val="28"/>
          <w:szCs w:val="28"/>
          <w:lang w:eastAsia="ru-RU"/>
        </w:rPr>
      </w:pPr>
      <w:r w:rsidRPr="001B0128">
        <w:rPr>
          <w:rFonts w:ascii="Times New Roman" w:eastAsia="Arial Unicode MS" w:hAnsi="Times New Roman" w:cs="Times New Roman"/>
          <w:b/>
          <w:caps/>
          <w:sz w:val="28"/>
          <w:szCs w:val="28"/>
          <w:lang w:eastAsia="ru-RU"/>
        </w:rPr>
        <w:t>ПОЯСНИТЕЛЬНАЯ ЗАПИСКА</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6"/>
          <w:sz w:val="28"/>
          <w:szCs w:val="28"/>
        </w:rPr>
      </w:pPr>
      <w:r w:rsidRPr="001B0128">
        <w:rPr>
          <w:rFonts w:ascii="Times New Roman" w:eastAsia="Times New Roman" w:hAnsi="Times New Roman" w:cs="Times New Roman"/>
          <w:spacing w:val="-16"/>
          <w:sz w:val="28"/>
          <w:szCs w:val="28"/>
        </w:rPr>
        <w:t xml:space="preserve">Нормативно-правовой и документальной основой  </w:t>
      </w:r>
      <w:r w:rsidRPr="001B0128">
        <w:rPr>
          <w:rFonts w:ascii="Times New Roman" w:eastAsia="Times New Roman" w:hAnsi="Times New Roman" w:cs="Times New Roman"/>
          <w:b/>
          <w:i/>
          <w:spacing w:val="-16"/>
          <w:sz w:val="28"/>
          <w:szCs w:val="28"/>
        </w:rPr>
        <w:t xml:space="preserve">Программы духовно-нравственного развития, воспитания и социализации обучающихся МКОУ ООШ г. Сосновка </w:t>
      </w:r>
      <w:r w:rsidRPr="001B0128">
        <w:rPr>
          <w:rFonts w:ascii="Times New Roman" w:eastAsia="Times New Roman" w:hAnsi="Times New Roman" w:cs="Times New Roman"/>
          <w:spacing w:val="-16"/>
          <w:sz w:val="28"/>
          <w:szCs w:val="28"/>
        </w:rPr>
        <w:t xml:space="preserve">на ступени начального общего образования являются Закон Российской Федерации «Об образовании» (в ред.от 29.12.2010 № 439-ФЗ), </w:t>
      </w:r>
      <w:r w:rsidRPr="001B0128">
        <w:rPr>
          <w:rFonts w:ascii="Times New Roman" w:eastAsia="Times New Roman" w:hAnsi="Times New Roman" w:cs="Times New Roman"/>
          <w:spacing w:val="-16"/>
          <w:sz w:val="28"/>
          <w:szCs w:val="28"/>
          <w:shd w:val="clear" w:color="auto" w:fill="FFFFFF"/>
        </w:rPr>
        <w:t>Федеральный государственный образовательный стандарт начального общего образования (далее — </w:t>
      </w:r>
      <w:r w:rsidRPr="001B0128">
        <w:rPr>
          <w:rFonts w:ascii="Times New Roman" w:eastAsia="Times New Roman" w:hAnsi="Times New Roman" w:cs="Times New Roman"/>
          <w:spacing w:val="-16"/>
          <w:sz w:val="28"/>
          <w:szCs w:val="28"/>
        </w:rPr>
        <w:t>Стандарт, приказ Министерства образования и науки Российской Федерации от 06.10.2009 №373),  Концепция духовно-нравственного развития и вос</w:t>
      </w:r>
      <w:r w:rsidRPr="001B0128">
        <w:rPr>
          <w:rFonts w:ascii="Times New Roman" w:eastAsia="Times New Roman" w:hAnsi="Times New Roman" w:cs="Times New Roman"/>
          <w:spacing w:val="-16"/>
          <w:sz w:val="28"/>
          <w:szCs w:val="28"/>
        </w:rPr>
        <w:softHyphen/>
        <w:t xml:space="preserve">питания личности гражданина России (далее — Концепция, разработана в соответствии с поручением Президента Российской Федерации по итогам заседания Государственного совета Российской </w:t>
      </w:r>
      <w:r w:rsidRPr="001B0128">
        <w:rPr>
          <w:rFonts w:ascii="Times New Roman" w:eastAsia="Times New Roman" w:hAnsi="Times New Roman" w:cs="Times New Roman"/>
          <w:spacing w:val="-16"/>
          <w:sz w:val="28"/>
          <w:szCs w:val="28"/>
        </w:rPr>
        <w:lastRenderedPageBreak/>
        <w:t>Федерации 21 июля 2006 года),  Примерная программа духовно-нравственного развития и вос</w:t>
      </w:r>
      <w:r w:rsidRPr="001B0128">
        <w:rPr>
          <w:rFonts w:ascii="Times New Roman" w:eastAsia="Times New Roman" w:hAnsi="Times New Roman" w:cs="Times New Roman"/>
          <w:spacing w:val="-16"/>
          <w:sz w:val="28"/>
          <w:szCs w:val="28"/>
        </w:rPr>
        <w:softHyphen/>
        <w:t>питания обучающихся. Примерная программа - концептуальная иметодическая основа для разработки и реализации образова</w:t>
      </w:r>
      <w:r w:rsidRPr="001B0128">
        <w:rPr>
          <w:rFonts w:ascii="Times New Roman" w:eastAsia="Times New Roman" w:hAnsi="Times New Roman" w:cs="Times New Roman"/>
          <w:spacing w:val="-16"/>
          <w:sz w:val="28"/>
          <w:szCs w:val="28"/>
        </w:rPr>
        <w:softHyphen/>
        <w:t>тельным учреждением в целях более полного достижения на</w:t>
      </w:r>
      <w:r w:rsidRPr="001B0128">
        <w:rPr>
          <w:rFonts w:ascii="Times New Roman" w:eastAsia="Times New Roman" w:hAnsi="Times New Roman" w:cs="Times New Roman"/>
          <w:spacing w:val="-16"/>
          <w:sz w:val="28"/>
          <w:szCs w:val="28"/>
        </w:rPr>
        <w:softHyphen/>
        <w:t>ционального воспитательного идеала собственной программы - Программы духовно-нравственного развития и воспитанияобучающихся МКОУ ООШ г. Сосновка (далее - Программы духовно-нравственного развития и воспитанияобучающихся).</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6"/>
          <w:sz w:val="28"/>
          <w:szCs w:val="28"/>
        </w:rPr>
      </w:pPr>
      <w:r w:rsidRPr="001B0128">
        <w:rPr>
          <w:rFonts w:ascii="Times New Roman" w:eastAsia="Times New Roman" w:hAnsi="Times New Roman" w:cs="Times New Roman"/>
          <w:spacing w:val="-16"/>
          <w:sz w:val="28"/>
          <w:szCs w:val="28"/>
        </w:rPr>
        <w:t>Программа  духовно-нравственного развития,  воспитания и социализации обучающихся разра</w:t>
      </w:r>
      <w:r w:rsidRPr="001B0128">
        <w:rPr>
          <w:rFonts w:ascii="Times New Roman" w:eastAsia="Times New Roman" w:hAnsi="Times New Roman" w:cs="Times New Roman"/>
          <w:spacing w:val="-16"/>
          <w:sz w:val="28"/>
          <w:szCs w:val="28"/>
        </w:rPr>
        <w:softHyphen/>
        <w:t>ботана с учётом культурно-исторических, этнических, социально-экономических, демографических и иных особен</w:t>
      </w:r>
      <w:r w:rsidRPr="001B0128">
        <w:rPr>
          <w:rFonts w:ascii="Times New Roman" w:eastAsia="Times New Roman" w:hAnsi="Times New Roman" w:cs="Times New Roman"/>
          <w:spacing w:val="-16"/>
          <w:sz w:val="28"/>
          <w:szCs w:val="28"/>
        </w:rPr>
        <w:softHyphen/>
        <w:t>ностей региона, запросов семей и других субъектов образова</w:t>
      </w:r>
      <w:r w:rsidRPr="001B0128">
        <w:rPr>
          <w:rFonts w:ascii="Times New Roman" w:eastAsia="Times New Roman" w:hAnsi="Times New Roman" w:cs="Times New Roman"/>
          <w:spacing w:val="-16"/>
          <w:sz w:val="28"/>
          <w:szCs w:val="28"/>
        </w:rPr>
        <w:softHyphen/>
        <w:t>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w:t>
      </w:r>
      <w:r w:rsidRPr="001B0128">
        <w:rPr>
          <w:rFonts w:ascii="Times New Roman" w:eastAsia="Times New Roman" w:hAnsi="Times New Roman" w:cs="Times New Roman"/>
          <w:spacing w:val="-16"/>
          <w:sz w:val="28"/>
          <w:szCs w:val="28"/>
        </w:rPr>
        <w:softHyphen/>
        <w:t>модействия с семьёй, учреждениями дополнительного об</w:t>
      </w:r>
      <w:r w:rsidRPr="001B0128">
        <w:rPr>
          <w:rFonts w:ascii="Times New Roman" w:eastAsia="Times New Roman" w:hAnsi="Times New Roman" w:cs="Times New Roman"/>
          <w:spacing w:val="-16"/>
          <w:sz w:val="28"/>
          <w:szCs w:val="28"/>
        </w:rPr>
        <w:softHyphen/>
        <w:t>разования, традиционными религиозными и другими общест</w:t>
      </w:r>
      <w:r w:rsidRPr="001B0128">
        <w:rPr>
          <w:rFonts w:ascii="Times New Roman" w:eastAsia="Times New Roman" w:hAnsi="Times New Roman" w:cs="Times New Roman"/>
          <w:spacing w:val="-16"/>
          <w:sz w:val="28"/>
          <w:szCs w:val="28"/>
        </w:rPr>
        <w:softHyphen/>
        <w:t>венными организациями, развития ученического самоуправле</w:t>
      </w:r>
      <w:r w:rsidRPr="001B0128">
        <w:rPr>
          <w:rFonts w:ascii="Times New Roman" w:eastAsia="Times New Roman" w:hAnsi="Times New Roman" w:cs="Times New Roman"/>
          <w:spacing w:val="-16"/>
          <w:sz w:val="28"/>
          <w:szCs w:val="28"/>
        </w:rPr>
        <w:softHyphen/>
        <w:t>ния, участия обучающихся в деятельности детско-юношескихдвижений и объединений, спортивных и творческих клубов.</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6"/>
          <w:sz w:val="28"/>
          <w:szCs w:val="28"/>
        </w:rPr>
      </w:pPr>
      <w:r w:rsidRPr="001B0128">
        <w:rPr>
          <w:rFonts w:ascii="Times New Roman" w:eastAsia="Times New Roman" w:hAnsi="Times New Roman" w:cs="Times New Roman"/>
          <w:spacing w:val="-16"/>
          <w:sz w:val="28"/>
          <w:szCs w:val="28"/>
        </w:rPr>
        <w:t>Программа духовно-нравственного развития, воспитания и социализации образователь</w:t>
      </w:r>
      <w:r w:rsidRPr="001B0128">
        <w:rPr>
          <w:rFonts w:ascii="Times New Roman" w:eastAsia="Times New Roman" w:hAnsi="Times New Roman" w:cs="Times New Roman"/>
          <w:spacing w:val="-16"/>
          <w:sz w:val="28"/>
          <w:szCs w:val="28"/>
        </w:rPr>
        <w:softHyphen/>
        <w:t>ного учреждения содержит теоретические положенияи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 уклада школьной жизни, интегрированного вурочную, внеурочную, внешкольную, семейную деятельностьобучающегося и его родителей (законных представителей). При этом образовательное  учреждение создаёт условия для реализации указанной  программы, обеспечивая ду</w:t>
      </w:r>
      <w:r w:rsidRPr="001B0128">
        <w:rPr>
          <w:rFonts w:ascii="Times New Roman" w:eastAsia="Times New Roman" w:hAnsi="Times New Roman" w:cs="Times New Roman"/>
          <w:spacing w:val="-16"/>
          <w:sz w:val="28"/>
          <w:szCs w:val="28"/>
        </w:rPr>
        <w:softHyphen/>
        <w:t>ховно-нравственное развитие обучающихся на основе их при</w:t>
      </w:r>
      <w:r w:rsidRPr="001B0128">
        <w:rPr>
          <w:rFonts w:ascii="Times New Roman" w:eastAsia="Times New Roman" w:hAnsi="Times New Roman" w:cs="Times New Roman"/>
          <w:spacing w:val="-16"/>
          <w:sz w:val="28"/>
          <w:szCs w:val="28"/>
        </w:rPr>
        <w:softHyphen/>
        <w:t>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w:t>
      </w:r>
      <w:r w:rsidRPr="001B0128">
        <w:rPr>
          <w:rFonts w:ascii="Times New Roman" w:eastAsia="Times New Roman" w:hAnsi="Times New Roman" w:cs="Times New Roman"/>
          <w:spacing w:val="-16"/>
          <w:sz w:val="28"/>
          <w:szCs w:val="28"/>
        </w:rPr>
        <w:softHyphen/>
        <w:t>вания у них идентичности гражданина России и направляя образовательный процесс на воспитание ребёнка в духе люб</w:t>
      </w:r>
      <w:r w:rsidRPr="001B0128">
        <w:rPr>
          <w:rFonts w:ascii="Times New Roman" w:eastAsia="Times New Roman" w:hAnsi="Times New Roman" w:cs="Times New Roman"/>
          <w:spacing w:val="-16"/>
          <w:sz w:val="28"/>
          <w:szCs w:val="28"/>
        </w:rPr>
        <w:softHyphen/>
        <w:t>ви к Родине и уважения к культурно-историческому насле</w:t>
      </w:r>
      <w:r w:rsidRPr="001B0128">
        <w:rPr>
          <w:rFonts w:ascii="Times New Roman" w:eastAsia="Times New Roman" w:hAnsi="Times New Roman" w:cs="Times New Roman"/>
          <w:spacing w:val="-16"/>
          <w:sz w:val="28"/>
          <w:szCs w:val="28"/>
        </w:rPr>
        <w:softHyphen/>
        <w:t>дию своего народа и своей страны, на развитие его творчес</w:t>
      </w:r>
      <w:r w:rsidRPr="001B0128">
        <w:rPr>
          <w:rFonts w:ascii="Times New Roman" w:eastAsia="Times New Roman" w:hAnsi="Times New Roman" w:cs="Times New Roman"/>
          <w:spacing w:val="-16"/>
          <w:sz w:val="28"/>
          <w:szCs w:val="28"/>
        </w:rPr>
        <w:softHyphen/>
        <w:t>ких способностей и формирование основ его социально от</w:t>
      </w:r>
      <w:r w:rsidRPr="001B0128">
        <w:rPr>
          <w:rFonts w:ascii="Times New Roman" w:eastAsia="Times New Roman" w:hAnsi="Times New Roman" w:cs="Times New Roman"/>
          <w:spacing w:val="-16"/>
          <w:sz w:val="28"/>
          <w:szCs w:val="28"/>
        </w:rPr>
        <w:softHyphen/>
        <w:t>ветственного поведения в обществе и в семье.</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6"/>
          <w:sz w:val="28"/>
          <w:szCs w:val="28"/>
        </w:rPr>
      </w:pPr>
      <w:r w:rsidRPr="001B0128">
        <w:rPr>
          <w:rFonts w:ascii="Times New Roman" w:eastAsia="Times New Roman" w:hAnsi="Times New Roman" w:cs="Times New Roman"/>
          <w:spacing w:val="-16"/>
          <w:sz w:val="28"/>
          <w:szCs w:val="28"/>
        </w:rPr>
        <w:t>Для организации и полноценного функционирования та</w:t>
      </w:r>
      <w:r w:rsidRPr="001B0128">
        <w:rPr>
          <w:rFonts w:ascii="Times New Roman" w:eastAsia="Times New Roman" w:hAnsi="Times New Roman" w:cs="Times New Roman"/>
          <w:spacing w:val="-16"/>
          <w:sz w:val="28"/>
          <w:szCs w:val="28"/>
        </w:rPr>
        <w:softHyphen/>
        <w:t>кого образовательного процесса включается механизм сетевого / межведомственного взаимодействия многих социальных субъектов: образовательного уч</w:t>
      </w:r>
      <w:r w:rsidRPr="001B0128">
        <w:rPr>
          <w:rFonts w:ascii="Times New Roman" w:eastAsia="Times New Roman" w:hAnsi="Times New Roman" w:cs="Times New Roman"/>
          <w:spacing w:val="-16"/>
          <w:sz w:val="28"/>
          <w:szCs w:val="28"/>
        </w:rPr>
        <w:softHyphen/>
        <w:t>реждения, семьи, учреждений дополнительного образования,культуры и спорта, традиционных религиозных организацийи общественных объединений, включая детско-юношескиедвижения и организации. Ведущая, содержательно определяющая роль в созданиисоциально открытого уклада школьной жизни принадлежитпедагогическому коллективу образовательного учреждения.</w:t>
      </w:r>
    </w:p>
    <w:p w:rsidR="004A6B02" w:rsidRPr="001B0128" w:rsidRDefault="004A6B02" w:rsidP="00613A7B">
      <w:pPr>
        <w:spacing w:after="0" w:line="240" w:lineRule="auto"/>
        <w:ind w:firstLine="709"/>
        <w:contextualSpacing/>
        <w:jc w:val="both"/>
        <w:rPr>
          <w:rFonts w:ascii="Times New Roman" w:eastAsia="Arial Unicode MS" w:hAnsi="Times New Roman" w:cs="Times New Roman"/>
          <w:spacing w:val="-16"/>
          <w:sz w:val="28"/>
          <w:szCs w:val="28"/>
          <w:lang w:eastAsia="ru-RU"/>
        </w:rPr>
      </w:pPr>
      <w:r w:rsidRPr="001B0128">
        <w:rPr>
          <w:rFonts w:ascii="Times New Roman" w:eastAsia="Arial Unicode MS" w:hAnsi="Times New Roman" w:cs="Times New Roman"/>
          <w:spacing w:val="-16"/>
          <w:sz w:val="28"/>
          <w:szCs w:val="28"/>
          <w:lang w:eastAsia="ru-RU"/>
        </w:rPr>
        <w:t>В соответствии с Концепцией и Примерной программой, Программа духовно-нравственного развития ивоспитания обучающихся МКОУ ООШ г. Сосновка включает обязательное содержание при организации воспитательно</w:t>
      </w:r>
      <w:r w:rsidRPr="001B0128">
        <w:rPr>
          <w:rFonts w:ascii="Times New Roman" w:eastAsia="Arial Unicode MS" w:hAnsi="Times New Roman" w:cs="Times New Roman"/>
          <w:spacing w:val="-16"/>
          <w:sz w:val="28"/>
          <w:szCs w:val="28"/>
          <w:lang w:eastAsia="ru-RU"/>
        </w:rPr>
        <w:softHyphen/>
        <w:t>го процесса: национальный воспитательный идеал, система базовых национальных ценностей, основные направ</w:t>
      </w:r>
      <w:r w:rsidRPr="001B0128">
        <w:rPr>
          <w:rFonts w:ascii="Times New Roman" w:eastAsia="Arial Unicode MS" w:hAnsi="Times New Roman" w:cs="Times New Roman"/>
          <w:spacing w:val="-16"/>
          <w:sz w:val="28"/>
          <w:szCs w:val="28"/>
          <w:lang w:eastAsia="ru-RU"/>
        </w:rPr>
        <w:softHyphen/>
        <w:t xml:space="preserve">ления духовно-нравственного развития и воспитания. Определение конкретного содержания духовно-нравственного развития ивоспитания в образовательном учреждении, в </w:t>
      </w:r>
      <w:r w:rsidRPr="001B0128">
        <w:rPr>
          <w:rFonts w:ascii="Times New Roman" w:eastAsia="Arial Unicode MS" w:hAnsi="Times New Roman" w:cs="Times New Roman"/>
          <w:spacing w:val="-16"/>
          <w:sz w:val="28"/>
          <w:szCs w:val="28"/>
          <w:lang w:eastAsia="ru-RU"/>
        </w:rPr>
        <w:lastRenderedPageBreak/>
        <w:t>каждомклассе осуществляется с учётом реальных условий, индивиду</w:t>
      </w:r>
      <w:r w:rsidRPr="001B0128">
        <w:rPr>
          <w:rFonts w:ascii="Times New Roman" w:eastAsia="Arial Unicode MS" w:hAnsi="Times New Roman" w:cs="Times New Roman"/>
          <w:spacing w:val="-16"/>
          <w:sz w:val="28"/>
          <w:szCs w:val="28"/>
          <w:lang w:eastAsia="ru-RU"/>
        </w:rPr>
        <w:softHyphen/>
        <w:t>альных особенностей обучающихся, потребностей обучаю</w:t>
      </w:r>
      <w:r w:rsidRPr="001B0128">
        <w:rPr>
          <w:rFonts w:ascii="Times New Roman" w:eastAsia="Arial Unicode MS" w:hAnsi="Times New Roman" w:cs="Times New Roman"/>
          <w:spacing w:val="-16"/>
          <w:sz w:val="28"/>
          <w:szCs w:val="28"/>
          <w:lang w:eastAsia="ru-RU"/>
        </w:rPr>
        <w:softHyphen/>
        <w:t>щихся и их родителей (законных представителей).</w:t>
      </w:r>
    </w:p>
    <w:p w:rsidR="004A6B02" w:rsidRPr="001B0128" w:rsidRDefault="004A6B02" w:rsidP="00613A7B">
      <w:pPr>
        <w:spacing w:after="0" w:line="240" w:lineRule="auto"/>
        <w:ind w:firstLine="709"/>
        <w:contextualSpacing/>
        <w:jc w:val="both"/>
        <w:rPr>
          <w:rFonts w:ascii="Times New Roman" w:eastAsia="Arial Unicode MS" w:hAnsi="Times New Roman" w:cs="Times New Roman"/>
          <w:spacing w:val="-16"/>
          <w:sz w:val="28"/>
          <w:szCs w:val="28"/>
          <w:lang w:eastAsia="ru-RU"/>
        </w:rPr>
      </w:pPr>
    </w:p>
    <w:p w:rsidR="004A6B02" w:rsidRPr="001B0128" w:rsidRDefault="004A6B02" w:rsidP="00613A7B">
      <w:pPr>
        <w:keepNext/>
        <w:keepLines/>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2. Цель и задачи духовно-нравственного развития,  воспитания и социализации  обучающихся на ступени начального общего образования</w:t>
      </w:r>
    </w:p>
    <w:p w:rsidR="004A6B02" w:rsidRPr="001B0128" w:rsidRDefault="004A6B02" w:rsidP="00613A7B">
      <w:pPr>
        <w:keepNext/>
        <w:keepLines/>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z w:val="28"/>
          <w:szCs w:val="28"/>
          <w:lang w:eastAsia="ru-RU"/>
        </w:rPr>
        <w:t>Цель и задачи духовно-нравственного развития и воспита</w:t>
      </w:r>
      <w:r w:rsidRPr="001B0128">
        <w:rPr>
          <w:rFonts w:ascii="Times New Roman" w:eastAsia="Arial Unicode MS" w:hAnsi="Times New Roman" w:cs="Times New Roman"/>
          <w:sz w:val="28"/>
          <w:szCs w:val="28"/>
          <w:lang w:eastAsia="ru-RU"/>
        </w:rPr>
        <w:softHyphen/>
        <w:t>ния обучающихся на ступени начального общего образования формулируются, достигаются и решаются в контексте нацио</w:t>
      </w:r>
      <w:r w:rsidRPr="001B0128">
        <w:rPr>
          <w:rFonts w:ascii="Times New Roman" w:eastAsia="Arial Unicode MS" w:hAnsi="Times New Roman" w:cs="Times New Roman"/>
          <w:sz w:val="28"/>
          <w:szCs w:val="28"/>
          <w:lang w:eastAsia="ru-RU"/>
        </w:rPr>
        <w:softHyphen/>
        <w:t>нального</w:t>
      </w:r>
      <w:r w:rsidRPr="001B0128">
        <w:rPr>
          <w:rFonts w:ascii="Times New Roman" w:eastAsia="Arial Unicode MS" w:hAnsi="Times New Roman" w:cs="Times New Roman"/>
          <w:spacing w:val="-14"/>
          <w:sz w:val="28"/>
          <w:szCs w:val="28"/>
          <w:lang w:eastAsia="ru-RU"/>
        </w:rPr>
        <w:t xml:space="preserve"> воспитательного идеала, представляющего собой высшую цель образования, нравственное (идеальное) пред</w:t>
      </w:r>
      <w:r w:rsidRPr="001B0128">
        <w:rPr>
          <w:rFonts w:ascii="Times New Roman" w:eastAsia="Arial Unicode MS" w:hAnsi="Times New Roman" w:cs="Times New Roman"/>
          <w:spacing w:val="-14"/>
          <w:sz w:val="28"/>
          <w:szCs w:val="28"/>
          <w:lang w:eastAsia="ru-RU"/>
        </w:rPr>
        <w:softHyphen/>
        <w:t>ставление о человеке, на воспитание, обучение и развитие ко</w:t>
      </w:r>
      <w:r w:rsidRPr="001B0128">
        <w:rPr>
          <w:rFonts w:ascii="Times New Roman" w:eastAsia="Arial Unicode MS" w:hAnsi="Times New Roman" w:cs="Times New Roman"/>
          <w:spacing w:val="-14"/>
          <w:sz w:val="28"/>
          <w:szCs w:val="28"/>
          <w:lang w:eastAsia="ru-RU"/>
        </w:rPr>
        <w:softHyphen/>
        <w:t>торого направлены усилия основных социальных субъектов:  государства, семьи, школы, традиционных религиозных и об</w:t>
      </w:r>
      <w:r w:rsidRPr="001B0128">
        <w:rPr>
          <w:rFonts w:ascii="Times New Roman" w:eastAsia="Arial Unicode MS" w:hAnsi="Times New Roman" w:cs="Times New Roman"/>
          <w:spacing w:val="-14"/>
          <w:sz w:val="28"/>
          <w:szCs w:val="28"/>
          <w:lang w:eastAsia="ru-RU"/>
        </w:rPr>
        <w:softHyphen/>
        <w:t>щественных организаций</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4"/>
          <w:sz w:val="28"/>
          <w:szCs w:val="28"/>
        </w:rPr>
      </w:pPr>
      <w:r w:rsidRPr="001B0128">
        <w:rPr>
          <w:rFonts w:ascii="Times New Roman" w:eastAsia="Arial Unicode MS" w:hAnsi="Times New Roman" w:cs="Times New Roman"/>
          <w:b/>
          <w:bCs/>
          <w:spacing w:val="-14"/>
          <w:sz w:val="28"/>
          <w:szCs w:val="28"/>
        </w:rPr>
        <w:t xml:space="preserve">В Концепции такой идеал обоснован и сформулирована </w:t>
      </w:r>
      <w:r w:rsidRPr="001B0128">
        <w:rPr>
          <w:rFonts w:ascii="Times New Roman" w:eastAsia="Arial Unicode MS" w:hAnsi="Times New Roman" w:cs="Times New Roman"/>
          <w:b/>
          <w:bCs/>
          <w:spacing w:val="-14"/>
          <w:sz w:val="28"/>
          <w:szCs w:val="28"/>
          <w:u w:val="single"/>
        </w:rPr>
        <w:t>высшая цель образования</w:t>
      </w:r>
      <w:r w:rsidRPr="001B0128">
        <w:rPr>
          <w:rFonts w:ascii="Times New Roman" w:eastAsia="Arial Unicode MS" w:hAnsi="Times New Roman" w:cs="Times New Roman"/>
          <w:b/>
          <w:bCs/>
          <w:spacing w:val="-14"/>
          <w:sz w:val="28"/>
          <w:szCs w:val="28"/>
        </w:rPr>
        <w:t xml:space="preserve"> —</w:t>
      </w:r>
      <w:r w:rsidRPr="001B0128">
        <w:rPr>
          <w:rFonts w:ascii="Times New Roman" w:eastAsia="Times New Roman" w:hAnsi="Times New Roman" w:cs="Times New Roman"/>
          <w:spacing w:val="-14"/>
          <w:sz w:val="28"/>
          <w:szCs w:val="28"/>
        </w:rPr>
        <w:t xml:space="preserve"> высоконравственный, творчес</w:t>
      </w:r>
      <w:r w:rsidRPr="001B0128">
        <w:rPr>
          <w:rFonts w:ascii="Times New Roman" w:eastAsia="Times New Roman" w:hAnsi="Times New Roman" w:cs="Times New Roman"/>
          <w:spacing w:val="-14"/>
          <w:sz w:val="28"/>
          <w:szCs w:val="28"/>
        </w:rPr>
        <w:softHyphen/>
        <w:t>кий, компетентный гражданин России, принимающий судьбу Отечества как свою личную, осознающий ответ</w:t>
      </w:r>
      <w:r w:rsidRPr="001B0128">
        <w:rPr>
          <w:rFonts w:ascii="Times New Roman" w:eastAsia="Times New Roman" w:hAnsi="Times New Roman" w:cs="Times New Roman"/>
          <w:spacing w:val="-14"/>
          <w:sz w:val="28"/>
          <w:szCs w:val="28"/>
        </w:rPr>
        <w:softHyphen/>
        <w:t>ственность за настоящее и будущее своей страны, уко</w:t>
      </w:r>
      <w:r w:rsidRPr="001B0128">
        <w:rPr>
          <w:rFonts w:ascii="Times New Roman" w:eastAsia="Times New Roman" w:hAnsi="Times New Roman" w:cs="Times New Roman"/>
          <w:spacing w:val="-14"/>
          <w:sz w:val="28"/>
          <w:szCs w:val="28"/>
        </w:rPr>
        <w:softHyphen/>
        <w:t>ренённый в духовных и культурных традициях многона</w:t>
      </w:r>
      <w:r w:rsidRPr="001B0128">
        <w:rPr>
          <w:rFonts w:ascii="Times New Roman" w:eastAsia="Times New Roman" w:hAnsi="Times New Roman" w:cs="Times New Roman"/>
          <w:spacing w:val="-14"/>
          <w:sz w:val="28"/>
          <w:szCs w:val="28"/>
        </w:rPr>
        <w:softHyphen/>
        <w:t>ционального народа Российской Федерации.</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В программе духовно-нравственного развития и воспита</w:t>
      </w:r>
      <w:r w:rsidRPr="001B0128">
        <w:rPr>
          <w:rFonts w:ascii="Times New Roman" w:eastAsia="Times New Roman" w:hAnsi="Times New Roman" w:cs="Times New Roman"/>
          <w:spacing w:val="-14"/>
          <w:sz w:val="28"/>
          <w:szCs w:val="28"/>
        </w:rPr>
        <w:softHyphen/>
        <w:t>ния обучающихся на ступени начального общего образования образовательного учреждения отражён нацио</w:t>
      </w:r>
      <w:r w:rsidRPr="001B0128">
        <w:rPr>
          <w:rFonts w:ascii="Times New Roman" w:eastAsia="Times New Roman" w:hAnsi="Times New Roman" w:cs="Times New Roman"/>
          <w:spacing w:val="-14"/>
          <w:sz w:val="28"/>
          <w:szCs w:val="28"/>
        </w:rPr>
        <w:softHyphen/>
        <w:t>нальный воспитательный идеал - принципиаль</w:t>
      </w:r>
      <w:r w:rsidRPr="001B0128">
        <w:rPr>
          <w:rFonts w:ascii="Times New Roman" w:eastAsia="Times New Roman" w:hAnsi="Times New Roman" w:cs="Times New Roman"/>
          <w:spacing w:val="-14"/>
          <w:sz w:val="28"/>
          <w:szCs w:val="28"/>
        </w:rPr>
        <w:softHyphen/>
        <w:t>ная основа социального партнёрства как способа взаимо</w:t>
      </w:r>
      <w:r w:rsidRPr="001B0128">
        <w:rPr>
          <w:rFonts w:ascii="Times New Roman" w:eastAsia="Times New Roman" w:hAnsi="Times New Roman" w:cs="Times New Roman"/>
          <w:spacing w:val="-14"/>
          <w:sz w:val="28"/>
          <w:szCs w:val="28"/>
        </w:rPr>
        <w:softHyphen/>
        <w:t>действия субъекта образовательного процесса с другими субъектами духовно-нравственного развития и воспитания де</w:t>
      </w:r>
      <w:r w:rsidRPr="001B0128">
        <w:rPr>
          <w:rFonts w:ascii="Times New Roman" w:eastAsia="Times New Roman" w:hAnsi="Times New Roman" w:cs="Times New Roman"/>
          <w:spacing w:val="-14"/>
          <w:sz w:val="28"/>
          <w:szCs w:val="28"/>
        </w:rPr>
        <w:softHyphen/>
        <w:t>тей и молодёжи.</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b/>
          <w:spacing w:val="-14"/>
          <w:sz w:val="28"/>
          <w:szCs w:val="28"/>
        </w:rPr>
      </w:pPr>
      <w:r w:rsidRPr="001B0128">
        <w:rPr>
          <w:rFonts w:ascii="Times New Roman" w:eastAsia="Arial Unicode MS" w:hAnsi="Times New Roman" w:cs="Times New Roman"/>
          <w:bCs/>
          <w:spacing w:val="-14"/>
          <w:sz w:val="28"/>
          <w:szCs w:val="28"/>
          <w:u w:val="single"/>
        </w:rPr>
        <w:t>О</w:t>
      </w:r>
      <w:r w:rsidRPr="001B0128">
        <w:rPr>
          <w:rFonts w:ascii="Times New Roman" w:eastAsia="Times New Roman" w:hAnsi="Times New Roman" w:cs="Times New Roman"/>
          <w:spacing w:val="-14"/>
          <w:sz w:val="28"/>
          <w:szCs w:val="28"/>
          <w:u w:val="single"/>
        </w:rPr>
        <w:t>сновная педагогическая цель</w:t>
      </w:r>
      <w:r w:rsidRPr="001B0128">
        <w:rPr>
          <w:rFonts w:ascii="Times New Roman" w:eastAsia="Arial Unicode MS" w:hAnsi="Times New Roman" w:cs="Times New Roman"/>
          <w:bCs/>
          <w:spacing w:val="-14"/>
          <w:sz w:val="28"/>
          <w:szCs w:val="28"/>
        </w:rPr>
        <w:t>школы</w:t>
      </w:r>
      <w:r w:rsidRPr="001B0128">
        <w:rPr>
          <w:rFonts w:ascii="Times New Roman" w:eastAsia="Arial Unicode MS" w:hAnsi="Times New Roman" w:cs="Times New Roman"/>
          <w:b/>
          <w:bCs/>
          <w:spacing w:val="-14"/>
          <w:sz w:val="28"/>
          <w:szCs w:val="28"/>
        </w:rPr>
        <w:t xml:space="preserve"> — </w:t>
      </w:r>
      <w:r w:rsidRPr="001B0128">
        <w:rPr>
          <w:rFonts w:ascii="Times New Roman" w:eastAsia="Times New Roman" w:hAnsi="Times New Roman" w:cs="Times New Roman"/>
          <w:spacing w:val="-14"/>
          <w:sz w:val="28"/>
          <w:szCs w:val="28"/>
        </w:rPr>
        <w:t>воспитание, со</w:t>
      </w:r>
      <w:r w:rsidRPr="001B0128">
        <w:rPr>
          <w:rFonts w:ascii="Times New Roman" w:eastAsia="Times New Roman" w:hAnsi="Times New Roman" w:cs="Times New Roman"/>
          <w:spacing w:val="-14"/>
          <w:sz w:val="28"/>
          <w:szCs w:val="28"/>
        </w:rPr>
        <w:softHyphen/>
        <w:t>циально-педагогическая поддержка становления и разви</w:t>
      </w:r>
      <w:r w:rsidRPr="001B0128">
        <w:rPr>
          <w:rFonts w:ascii="Times New Roman" w:eastAsia="Times New Roman" w:hAnsi="Times New Roman" w:cs="Times New Roman"/>
          <w:spacing w:val="-14"/>
          <w:sz w:val="28"/>
          <w:szCs w:val="28"/>
        </w:rPr>
        <w:softHyphen/>
        <w:t>тия высоконравственного, ответственного, творческого инициативного  и компетентного гражданина России.</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 xml:space="preserve">Цель </w:t>
      </w:r>
      <w:r w:rsidRPr="001B0128">
        <w:rPr>
          <w:rFonts w:ascii="Times New Roman" w:eastAsia="Times New Roman" w:hAnsi="Times New Roman" w:cs="Times New Roman"/>
          <w:spacing w:val="-14"/>
          <w:sz w:val="28"/>
          <w:szCs w:val="28"/>
        </w:rPr>
        <w:t xml:space="preserve">МКОУ ООШ г. Сосновка – </w:t>
      </w:r>
      <w:r w:rsidRPr="001B0128">
        <w:rPr>
          <w:rFonts w:ascii="Times New Roman" w:eastAsia="Times New Roman" w:hAnsi="Times New Roman" w:cs="Times New Roman"/>
          <w:b/>
          <w:spacing w:val="-14"/>
          <w:sz w:val="28"/>
          <w:szCs w:val="28"/>
        </w:rPr>
        <w:t>создание благоприятных условий для каждого субъекта образовательного процесса средствами социально-значимой деятельности на основе гражданских, духовно-значимых идеалов</w:t>
      </w:r>
      <w:r w:rsidRPr="001B0128">
        <w:rPr>
          <w:rFonts w:ascii="Times New Roman" w:eastAsia="Times New Roman" w:hAnsi="Times New Roman" w:cs="Times New Roman"/>
          <w:spacing w:val="-14"/>
          <w:sz w:val="28"/>
          <w:szCs w:val="28"/>
        </w:rPr>
        <w:t>.</w:t>
      </w:r>
    </w:p>
    <w:p w:rsidR="004A6B02" w:rsidRPr="001B0128" w:rsidRDefault="004A6B02" w:rsidP="00613A7B">
      <w:pPr>
        <w:tabs>
          <w:tab w:val="right" w:pos="567"/>
        </w:tabs>
        <w:spacing w:after="0" w:line="240" w:lineRule="auto"/>
        <w:ind w:firstLine="709"/>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На основе национального воспитательного идеала, важ</w:t>
      </w:r>
      <w:r w:rsidRPr="001B0128">
        <w:rPr>
          <w:rFonts w:ascii="Times New Roman" w:eastAsia="Times New Roman" w:hAnsi="Times New Roman" w:cs="Times New Roman"/>
          <w:spacing w:val="-14"/>
          <w:sz w:val="28"/>
          <w:szCs w:val="28"/>
        </w:rPr>
        <w:softHyphen/>
        <w:t xml:space="preserve">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w:t>
      </w:r>
      <w:r w:rsidRPr="001B0128">
        <w:rPr>
          <w:rFonts w:ascii="Times New Roman" w:eastAsia="Times New Roman" w:hAnsi="Times New Roman" w:cs="Times New Roman"/>
          <w:spacing w:val="-14"/>
          <w:sz w:val="28"/>
          <w:szCs w:val="28"/>
          <w:u w:val="single"/>
        </w:rPr>
        <w:t>общие задачи духовно-нравственного развития и воспитания</w:t>
      </w:r>
      <w:r w:rsidRPr="001B0128">
        <w:rPr>
          <w:rFonts w:ascii="Times New Roman" w:eastAsia="Times New Roman" w:hAnsi="Times New Roman" w:cs="Times New Roman"/>
          <w:spacing w:val="-14"/>
          <w:sz w:val="28"/>
          <w:szCs w:val="28"/>
        </w:rPr>
        <w:t xml:space="preserve"> обучающихся на ступени начального общего образования.</w:t>
      </w:r>
    </w:p>
    <w:p w:rsidR="004A6B02" w:rsidRPr="001B0128" w:rsidRDefault="004A6B02" w:rsidP="00613A7B">
      <w:pPr>
        <w:keepNext/>
        <w:keepLines/>
        <w:tabs>
          <w:tab w:val="right" w:pos="567"/>
        </w:tabs>
        <w:spacing w:after="0" w:line="240" w:lineRule="auto"/>
        <w:ind w:firstLine="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u w:val="single"/>
          <w:lang w:eastAsia="ru-RU"/>
        </w:rPr>
        <w:t>В области формирования личностной культуры</w:t>
      </w:r>
      <w:r w:rsidRPr="001B0128">
        <w:rPr>
          <w:rFonts w:ascii="Times New Roman" w:eastAsia="Arial Unicode MS" w:hAnsi="Times New Roman" w:cs="Times New Roman"/>
          <w:spacing w:val="-14"/>
          <w:sz w:val="28"/>
          <w:szCs w:val="28"/>
          <w:lang w:eastAsia="ru-RU"/>
        </w:rPr>
        <w:t>:</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способности к духовному развитию, реа</w:t>
      </w:r>
      <w:r w:rsidRPr="001B0128">
        <w:rPr>
          <w:rFonts w:ascii="Times New Roman" w:eastAsia="Times New Roman" w:hAnsi="Times New Roman" w:cs="Times New Roman"/>
          <w:spacing w:val="-14"/>
          <w:sz w:val="28"/>
          <w:szCs w:val="28"/>
        </w:rPr>
        <w:softHyphen/>
        <w:t>лизации творческого потенциала в учебно-игровой, предмет</w:t>
      </w:r>
      <w:r w:rsidRPr="001B0128">
        <w:rPr>
          <w:rFonts w:ascii="Times New Roman" w:eastAsia="Times New Roman" w:hAnsi="Times New Roman" w:cs="Times New Roman"/>
          <w:spacing w:val="-14"/>
          <w:sz w:val="28"/>
          <w:szCs w:val="28"/>
        </w:rPr>
        <w:softHyphen/>
        <w:t>но-продуктивной, социально ориентированной деятельности на основе нравственных установок и моральных норм, не</w:t>
      </w:r>
      <w:r w:rsidRPr="001B0128">
        <w:rPr>
          <w:rFonts w:ascii="Times New Roman" w:eastAsia="Times New Roman" w:hAnsi="Times New Roman" w:cs="Times New Roman"/>
          <w:spacing w:val="-14"/>
          <w:sz w:val="28"/>
          <w:szCs w:val="28"/>
        </w:rPr>
        <w:softHyphen/>
        <w:t>прерывного образования, самовоспитания и универсальной духовно-нравственной компетенции — «становиться лучше»;</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укрепление нравственности, основанной на свободе воли и духовных отечественных традициях, внутренней уста</w:t>
      </w:r>
      <w:r w:rsidRPr="001B0128">
        <w:rPr>
          <w:rFonts w:ascii="Times New Roman" w:eastAsia="Times New Roman" w:hAnsi="Times New Roman" w:cs="Times New Roman"/>
          <w:spacing w:val="-14"/>
          <w:sz w:val="28"/>
          <w:szCs w:val="28"/>
        </w:rPr>
        <w:softHyphen/>
        <w:t>новке личности школьника поступать согласно своей со</w:t>
      </w:r>
      <w:r w:rsidRPr="001B0128">
        <w:rPr>
          <w:rFonts w:ascii="Times New Roman" w:eastAsia="Times New Roman" w:hAnsi="Times New Roman" w:cs="Times New Roman"/>
          <w:spacing w:val="-14"/>
          <w:sz w:val="28"/>
          <w:szCs w:val="28"/>
        </w:rPr>
        <w:softHyphen/>
        <w:t>вести;</w:t>
      </w:r>
    </w:p>
    <w:p w:rsidR="004A6B02" w:rsidRPr="001B0128" w:rsidRDefault="004A6B02" w:rsidP="00613A7B">
      <w:pPr>
        <w:numPr>
          <w:ilvl w:val="0"/>
          <w:numId w:val="32"/>
        </w:numPr>
        <w:tabs>
          <w:tab w:val="left" w:pos="596"/>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основ нравственного самосознания лич</w:t>
      </w:r>
      <w:r w:rsidRPr="001B0128">
        <w:rPr>
          <w:rFonts w:ascii="Times New Roman" w:eastAsia="Times New Roman" w:hAnsi="Times New Roman" w:cs="Times New Roman"/>
          <w:spacing w:val="-14"/>
          <w:sz w:val="28"/>
          <w:szCs w:val="28"/>
        </w:rPr>
        <w:softHyphen/>
        <w:t>ности (совести) — способности младшего школьника форму</w:t>
      </w:r>
      <w:r w:rsidRPr="001B0128">
        <w:rPr>
          <w:rFonts w:ascii="Times New Roman" w:eastAsia="Times New Roman" w:hAnsi="Times New Roman" w:cs="Times New Roman"/>
          <w:spacing w:val="-14"/>
          <w:sz w:val="28"/>
          <w:szCs w:val="28"/>
        </w:rPr>
        <w:softHyphen/>
        <w:t>лировать собственные нравственные обязательства, осу</w:t>
      </w:r>
      <w:r w:rsidRPr="001B0128">
        <w:rPr>
          <w:rFonts w:ascii="Times New Roman" w:eastAsia="Times New Roman" w:hAnsi="Times New Roman" w:cs="Times New Roman"/>
          <w:spacing w:val="-14"/>
          <w:sz w:val="28"/>
          <w:szCs w:val="28"/>
        </w:rPr>
        <w:softHyphen/>
      </w:r>
      <w:r w:rsidRPr="001B0128">
        <w:rPr>
          <w:rFonts w:ascii="Times New Roman" w:eastAsia="Times New Roman" w:hAnsi="Times New Roman" w:cs="Times New Roman"/>
          <w:spacing w:val="-14"/>
          <w:sz w:val="28"/>
          <w:szCs w:val="28"/>
        </w:rPr>
        <w:lastRenderedPageBreak/>
        <w:t>ществлять нравственный самоконтроль, требовать от себя выполнения моральных норм, давать нравственную оценку своим и чужим поступкам;</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нравственного смысла учения;</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формирование основ морали </w:t>
      </w:r>
      <w:r w:rsidRPr="001B0128">
        <w:rPr>
          <w:rFonts w:ascii="Times New Roman" w:eastAsia="Times New Roman" w:hAnsi="Times New Roman" w:cs="Times New Roman"/>
          <w:spacing w:val="-14"/>
          <w:sz w:val="28"/>
          <w:szCs w:val="28"/>
          <w:shd w:val="clear" w:color="auto" w:fill="FFFFFF"/>
        </w:rPr>
        <w:t xml:space="preserve">— </w:t>
      </w:r>
      <w:r w:rsidRPr="001B0128">
        <w:rPr>
          <w:rFonts w:ascii="Times New Roman" w:eastAsia="Times New Roman" w:hAnsi="Times New Roman" w:cs="Times New Roman"/>
          <w:spacing w:val="-14"/>
          <w:sz w:val="28"/>
          <w:szCs w:val="28"/>
        </w:rPr>
        <w:t>осознанной обучающим</w:t>
      </w:r>
      <w:r w:rsidRPr="001B0128">
        <w:rPr>
          <w:rFonts w:ascii="Times New Roman" w:eastAsia="Times New Roman" w:hAnsi="Times New Roman" w:cs="Times New Roman"/>
          <w:spacing w:val="-14"/>
          <w:sz w:val="28"/>
          <w:szCs w:val="28"/>
        </w:rPr>
        <w:softHyphen/>
        <w:t>ся необходимости определённого поведения, обусловленного принятыми в обществе представлениями о добре и зле, долж</w:t>
      </w:r>
      <w:r w:rsidRPr="001B0128">
        <w:rPr>
          <w:rFonts w:ascii="Times New Roman" w:eastAsia="Times New Roman" w:hAnsi="Times New Roman" w:cs="Times New Roman"/>
          <w:spacing w:val="-14"/>
          <w:sz w:val="28"/>
          <w:szCs w:val="28"/>
        </w:rPr>
        <w:softHyphen/>
        <w:t>ном и недопустимом, укрепление у обучающегося позитивной нравственной самооценки, самоуважения и жизненного опти</w:t>
      </w:r>
      <w:r w:rsidRPr="001B0128">
        <w:rPr>
          <w:rFonts w:ascii="Times New Roman" w:eastAsia="Times New Roman" w:hAnsi="Times New Roman" w:cs="Times New Roman"/>
          <w:spacing w:val="-14"/>
          <w:sz w:val="28"/>
          <w:szCs w:val="28"/>
        </w:rPr>
        <w:softHyphen/>
        <w:t>мизма;</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принятие обучающимся базовых национальных ценнос</w:t>
      </w:r>
      <w:r w:rsidRPr="001B0128">
        <w:rPr>
          <w:rFonts w:ascii="Times New Roman" w:eastAsia="Times New Roman" w:hAnsi="Times New Roman" w:cs="Times New Roman"/>
          <w:spacing w:val="-14"/>
          <w:sz w:val="28"/>
          <w:szCs w:val="28"/>
        </w:rPr>
        <w:softHyphen/>
        <w:t>тей, национальных и этнических духовных традиций;</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эстетических потребностей, ценностей и чувств;</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способности открыто выражать и отстаи</w:t>
      </w:r>
      <w:r w:rsidRPr="001B0128">
        <w:rPr>
          <w:rFonts w:ascii="Times New Roman" w:eastAsia="Times New Roman" w:hAnsi="Times New Roman" w:cs="Times New Roman"/>
          <w:spacing w:val="-14"/>
          <w:sz w:val="28"/>
          <w:szCs w:val="28"/>
        </w:rPr>
        <w:softHyphen/>
        <w:t>вать свою нравственно оправданную позицию, проявлять кри</w:t>
      </w:r>
      <w:r w:rsidRPr="001B0128">
        <w:rPr>
          <w:rFonts w:ascii="Times New Roman" w:eastAsia="Times New Roman" w:hAnsi="Times New Roman" w:cs="Times New Roman"/>
          <w:spacing w:val="-14"/>
          <w:sz w:val="28"/>
          <w:szCs w:val="28"/>
        </w:rPr>
        <w:softHyphen/>
        <w:t>тичность к собственным намерениям, мыслям и поступкам;</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способности к самостоятельным поступ</w:t>
      </w:r>
      <w:r w:rsidRPr="001B0128">
        <w:rPr>
          <w:rFonts w:ascii="Times New Roman" w:eastAsia="Times New Roman" w:hAnsi="Times New Roman" w:cs="Times New Roman"/>
          <w:spacing w:val="-14"/>
          <w:sz w:val="28"/>
          <w:szCs w:val="28"/>
        </w:rPr>
        <w:softHyphen/>
        <w:t>кам и действиям, совершаемым на основе морального выбо</w:t>
      </w:r>
      <w:r w:rsidRPr="001B0128">
        <w:rPr>
          <w:rFonts w:ascii="Times New Roman" w:eastAsia="Times New Roman" w:hAnsi="Times New Roman" w:cs="Times New Roman"/>
          <w:spacing w:val="-14"/>
          <w:sz w:val="28"/>
          <w:szCs w:val="28"/>
        </w:rPr>
        <w:softHyphen/>
        <w:t>ра, к принятию ответственности за их результаты;</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развитие трудолюбия, способности к преодолению труд</w:t>
      </w:r>
      <w:r w:rsidRPr="001B0128">
        <w:rPr>
          <w:rFonts w:ascii="Times New Roman" w:eastAsia="Times New Roman" w:hAnsi="Times New Roman" w:cs="Times New Roman"/>
          <w:spacing w:val="-14"/>
          <w:sz w:val="28"/>
          <w:szCs w:val="28"/>
        </w:rPr>
        <w:softHyphen/>
        <w:t>ностей, целеустремлённости и настойчивости в достижении результата;</w:t>
      </w:r>
    </w:p>
    <w:p w:rsidR="004A6B02" w:rsidRPr="001B0128" w:rsidRDefault="004A6B02" w:rsidP="00613A7B">
      <w:pPr>
        <w:numPr>
          <w:ilvl w:val="0"/>
          <w:numId w:val="32"/>
        </w:numPr>
        <w:tabs>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осознание обучающимся ценности человеческой жизни, формирование умения противостоять в пределах своих воз</w:t>
      </w:r>
      <w:r w:rsidRPr="001B0128">
        <w:rPr>
          <w:rFonts w:ascii="Times New Roman" w:eastAsia="Times New Roman" w:hAnsi="Times New Roman" w:cs="Times New Roman"/>
          <w:spacing w:val="-14"/>
          <w:sz w:val="28"/>
          <w:szCs w:val="28"/>
        </w:rPr>
        <w:softHyphen/>
        <w:t>можностей действиям и влияниям, представляющим угрозу для жизни, физического и нравственного здоровья, духовной безопасности личности.</w:t>
      </w:r>
    </w:p>
    <w:p w:rsidR="004A6B02" w:rsidRPr="001B0128" w:rsidRDefault="004A6B02" w:rsidP="00613A7B">
      <w:pPr>
        <w:keepNext/>
        <w:keepLines/>
        <w:tabs>
          <w:tab w:val="right" w:pos="0"/>
        </w:tabs>
        <w:spacing w:after="0" w:line="240" w:lineRule="auto"/>
        <w:ind w:hanging="284"/>
        <w:contextualSpacing/>
        <w:jc w:val="both"/>
        <w:rPr>
          <w:rFonts w:ascii="Times New Roman" w:eastAsia="Arial Unicode MS" w:hAnsi="Times New Roman" w:cs="Times New Roman"/>
          <w:spacing w:val="-14"/>
          <w:sz w:val="28"/>
          <w:szCs w:val="28"/>
          <w:lang w:eastAsia="ru-RU"/>
        </w:rPr>
      </w:pPr>
      <w:bookmarkStart w:id="15" w:name="bookmark4"/>
      <w:r w:rsidRPr="001B0128">
        <w:rPr>
          <w:rFonts w:ascii="Times New Roman" w:eastAsia="Arial Unicode MS" w:hAnsi="Times New Roman" w:cs="Times New Roman"/>
          <w:spacing w:val="-14"/>
          <w:sz w:val="28"/>
          <w:szCs w:val="28"/>
          <w:u w:val="single"/>
          <w:lang w:eastAsia="ru-RU"/>
        </w:rPr>
        <w:t>В области формирования социальной культуры</w:t>
      </w:r>
      <w:r w:rsidRPr="001B0128">
        <w:rPr>
          <w:rFonts w:ascii="Times New Roman" w:eastAsia="Arial Unicode MS" w:hAnsi="Times New Roman" w:cs="Times New Roman"/>
          <w:spacing w:val="-14"/>
          <w:sz w:val="28"/>
          <w:szCs w:val="28"/>
          <w:lang w:eastAsia="ru-RU"/>
        </w:rPr>
        <w:t>:</w:t>
      </w:r>
      <w:bookmarkEnd w:id="15"/>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основ российской гражданской идентичности;</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пробуждение веры в Россию, чувства личной ответствен</w:t>
      </w:r>
      <w:r w:rsidRPr="001B0128">
        <w:rPr>
          <w:rFonts w:ascii="Times New Roman" w:eastAsia="Times New Roman" w:hAnsi="Times New Roman" w:cs="Times New Roman"/>
          <w:spacing w:val="-14"/>
          <w:sz w:val="28"/>
          <w:szCs w:val="28"/>
        </w:rPr>
        <w:softHyphen/>
        <w:t>ности за Отечество;</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воспитание ценностного отношения к своему нацио</w:t>
      </w:r>
      <w:r w:rsidRPr="001B0128">
        <w:rPr>
          <w:rFonts w:ascii="Times New Roman" w:eastAsia="Times New Roman" w:hAnsi="Times New Roman" w:cs="Times New Roman"/>
          <w:spacing w:val="-14"/>
          <w:sz w:val="28"/>
          <w:szCs w:val="28"/>
        </w:rPr>
        <w:softHyphen/>
        <w:t>нальному языку и культуре;</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патриотизма и гражданской солидарности;</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развитие навыков организации и осуществления сотруд</w:t>
      </w:r>
      <w:r w:rsidRPr="001B0128">
        <w:rPr>
          <w:rFonts w:ascii="Times New Roman" w:eastAsia="Times New Roman" w:hAnsi="Times New Roman" w:cs="Times New Roman"/>
          <w:spacing w:val="-14"/>
          <w:sz w:val="28"/>
          <w:szCs w:val="28"/>
        </w:rPr>
        <w:softHyphen/>
        <w:t>ничества с педагогами, сверстниками, родителями, старшими детьми в решении общих проблем;</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укрепление доверия к другим людям;</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развитие доброжелательности и эмоциональной отзывчивости, понимания и сопереживания другим людям;</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становление гуманистических и демократических ценно</w:t>
      </w:r>
      <w:r w:rsidRPr="001B0128">
        <w:rPr>
          <w:rFonts w:ascii="Times New Roman" w:eastAsia="Times New Roman" w:hAnsi="Times New Roman" w:cs="Times New Roman"/>
          <w:spacing w:val="-14"/>
          <w:sz w:val="28"/>
          <w:szCs w:val="28"/>
        </w:rPr>
        <w:softHyphen/>
        <w:t>стных ориентаций;</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осознанного и уважительного отношения к традиционным российским религиям и религиозным орга</w:t>
      </w:r>
      <w:r w:rsidRPr="001B0128">
        <w:rPr>
          <w:rFonts w:ascii="Times New Roman" w:eastAsia="Times New Roman" w:hAnsi="Times New Roman" w:cs="Times New Roman"/>
          <w:spacing w:val="-14"/>
          <w:sz w:val="28"/>
          <w:szCs w:val="28"/>
        </w:rPr>
        <w:softHyphen/>
        <w:t>низациям, к вере и религиозным убеждениям;</w:t>
      </w:r>
    </w:p>
    <w:p w:rsidR="004A6B02" w:rsidRPr="001B0128" w:rsidRDefault="004A6B02" w:rsidP="00613A7B">
      <w:pPr>
        <w:numPr>
          <w:ilvl w:val="0"/>
          <w:numId w:val="32"/>
        </w:numPr>
        <w:tabs>
          <w:tab w:val="right" w:pos="142"/>
          <w:tab w:val="right" w:pos="851"/>
        </w:tabs>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толерантности и основ культуры межэт</w:t>
      </w:r>
      <w:r w:rsidRPr="001B0128">
        <w:rPr>
          <w:rFonts w:ascii="Times New Roman" w:eastAsia="Times New Roman" w:hAnsi="Times New Roman" w:cs="Times New Roman"/>
          <w:spacing w:val="-14"/>
          <w:sz w:val="28"/>
          <w:szCs w:val="28"/>
        </w:rPr>
        <w:softHyphen/>
        <w:t>нического общения, уважения к языку, культурным, религи</w:t>
      </w:r>
      <w:r w:rsidRPr="001B0128">
        <w:rPr>
          <w:rFonts w:ascii="Times New Roman" w:eastAsia="Times New Roman" w:hAnsi="Times New Roman" w:cs="Times New Roman"/>
          <w:spacing w:val="-14"/>
          <w:sz w:val="28"/>
          <w:szCs w:val="28"/>
        </w:rPr>
        <w:softHyphen/>
        <w:t>озным традициям, истории и образу жизни представителей народов России.</w:t>
      </w:r>
    </w:p>
    <w:p w:rsidR="004A6B02" w:rsidRPr="001B0128" w:rsidRDefault="004A6B02" w:rsidP="00613A7B">
      <w:pPr>
        <w:keepNext/>
        <w:keepLines/>
        <w:tabs>
          <w:tab w:val="right" w:pos="709"/>
        </w:tabs>
        <w:spacing w:after="0" w:line="240" w:lineRule="auto"/>
        <w:ind w:hanging="284"/>
        <w:contextualSpacing/>
        <w:jc w:val="both"/>
        <w:rPr>
          <w:rFonts w:ascii="Times New Roman" w:eastAsia="Arial Unicode MS" w:hAnsi="Times New Roman" w:cs="Times New Roman"/>
          <w:spacing w:val="-14"/>
          <w:sz w:val="28"/>
          <w:szCs w:val="28"/>
          <w:lang w:eastAsia="ru-RU"/>
        </w:rPr>
      </w:pPr>
      <w:bookmarkStart w:id="16" w:name="bookmark5"/>
      <w:r w:rsidRPr="001B0128">
        <w:rPr>
          <w:rFonts w:ascii="Times New Roman" w:eastAsia="Arial Unicode MS" w:hAnsi="Times New Roman" w:cs="Times New Roman"/>
          <w:spacing w:val="-14"/>
          <w:sz w:val="28"/>
          <w:szCs w:val="28"/>
          <w:u w:val="single"/>
          <w:lang w:eastAsia="ru-RU"/>
        </w:rPr>
        <w:t>В области формирования семейной культуры</w:t>
      </w:r>
      <w:r w:rsidRPr="001B0128">
        <w:rPr>
          <w:rFonts w:ascii="Times New Roman" w:eastAsia="Arial Unicode MS" w:hAnsi="Times New Roman" w:cs="Times New Roman"/>
          <w:spacing w:val="-14"/>
          <w:sz w:val="28"/>
          <w:szCs w:val="28"/>
          <w:lang w:eastAsia="ru-RU"/>
        </w:rPr>
        <w:t>:</w:t>
      </w:r>
      <w:bookmarkEnd w:id="16"/>
    </w:p>
    <w:p w:rsidR="004A6B02" w:rsidRPr="001B0128" w:rsidRDefault="004A6B02" w:rsidP="00613A7B">
      <w:pPr>
        <w:numPr>
          <w:ilvl w:val="0"/>
          <w:numId w:val="32"/>
        </w:numPr>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отношения к семье как основе россий</w:t>
      </w:r>
      <w:r w:rsidRPr="001B0128">
        <w:rPr>
          <w:rFonts w:ascii="Times New Roman" w:eastAsia="Times New Roman" w:hAnsi="Times New Roman" w:cs="Times New Roman"/>
          <w:spacing w:val="-14"/>
          <w:sz w:val="28"/>
          <w:szCs w:val="28"/>
        </w:rPr>
        <w:softHyphen/>
        <w:t>ского общества;</w:t>
      </w:r>
    </w:p>
    <w:p w:rsidR="004A6B02" w:rsidRPr="001B0128" w:rsidRDefault="004A6B02" w:rsidP="00613A7B">
      <w:pPr>
        <w:numPr>
          <w:ilvl w:val="0"/>
          <w:numId w:val="32"/>
        </w:numPr>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у обучающегося уважительного отноше</w:t>
      </w:r>
      <w:r w:rsidRPr="001B0128">
        <w:rPr>
          <w:rFonts w:ascii="Times New Roman" w:eastAsia="Times New Roman" w:hAnsi="Times New Roman" w:cs="Times New Roman"/>
          <w:spacing w:val="-14"/>
          <w:sz w:val="28"/>
          <w:szCs w:val="28"/>
        </w:rPr>
        <w:softHyphen/>
        <w:t>ния к родителям, осознанного, заботливого отношения к старшим и младшим;</w:t>
      </w:r>
    </w:p>
    <w:p w:rsidR="004A6B02" w:rsidRPr="001B0128" w:rsidRDefault="004A6B02" w:rsidP="00613A7B">
      <w:pPr>
        <w:numPr>
          <w:ilvl w:val="0"/>
          <w:numId w:val="32"/>
        </w:numPr>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формирование представления о семейных ценностях, гендерных семейных ролях и уважения к ним;</w:t>
      </w:r>
    </w:p>
    <w:p w:rsidR="004A6B02" w:rsidRPr="001B0128" w:rsidRDefault="004A6B02" w:rsidP="00613A7B">
      <w:pPr>
        <w:numPr>
          <w:ilvl w:val="0"/>
          <w:numId w:val="32"/>
        </w:numPr>
        <w:spacing w:after="0" w:line="240" w:lineRule="auto"/>
        <w:ind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знакомство обучающегося с культурно-историческими и этническими традициями российской семьи.</w:t>
      </w:r>
    </w:p>
    <w:p w:rsidR="004A6B02" w:rsidRPr="001B0128" w:rsidRDefault="004A6B02" w:rsidP="00613A7B">
      <w:pPr>
        <w:keepNext/>
        <w:keepLines/>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keepNext/>
        <w:keepLines/>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3.  Основные направления и ценностные основы  духовно­нравственного развития, воспитания и социализации обучающихся</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Содержанием духовно-нравственного развития и воспита</w:t>
      </w:r>
      <w:r w:rsidRPr="001B0128">
        <w:rPr>
          <w:rFonts w:ascii="Times New Roman" w:eastAsia="Times New Roman" w:hAnsi="Times New Roman" w:cs="Times New Roman"/>
          <w:spacing w:val="-14"/>
          <w:sz w:val="28"/>
          <w:szCs w:val="28"/>
        </w:rPr>
        <w:softHyphen/>
        <w:t>ния являются ценности, хранимые в культурных, этнических, семейных и других социокультурных традициях и передавае</w:t>
      </w:r>
      <w:r w:rsidRPr="001B0128">
        <w:rPr>
          <w:rFonts w:ascii="Times New Roman" w:eastAsia="Times New Roman" w:hAnsi="Times New Roman" w:cs="Times New Roman"/>
          <w:spacing w:val="-14"/>
          <w:sz w:val="28"/>
          <w:szCs w:val="28"/>
        </w:rPr>
        <w:softHyphen/>
        <w:t>мые от поколения к поколению. Система базовых национальных ценностей приведена в Концепции. Критерием систе</w:t>
      </w:r>
      <w:r w:rsidRPr="001B0128">
        <w:rPr>
          <w:rFonts w:ascii="Times New Roman" w:eastAsia="Times New Roman" w:hAnsi="Times New Roman" w:cs="Times New Roman"/>
          <w:spacing w:val="-14"/>
          <w:sz w:val="28"/>
          <w:szCs w:val="28"/>
        </w:rPr>
        <w:softHyphen/>
        <w:t>матизации и разделения по определённым группам этих цен</w:t>
      </w:r>
      <w:r w:rsidRPr="001B0128">
        <w:rPr>
          <w:rFonts w:ascii="Times New Roman" w:eastAsia="Times New Roman" w:hAnsi="Times New Roman" w:cs="Times New Roman"/>
          <w:spacing w:val="-14"/>
          <w:sz w:val="28"/>
          <w:szCs w:val="28"/>
        </w:rPr>
        <w:softHyphen/>
        <w:t>ностей приняты источники нравственности и человечности - те области общественных отношений, деятельности и сознания, опора на которые позволяет человеку противосто</w:t>
      </w:r>
      <w:r w:rsidRPr="001B0128">
        <w:rPr>
          <w:rFonts w:ascii="Times New Roman" w:eastAsia="Times New Roman" w:hAnsi="Times New Roman" w:cs="Times New Roman"/>
          <w:spacing w:val="-14"/>
          <w:sz w:val="28"/>
          <w:szCs w:val="28"/>
        </w:rPr>
        <w:softHyphen/>
        <w:t>ять разрушительным влияниям и продуктивно развивать своё сознание, жизнь, систему общественных отношений.</w:t>
      </w:r>
    </w:p>
    <w:p w:rsidR="004A6B02" w:rsidRPr="001B0128" w:rsidRDefault="004A6B02" w:rsidP="00613A7B">
      <w:pPr>
        <w:tabs>
          <w:tab w:val="right" w:pos="567"/>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ab/>
      </w:r>
      <w:r w:rsidRPr="001B0128">
        <w:rPr>
          <w:rFonts w:ascii="Times New Roman" w:eastAsia="Times New Roman" w:hAnsi="Times New Roman" w:cs="Times New Roman"/>
          <w:spacing w:val="-14"/>
          <w:sz w:val="28"/>
          <w:szCs w:val="28"/>
        </w:rPr>
        <w:tab/>
        <w:t>Общие задачи духовно-нравственного развития и воспита</w:t>
      </w:r>
      <w:r w:rsidRPr="001B0128">
        <w:rPr>
          <w:rFonts w:ascii="Times New Roman" w:eastAsia="Times New Roman" w:hAnsi="Times New Roman" w:cs="Times New Roman"/>
          <w:spacing w:val="-14"/>
          <w:sz w:val="28"/>
          <w:szCs w:val="28"/>
        </w:rPr>
        <w:softHyphen/>
        <w:t>ния учащихся на ступени начального общего образования классифицированы по направлениям, каждое из которых, бу</w:t>
      </w:r>
      <w:r w:rsidRPr="001B0128">
        <w:rPr>
          <w:rFonts w:ascii="Times New Roman" w:eastAsia="Times New Roman" w:hAnsi="Times New Roman" w:cs="Times New Roman"/>
          <w:spacing w:val="-14"/>
          <w:sz w:val="28"/>
          <w:szCs w:val="28"/>
        </w:rPr>
        <w:softHyphen/>
        <w:t>дучи тесно связанным с другими, раскрывает одну из суще</w:t>
      </w:r>
      <w:r w:rsidRPr="001B0128">
        <w:rPr>
          <w:rFonts w:ascii="Times New Roman" w:eastAsia="Times New Roman" w:hAnsi="Times New Roman" w:cs="Times New Roman"/>
          <w:spacing w:val="-14"/>
          <w:sz w:val="28"/>
          <w:szCs w:val="28"/>
        </w:rPr>
        <w:softHyphen/>
        <w:t>ственных сторон духовно-нравственного развития личности гражданина России.</w:t>
      </w:r>
    </w:p>
    <w:p w:rsidR="004A6B02" w:rsidRPr="001B0128" w:rsidRDefault="004A6B02" w:rsidP="00613A7B">
      <w:pPr>
        <w:tabs>
          <w:tab w:val="right" w:pos="567"/>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ab/>
      </w:r>
      <w:r w:rsidRPr="001B0128">
        <w:rPr>
          <w:rFonts w:ascii="Times New Roman" w:eastAsia="Times New Roman" w:hAnsi="Times New Roman" w:cs="Times New Roman"/>
          <w:spacing w:val="-14"/>
          <w:sz w:val="28"/>
          <w:szCs w:val="28"/>
        </w:rPr>
        <w:tab/>
        <w:t>Направления духовно-нравственного развития и воспитания обучающихся основаны на определённой системе базовых национальных ценностей и обеспечивают усвоение их обучающимися.</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spacing w:val="-14"/>
          <w:sz w:val="28"/>
          <w:szCs w:val="28"/>
        </w:rPr>
        <w:t xml:space="preserve">Организация духовно­нравственного развития, воспитания и социализации обучающихся осуществляется по следующим </w:t>
      </w:r>
      <w:r w:rsidRPr="001B0128">
        <w:rPr>
          <w:rFonts w:ascii="Times New Roman" w:eastAsia="Times New Roman" w:hAnsi="Times New Roman" w:cs="Times New Roman"/>
          <w:b/>
          <w:spacing w:val="-14"/>
          <w:sz w:val="28"/>
          <w:szCs w:val="28"/>
        </w:rPr>
        <w:t>направлениям:</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1. Гражданско-патриотическое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i/>
          <w:iCs/>
          <w:spacing w:val="-14"/>
          <w:sz w:val="28"/>
          <w:szCs w:val="28"/>
        </w:rPr>
      </w:pPr>
      <w:r w:rsidRPr="001B0128">
        <w:rPr>
          <w:rFonts w:ascii="Times New Roman" w:eastAsia="Times New Roman" w:hAnsi="Times New Roman" w:cs="Times New Roman"/>
          <w:spacing w:val="-14"/>
          <w:sz w:val="28"/>
          <w:szCs w:val="28"/>
        </w:rPr>
        <w:t xml:space="preserve">Ценности: </w:t>
      </w:r>
      <w:r w:rsidRPr="001B0128">
        <w:rPr>
          <w:rFonts w:ascii="Times New Roman" w:eastAsia="Times New Roman" w:hAnsi="Times New Roman" w:cs="Times New Roman"/>
          <w:iCs/>
          <w:spacing w:val="-14"/>
          <w:sz w:val="28"/>
          <w:szCs w:val="28"/>
        </w:rP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1B0128">
        <w:rPr>
          <w:rFonts w:ascii="Times New Roman" w:eastAsia="Times New Roman" w:hAnsi="Times New Roman" w:cs="Times New Roman"/>
          <w:i/>
          <w:iCs/>
          <w:spacing w:val="-14"/>
          <w:sz w:val="28"/>
          <w:szCs w:val="28"/>
        </w:rPr>
        <w:t>.</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2. Нравственное и духовное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Ценности: </w:t>
      </w:r>
      <w:r w:rsidRPr="001B0128">
        <w:rPr>
          <w:rFonts w:ascii="Times New Roman" w:eastAsia="Times New Roman" w:hAnsi="Times New Roman" w:cs="Times New Roman"/>
          <w:iCs/>
          <w:spacing w:val="-14"/>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3. Воспитание положительного отношения к труду и творчеству</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iCs/>
          <w:spacing w:val="-14"/>
          <w:sz w:val="28"/>
          <w:szCs w:val="28"/>
        </w:rPr>
      </w:pPr>
      <w:r w:rsidRPr="001B0128">
        <w:rPr>
          <w:rFonts w:ascii="Times New Roman" w:eastAsia="Times New Roman" w:hAnsi="Times New Roman" w:cs="Times New Roman"/>
          <w:spacing w:val="-14"/>
          <w:sz w:val="28"/>
          <w:szCs w:val="28"/>
        </w:rPr>
        <w:t xml:space="preserve">Ценности: </w:t>
      </w:r>
      <w:r w:rsidRPr="001B0128">
        <w:rPr>
          <w:rFonts w:ascii="Times New Roman" w:eastAsia="Times New Roman" w:hAnsi="Times New Roman" w:cs="Times New Roman"/>
          <w:iCs/>
          <w:spacing w:val="-14"/>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4. Интеллектуальное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Ценности: образование, </w:t>
      </w:r>
      <w:r w:rsidRPr="001B0128">
        <w:rPr>
          <w:rFonts w:ascii="Times New Roman" w:eastAsia="Times New Roman" w:hAnsi="Times New Roman" w:cs="Times New Roman"/>
          <w:iCs/>
          <w:spacing w:val="-14"/>
          <w:sz w:val="28"/>
          <w:szCs w:val="28"/>
        </w:rPr>
        <w:t xml:space="preserve">истина, интеллект, наука, интеллектуальная деятельность, интеллектуальное развитие личности, </w:t>
      </w:r>
      <w:r w:rsidRPr="001B0128">
        <w:rPr>
          <w:rFonts w:ascii="Times New Roman" w:eastAsia="Times New Roman" w:hAnsi="Times New Roman" w:cs="Times New Roman"/>
          <w:spacing w:val="-14"/>
          <w:sz w:val="28"/>
          <w:szCs w:val="28"/>
        </w:rPr>
        <w:t>знание,</w:t>
      </w:r>
      <w:r w:rsidRPr="001B0128">
        <w:rPr>
          <w:rFonts w:ascii="Times New Roman" w:eastAsia="Times New Roman" w:hAnsi="Times New Roman" w:cs="Times New Roman"/>
          <w:iCs/>
          <w:spacing w:val="-14"/>
          <w:sz w:val="28"/>
          <w:szCs w:val="28"/>
        </w:rPr>
        <w:t xml:space="preserve"> общество знаний. </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5. Здоровьесберегающее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i/>
          <w:spacing w:val="-14"/>
          <w:sz w:val="28"/>
          <w:szCs w:val="28"/>
        </w:rPr>
      </w:pPr>
      <w:r w:rsidRPr="001B0128">
        <w:rPr>
          <w:rFonts w:ascii="Times New Roman" w:eastAsia="Times New Roman" w:hAnsi="Times New Roman" w:cs="Times New Roman"/>
          <w:spacing w:val="-14"/>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6. Социокультурное и медиакультурное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B0128">
        <w:rPr>
          <w:rFonts w:ascii="Times New Roman" w:eastAsia="Times New Roman" w:hAnsi="Times New Roman" w:cs="Times New Roman"/>
          <w:iCs/>
          <w:spacing w:val="-14"/>
          <w:sz w:val="28"/>
          <w:szCs w:val="28"/>
        </w:rPr>
        <w:t xml:space="preserve"> поликультурный мир</w:t>
      </w:r>
      <w:r w:rsidRPr="001B0128">
        <w:rPr>
          <w:rFonts w:ascii="Times New Roman" w:eastAsia="Times New Roman" w:hAnsi="Times New Roman" w:cs="Times New Roman"/>
          <w:i/>
          <w:iCs/>
          <w:spacing w:val="-14"/>
          <w:sz w:val="28"/>
          <w:szCs w:val="28"/>
        </w:rPr>
        <w:t>.</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7. Культуротворческое и эстетическое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Ценности: </w:t>
      </w:r>
      <w:r w:rsidRPr="001B0128">
        <w:rPr>
          <w:rFonts w:ascii="Times New Roman" w:eastAsia="Times New Roman" w:hAnsi="Times New Roman" w:cs="Times New Roman"/>
          <w:iCs/>
          <w:spacing w:val="-14"/>
          <w:sz w:val="28"/>
          <w:szCs w:val="28"/>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8. Правовое воспитание и культура безопасности</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9. Воспитание семейных ценностей</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Ценности: семья, семейные традиции, культура семейной жизни, этика и психология семейных отношений, любовь и</w:t>
      </w:r>
      <w:r w:rsidRPr="001B0128">
        <w:rPr>
          <w:rFonts w:ascii="Times New Roman" w:eastAsia="Times New Roman" w:hAnsi="Times New Roman" w:cs="Times New Roman"/>
          <w:iCs/>
          <w:spacing w:val="-14"/>
          <w:sz w:val="28"/>
          <w:szCs w:val="28"/>
        </w:rPr>
        <w:t xml:space="preserve"> уважение к родителям, прародителям; забота о старших и младших.</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10. Формирование коммуникативной культуры</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b/>
          <w:spacing w:val="-14"/>
          <w:sz w:val="28"/>
          <w:szCs w:val="28"/>
        </w:rPr>
      </w:pPr>
      <w:r w:rsidRPr="001B0128">
        <w:rPr>
          <w:rFonts w:ascii="Times New Roman" w:eastAsia="Times New Roman" w:hAnsi="Times New Roman" w:cs="Times New Roman"/>
          <w:b/>
          <w:spacing w:val="-14"/>
          <w:sz w:val="28"/>
          <w:szCs w:val="28"/>
        </w:rPr>
        <w:t>11. Экологическое воспитание</w:t>
      </w:r>
    </w:p>
    <w:p w:rsidR="004A6B02" w:rsidRPr="001B0128" w:rsidRDefault="004A6B02" w:rsidP="00613A7B">
      <w:pPr>
        <w:shd w:val="clear" w:color="auto" w:fill="FFFFFF"/>
        <w:tabs>
          <w:tab w:val="right" w:pos="567"/>
        </w:tabs>
        <w:spacing w:before="780" w:after="600" w:line="240" w:lineRule="auto"/>
        <w:ind w:firstLine="380"/>
        <w:contextualSpacing/>
        <w:jc w:val="both"/>
        <w:rPr>
          <w:rFonts w:ascii="Times New Roman" w:eastAsia="Times New Roman" w:hAnsi="Times New Roman" w:cs="Times New Roman"/>
          <w:i/>
          <w:iCs/>
          <w:spacing w:val="-14"/>
          <w:sz w:val="28"/>
          <w:szCs w:val="28"/>
        </w:rPr>
      </w:pPr>
      <w:r w:rsidRPr="001B0128">
        <w:rPr>
          <w:rFonts w:ascii="Times New Roman" w:eastAsia="Times New Roman" w:hAnsi="Times New Roman" w:cs="Times New Roman"/>
          <w:spacing w:val="-14"/>
          <w:sz w:val="28"/>
          <w:szCs w:val="28"/>
        </w:rPr>
        <w:t xml:space="preserve">Ценности: </w:t>
      </w:r>
      <w:r w:rsidRPr="001B0128">
        <w:rPr>
          <w:rFonts w:ascii="Times New Roman" w:eastAsia="Times New Roman" w:hAnsi="Times New Roman" w:cs="Times New Roman"/>
          <w:iCs/>
          <w:spacing w:val="-14"/>
          <w:sz w:val="28"/>
          <w:szCs w:val="28"/>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Традиционными источниками нравственности являются:</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патриотизм</w:t>
      </w:r>
      <w:r w:rsidRPr="001B0128">
        <w:rPr>
          <w:rFonts w:ascii="Times New Roman" w:eastAsia="Times New Roman" w:hAnsi="Times New Roman" w:cs="Times New Roman"/>
          <w:spacing w:val="-14"/>
          <w:sz w:val="28"/>
          <w:szCs w:val="28"/>
        </w:rPr>
        <w:t xml:space="preserve"> - любовь к Родине, своему краю, своему народу, служение Отечеству;</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 xml:space="preserve">социальная солидарность </w:t>
      </w:r>
      <w:r w:rsidRPr="001B0128">
        <w:rPr>
          <w:rFonts w:ascii="Times New Roman" w:eastAsia="Times New Roman" w:hAnsi="Times New Roman" w:cs="Times New Roman"/>
          <w:spacing w:val="-14"/>
          <w:sz w:val="28"/>
          <w:szCs w:val="28"/>
          <w:shd w:val="clear" w:color="auto" w:fill="FFFFFF"/>
        </w:rPr>
        <w:t xml:space="preserve">- </w:t>
      </w:r>
      <w:r w:rsidRPr="001B0128">
        <w:rPr>
          <w:rFonts w:ascii="Times New Roman" w:eastAsia="Times New Roman" w:hAnsi="Times New Roman" w:cs="Times New Roman"/>
          <w:spacing w:val="-14"/>
          <w:sz w:val="28"/>
          <w:szCs w:val="28"/>
        </w:rPr>
        <w:t>свобода личная и нацио</w:t>
      </w:r>
      <w:r w:rsidRPr="001B0128">
        <w:rPr>
          <w:rFonts w:ascii="Times New Roman" w:eastAsia="Times New Roman" w:hAnsi="Times New Roman" w:cs="Times New Roman"/>
          <w:spacing w:val="-14"/>
          <w:sz w:val="28"/>
          <w:szCs w:val="28"/>
        </w:rPr>
        <w:softHyphen/>
        <w:t>нальная; уважение и доверие к людям, институтам государ</w:t>
      </w:r>
      <w:r w:rsidRPr="001B0128">
        <w:rPr>
          <w:rFonts w:ascii="Times New Roman" w:eastAsia="Times New Roman" w:hAnsi="Times New Roman" w:cs="Times New Roman"/>
          <w:spacing w:val="-14"/>
          <w:sz w:val="28"/>
          <w:szCs w:val="28"/>
        </w:rPr>
        <w:softHyphen/>
        <w:t>ства и гражданского общества; справедливость, равноправие, милосердие, честь, достоинство;</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гражданственность</w:t>
      </w:r>
      <w:r w:rsidRPr="001B0128">
        <w:rPr>
          <w:rFonts w:ascii="Times New Roman" w:eastAsia="Times New Roman" w:hAnsi="Times New Roman" w:cs="Times New Roman"/>
          <w:spacing w:val="-14"/>
          <w:sz w:val="28"/>
          <w:szCs w:val="28"/>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1B0128">
        <w:rPr>
          <w:rFonts w:ascii="Times New Roman" w:eastAsia="Times New Roman" w:hAnsi="Times New Roman" w:cs="Times New Roman"/>
          <w:spacing w:val="-14"/>
          <w:sz w:val="28"/>
          <w:szCs w:val="28"/>
        </w:rPr>
        <w:softHyphen/>
        <w:t>бота о благосостоянии общества;</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семья</w:t>
      </w:r>
      <w:r w:rsidRPr="001B0128">
        <w:rPr>
          <w:rFonts w:ascii="Times New Roman" w:eastAsia="Times New Roman" w:hAnsi="Times New Roman" w:cs="Times New Roman"/>
          <w:spacing w:val="-14"/>
          <w:sz w:val="28"/>
          <w:szCs w:val="28"/>
        </w:rPr>
        <w:t xml:space="preserve"> - любовь и верность, забота, помощь и поддерж</w:t>
      </w:r>
      <w:r w:rsidRPr="001B0128">
        <w:rPr>
          <w:rFonts w:ascii="Times New Roman" w:eastAsia="Times New Roman" w:hAnsi="Times New Roman" w:cs="Times New Roman"/>
          <w:spacing w:val="-14"/>
          <w:sz w:val="28"/>
          <w:szCs w:val="28"/>
        </w:rPr>
        <w:softHyphen/>
        <w:t>ка, равноправие, здоровье, достаток, уважение к родителям,забота о старших и младших, забота о продолжении рода;</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личность</w:t>
      </w:r>
      <w:r w:rsidRPr="001B0128">
        <w:rPr>
          <w:rFonts w:ascii="Times New Roman" w:eastAsia="Times New Roman" w:hAnsi="Times New Roman" w:cs="Times New Roman"/>
          <w:spacing w:val="-14"/>
          <w:sz w:val="28"/>
          <w:szCs w:val="28"/>
        </w:rPr>
        <w:t xml:space="preserve"> - саморазвитие и совершенствование, смыслжизни, внутренняя гармония, самоприятие и самоуважение, достоинство, любовь к жизни и человечеству, мудрость, спо</w:t>
      </w:r>
      <w:r w:rsidRPr="001B0128">
        <w:rPr>
          <w:rFonts w:ascii="Times New Roman" w:eastAsia="Times New Roman" w:hAnsi="Times New Roman" w:cs="Times New Roman"/>
          <w:spacing w:val="-14"/>
          <w:sz w:val="28"/>
          <w:szCs w:val="28"/>
        </w:rPr>
        <w:softHyphen/>
        <w:t>собность к личностному и нравственному выбору;</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 xml:space="preserve">труд и творчество </w:t>
      </w:r>
      <w:r w:rsidRPr="001B0128">
        <w:rPr>
          <w:rFonts w:ascii="Times New Roman" w:eastAsia="Times New Roman" w:hAnsi="Times New Roman" w:cs="Times New Roman"/>
          <w:spacing w:val="-14"/>
          <w:sz w:val="28"/>
          <w:szCs w:val="28"/>
        </w:rPr>
        <w:t>- уважение к труду, творчество и со</w:t>
      </w:r>
      <w:r w:rsidRPr="001B0128">
        <w:rPr>
          <w:rFonts w:ascii="Times New Roman" w:eastAsia="Times New Roman" w:hAnsi="Times New Roman" w:cs="Times New Roman"/>
          <w:spacing w:val="-14"/>
          <w:sz w:val="28"/>
          <w:szCs w:val="28"/>
        </w:rPr>
        <w:softHyphen/>
        <w:t>зидание, целеустремлённость и настойчивость, трудолюбие;</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наука</w:t>
      </w:r>
      <w:r w:rsidRPr="001B0128">
        <w:rPr>
          <w:rFonts w:ascii="Times New Roman" w:eastAsia="Times New Roman" w:hAnsi="Times New Roman" w:cs="Times New Roman"/>
          <w:spacing w:val="-14"/>
          <w:sz w:val="28"/>
          <w:szCs w:val="28"/>
          <w:shd w:val="clear" w:color="auto" w:fill="FFFFFF"/>
        </w:rPr>
        <w:t xml:space="preserve">— </w:t>
      </w:r>
      <w:r w:rsidRPr="001B0128">
        <w:rPr>
          <w:rFonts w:ascii="Times New Roman" w:eastAsia="Times New Roman" w:hAnsi="Times New Roman" w:cs="Times New Roman"/>
          <w:spacing w:val="-14"/>
          <w:sz w:val="28"/>
          <w:szCs w:val="28"/>
        </w:rPr>
        <w:t>ценность знания, стремление к познанию и ис</w:t>
      </w:r>
      <w:r w:rsidRPr="001B0128">
        <w:rPr>
          <w:rFonts w:ascii="Times New Roman" w:eastAsia="Times New Roman" w:hAnsi="Times New Roman" w:cs="Times New Roman"/>
          <w:spacing w:val="-14"/>
          <w:sz w:val="28"/>
          <w:szCs w:val="28"/>
        </w:rPr>
        <w:softHyphen/>
        <w:t>тине, научная картина мира;</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lastRenderedPageBreak/>
        <w:t>традиционные религии</w:t>
      </w:r>
      <w:r w:rsidRPr="001B0128">
        <w:rPr>
          <w:rFonts w:ascii="Times New Roman" w:eastAsia="Times New Roman" w:hAnsi="Times New Roman" w:cs="Times New Roman"/>
          <w:spacing w:val="-14"/>
          <w:sz w:val="28"/>
          <w:szCs w:val="28"/>
          <w:shd w:val="clear" w:color="auto" w:fill="FFFFFF"/>
        </w:rPr>
        <w:t>-</w:t>
      </w:r>
      <w:r w:rsidRPr="001B0128">
        <w:rPr>
          <w:rFonts w:ascii="Times New Roman" w:eastAsia="Times New Roman" w:hAnsi="Times New Roman" w:cs="Times New Roman"/>
          <w:spacing w:val="-14"/>
          <w:sz w:val="28"/>
          <w:szCs w:val="28"/>
        </w:rPr>
        <w:t>представления о вере, духов</w:t>
      </w:r>
      <w:r w:rsidRPr="001B0128">
        <w:rPr>
          <w:rFonts w:ascii="Times New Roman" w:eastAsia="Times New Roman" w:hAnsi="Times New Roman" w:cs="Times New Roman"/>
          <w:spacing w:val="-14"/>
          <w:sz w:val="28"/>
          <w:szCs w:val="28"/>
        </w:rPr>
        <w:softHyphen/>
        <w:t>ности, религиозной жизни человека, ценности религиозного  мировоззрения, толерантности, формируемые на основе меж</w:t>
      </w:r>
      <w:r w:rsidRPr="001B0128">
        <w:rPr>
          <w:rFonts w:ascii="Times New Roman" w:eastAsia="Times New Roman" w:hAnsi="Times New Roman" w:cs="Times New Roman"/>
          <w:spacing w:val="-14"/>
          <w:sz w:val="28"/>
          <w:szCs w:val="28"/>
        </w:rPr>
        <w:softHyphen/>
        <w:t>конфессионального диалога;</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искусство и литература</w:t>
      </w:r>
      <w:r w:rsidRPr="001B0128">
        <w:rPr>
          <w:rFonts w:ascii="Times New Roman" w:eastAsia="Times New Roman" w:hAnsi="Times New Roman" w:cs="Times New Roman"/>
          <w:spacing w:val="-14"/>
          <w:sz w:val="28"/>
          <w:szCs w:val="28"/>
        </w:rPr>
        <w:t xml:space="preserve"> - красота, гармония, духовный мир человека, нравственный выбор, смысл жизни, эстетичес</w:t>
      </w:r>
      <w:r w:rsidRPr="001B0128">
        <w:rPr>
          <w:rFonts w:ascii="Times New Roman" w:eastAsia="Times New Roman" w:hAnsi="Times New Roman" w:cs="Times New Roman"/>
          <w:spacing w:val="-14"/>
          <w:sz w:val="28"/>
          <w:szCs w:val="28"/>
        </w:rPr>
        <w:softHyphen/>
        <w:t>кое развитие;</w:t>
      </w:r>
    </w:p>
    <w:p w:rsidR="004A6B02" w:rsidRPr="001B0128" w:rsidRDefault="004A6B02" w:rsidP="00613A7B">
      <w:pPr>
        <w:numPr>
          <w:ilvl w:val="0"/>
          <w:numId w:val="32"/>
        </w:numPr>
        <w:tabs>
          <w:tab w:val="right" w:pos="567"/>
        </w:tabs>
        <w:spacing w:after="0" w:line="240" w:lineRule="auto"/>
        <w:ind w:left="851" w:hanging="284"/>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b/>
          <w:spacing w:val="-14"/>
          <w:sz w:val="28"/>
          <w:szCs w:val="28"/>
        </w:rPr>
        <w:t>природа</w:t>
      </w:r>
      <w:r w:rsidRPr="001B0128">
        <w:rPr>
          <w:rFonts w:ascii="Times New Roman" w:eastAsia="Times New Roman" w:hAnsi="Times New Roman" w:cs="Times New Roman"/>
          <w:spacing w:val="-14"/>
          <w:sz w:val="28"/>
          <w:szCs w:val="28"/>
        </w:rPr>
        <w:t xml:space="preserve"> - эволюция, родная земля, заповедная приро</w:t>
      </w:r>
      <w:r w:rsidRPr="001B0128">
        <w:rPr>
          <w:rFonts w:ascii="Times New Roman" w:eastAsia="Times New Roman" w:hAnsi="Times New Roman" w:cs="Times New Roman"/>
          <w:spacing w:val="-14"/>
          <w:sz w:val="28"/>
          <w:szCs w:val="28"/>
        </w:rPr>
        <w:softHyphen/>
        <w:t>да, планета Земля, экологическое сознание;</w:t>
      </w:r>
    </w:p>
    <w:p w:rsidR="004A6B02" w:rsidRPr="001B0128" w:rsidRDefault="004A6B02" w:rsidP="00613A7B">
      <w:pPr>
        <w:numPr>
          <w:ilvl w:val="0"/>
          <w:numId w:val="32"/>
        </w:numPr>
        <w:spacing w:after="0" w:line="240" w:lineRule="auto"/>
        <w:ind w:left="851"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pacing w:val="-14"/>
          <w:sz w:val="28"/>
          <w:szCs w:val="28"/>
          <w:lang w:eastAsia="ru-RU"/>
        </w:rPr>
        <w:t>человечество</w:t>
      </w:r>
      <w:r w:rsidRPr="001B0128">
        <w:rPr>
          <w:rFonts w:ascii="Times New Roman" w:eastAsia="Arial Unicode MS" w:hAnsi="Times New Roman" w:cs="Times New Roman"/>
          <w:spacing w:val="-14"/>
          <w:sz w:val="28"/>
          <w:szCs w:val="28"/>
          <w:lang w:eastAsia="ru-RU"/>
        </w:rPr>
        <w:t xml:space="preserve"> - мир во всём мире, многообразие и ува</w:t>
      </w:r>
      <w:r w:rsidRPr="001B0128">
        <w:rPr>
          <w:rFonts w:ascii="Times New Roman" w:eastAsia="Arial Unicode MS" w:hAnsi="Times New Roman" w:cs="Times New Roman"/>
          <w:spacing w:val="-14"/>
          <w:sz w:val="28"/>
          <w:szCs w:val="28"/>
          <w:lang w:eastAsia="ru-RU"/>
        </w:rPr>
        <w:softHyphen/>
        <w:t>жение культур и народов, прогресс человечества, международ</w:t>
      </w:r>
      <w:r w:rsidRPr="001B0128">
        <w:rPr>
          <w:rFonts w:ascii="Times New Roman" w:eastAsia="Arial Unicode MS" w:hAnsi="Times New Roman" w:cs="Times New Roman"/>
          <w:spacing w:val="-14"/>
          <w:sz w:val="28"/>
          <w:szCs w:val="28"/>
          <w:lang w:eastAsia="ru-RU"/>
        </w:rPr>
        <w:softHyphen/>
        <w:t>ное сотрудничество.</w:t>
      </w:r>
    </w:p>
    <w:p w:rsidR="004A6B02" w:rsidRPr="001B0128" w:rsidRDefault="004A6B02" w:rsidP="00613A7B">
      <w:pPr>
        <w:spacing w:after="0" w:line="240" w:lineRule="auto"/>
        <w:ind w:left="851"/>
        <w:contextualSpacing/>
        <w:jc w:val="both"/>
        <w:rPr>
          <w:rFonts w:ascii="Times New Roman" w:eastAsia="Arial Unicode MS" w:hAnsi="Times New Roman" w:cs="Times New Roman"/>
          <w:sz w:val="28"/>
          <w:szCs w:val="28"/>
          <w:lang w:eastAsia="ru-RU"/>
        </w:rPr>
      </w:pPr>
    </w:p>
    <w:p w:rsidR="004A6B02" w:rsidRPr="001B0128" w:rsidRDefault="004A6B02" w:rsidP="00613A7B">
      <w:pPr>
        <w:spacing w:after="0" w:line="240" w:lineRule="auto"/>
        <w:ind w:firstLine="56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pacing w:val="-14"/>
          <w:sz w:val="28"/>
          <w:szCs w:val="28"/>
          <w:lang w:eastAsia="ru-RU"/>
        </w:rPr>
        <w:t>Все направления духовно-нравственного развития и вос</w:t>
      </w:r>
      <w:r w:rsidRPr="001B0128">
        <w:rPr>
          <w:rFonts w:ascii="Times New Roman" w:eastAsia="Arial Unicode MS" w:hAnsi="Times New Roman" w:cs="Times New Roman"/>
          <w:spacing w:val="-14"/>
          <w:sz w:val="28"/>
          <w:szCs w:val="28"/>
          <w:lang w:eastAsia="ru-RU"/>
        </w:rPr>
        <w:softHyphen/>
        <w:t>питания важны, дополняют друг друга и обеспечивают разви</w:t>
      </w:r>
      <w:r w:rsidRPr="001B0128">
        <w:rPr>
          <w:rFonts w:ascii="Times New Roman" w:eastAsia="Arial Unicode MS" w:hAnsi="Times New Roman" w:cs="Times New Roman"/>
          <w:spacing w:val="-14"/>
          <w:sz w:val="28"/>
          <w:szCs w:val="28"/>
          <w:lang w:eastAsia="ru-RU"/>
        </w:rPr>
        <w:softHyphen/>
        <w:t>тие личности на основе отечественных духовных, нравствен</w:t>
      </w:r>
      <w:r w:rsidRPr="001B0128">
        <w:rPr>
          <w:rFonts w:ascii="Times New Roman" w:eastAsia="Arial Unicode MS" w:hAnsi="Times New Roman" w:cs="Times New Roman"/>
          <w:spacing w:val="-14"/>
          <w:sz w:val="28"/>
          <w:szCs w:val="28"/>
          <w:lang w:eastAsia="ru-RU"/>
        </w:rPr>
        <w:softHyphen/>
        <w:t>ных и культурных традиций. В качестве важнейшей цели образования остаётся духовно-нравственное развитие личности в контексте становления её гражданственности.</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p w:rsidR="004A6B02" w:rsidRPr="001B0128" w:rsidRDefault="004A6B02" w:rsidP="00613A7B">
      <w:pPr>
        <w:keepNext/>
        <w:keepLines/>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bookmarkStart w:id="17" w:name="bookmark7"/>
      <w:r w:rsidRPr="001B0128">
        <w:rPr>
          <w:rFonts w:ascii="Times New Roman" w:eastAsia="Arial Unicode MS" w:hAnsi="Times New Roman" w:cs="Times New Roman"/>
          <w:b/>
          <w:spacing w:val="-14"/>
          <w:sz w:val="28"/>
          <w:szCs w:val="28"/>
          <w:lang w:eastAsia="ru-RU"/>
        </w:rPr>
        <w:t>4.</w:t>
      </w:r>
      <w:bookmarkEnd w:id="17"/>
      <w:r w:rsidRPr="001B0128">
        <w:rPr>
          <w:rFonts w:ascii="Times New Roman" w:eastAsia="Arial Unicode MS" w:hAnsi="Times New Roman" w:cs="Times New Roman"/>
          <w:b/>
          <w:spacing w:val="-14"/>
          <w:sz w:val="28"/>
          <w:szCs w:val="28"/>
          <w:lang w:eastAsia="ru-RU"/>
        </w:rPr>
        <w:t>Основное содержание духовно­нравственного развития, воспитания и социализации обучающихся</w:t>
      </w:r>
    </w:p>
    <w:p w:rsidR="004A6B02" w:rsidRPr="001B0128" w:rsidRDefault="004A6B02" w:rsidP="00613A7B">
      <w:pPr>
        <w:tabs>
          <w:tab w:val="right" w:pos="567"/>
        </w:tabs>
        <w:spacing w:after="0" w:line="240" w:lineRule="auto"/>
        <w:ind w:firstLine="567"/>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Понимание современных условий и особенностей разви</w:t>
      </w:r>
      <w:r w:rsidRPr="001B0128">
        <w:rPr>
          <w:rFonts w:ascii="Times New Roman" w:eastAsia="Times New Roman" w:hAnsi="Times New Roman" w:cs="Times New Roman"/>
          <w:spacing w:val="-14"/>
          <w:sz w:val="28"/>
          <w:szCs w:val="28"/>
        </w:rPr>
        <w:softHyphen/>
        <w:t>тия и социализации обучающихся на ступени начального об</w:t>
      </w:r>
      <w:r w:rsidRPr="001B0128">
        <w:rPr>
          <w:rFonts w:ascii="Times New Roman" w:eastAsia="Times New Roman" w:hAnsi="Times New Roman" w:cs="Times New Roman"/>
          <w:spacing w:val="-14"/>
          <w:sz w:val="28"/>
          <w:szCs w:val="28"/>
        </w:rPr>
        <w:softHyphen/>
        <w:t>щего образования позволяет конкретизировать содержание общих задач по каждому из основных направлений их духовно-нравственного развития и воспитания.</w:t>
      </w: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Воспитание гражданственности, патриотизма, ува</w:t>
      </w:r>
      <w:r w:rsidRPr="001B0128">
        <w:rPr>
          <w:rFonts w:ascii="Times New Roman" w:eastAsia="Arial Unicode MS" w:hAnsi="Times New Roman" w:cs="Times New Roman"/>
          <w:b/>
          <w:spacing w:val="-14"/>
          <w:sz w:val="28"/>
          <w:szCs w:val="28"/>
          <w:lang w:eastAsia="ru-RU"/>
        </w:rPr>
        <w:softHyphen/>
        <w:t>жения к правам, свободам и обязанностям человека:</w:t>
      </w:r>
    </w:p>
    <w:p w:rsidR="004A6B02" w:rsidRPr="001B0128" w:rsidRDefault="004A6B02" w:rsidP="00613A7B">
      <w:pPr>
        <w:numPr>
          <w:ilvl w:val="0"/>
          <w:numId w:val="74"/>
        </w:numPr>
        <w:shd w:val="clear" w:color="auto" w:fill="FFFFFF"/>
        <w:tabs>
          <w:tab w:val="right" w:pos="1418"/>
        </w:tabs>
        <w:spacing w:before="780" w:after="60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ценностные представления о любви к России, народам Российской Федерации, к своей малой родине;</w:t>
      </w:r>
    </w:p>
    <w:p w:rsidR="004A6B02" w:rsidRPr="001B0128" w:rsidRDefault="004A6B02" w:rsidP="00613A7B">
      <w:pPr>
        <w:numPr>
          <w:ilvl w:val="0"/>
          <w:numId w:val="74"/>
        </w:numPr>
        <w:shd w:val="clear" w:color="auto" w:fill="FFFFFF"/>
        <w:tabs>
          <w:tab w:val="right" w:pos="1418"/>
        </w:tabs>
        <w:spacing w:before="780" w:after="60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4A6B02" w:rsidRPr="001B0128" w:rsidRDefault="004A6B02" w:rsidP="00613A7B">
      <w:pPr>
        <w:numPr>
          <w:ilvl w:val="0"/>
          <w:numId w:val="74"/>
        </w:numPr>
        <w:shd w:val="clear" w:color="auto" w:fill="FFFFFF"/>
        <w:tabs>
          <w:tab w:val="right" w:pos="1418"/>
        </w:tabs>
        <w:spacing w:before="780" w:after="60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политическом устройстве Российского государства, его институтах, их роли в жизни об</w:t>
      </w:r>
      <w:r w:rsidRPr="001B0128">
        <w:rPr>
          <w:rFonts w:ascii="Times New Roman" w:eastAsia="Times New Roman" w:hAnsi="Times New Roman" w:cs="Times New Roman"/>
          <w:spacing w:val="-14"/>
          <w:sz w:val="28"/>
          <w:szCs w:val="28"/>
        </w:rPr>
        <w:softHyphen/>
        <w:t>щества, о его важнейших законах;</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об институтах гражданско</w:t>
      </w:r>
      <w:r w:rsidRPr="001B0128">
        <w:rPr>
          <w:rFonts w:ascii="Times New Roman" w:eastAsia="Times New Roman" w:hAnsi="Times New Roman" w:cs="Times New Roman"/>
          <w:spacing w:val="-14"/>
          <w:sz w:val="28"/>
          <w:szCs w:val="28"/>
        </w:rPr>
        <w:softHyphen/>
        <w:t>го общества, о возможностях участия граждан в обществен</w:t>
      </w:r>
      <w:r w:rsidRPr="001B0128">
        <w:rPr>
          <w:rFonts w:ascii="Times New Roman" w:eastAsia="Times New Roman" w:hAnsi="Times New Roman" w:cs="Times New Roman"/>
          <w:spacing w:val="-14"/>
          <w:sz w:val="28"/>
          <w:szCs w:val="28"/>
        </w:rPr>
        <w:softHyphen/>
        <w:t>ном управлении;</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правах и обязанностях гражданина России;</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интерес к общественным явлениям, понимание актив</w:t>
      </w:r>
      <w:r w:rsidRPr="001B0128">
        <w:rPr>
          <w:rFonts w:ascii="Times New Roman" w:eastAsia="Times New Roman" w:hAnsi="Times New Roman" w:cs="Times New Roman"/>
          <w:spacing w:val="-14"/>
          <w:sz w:val="28"/>
          <w:szCs w:val="28"/>
        </w:rPr>
        <w:softHyphen/>
        <w:t>ной роли человека в обществе;</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уважительное отношение к русскому языку как госу</w:t>
      </w:r>
      <w:r w:rsidRPr="001B0128">
        <w:rPr>
          <w:rFonts w:ascii="Times New Roman" w:eastAsia="Times New Roman" w:hAnsi="Times New Roman" w:cs="Times New Roman"/>
          <w:spacing w:val="-14"/>
          <w:sz w:val="28"/>
          <w:szCs w:val="28"/>
        </w:rPr>
        <w:softHyphen/>
        <w:t>дарственному, языку межнационального общения;</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lastRenderedPageBreak/>
        <w:t>ценностное отношение к своему национальному языку и культуре;</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начальные представления о народах России, об их об</w:t>
      </w:r>
      <w:r w:rsidRPr="001B0128">
        <w:rPr>
          <w:rFonts w:ascii="Times New Roman" w:eastAsia="Times New Roman" w:hAnsi="Times New Roman" w:cs="Times New Roman"/>
          <w:spacing w:val="-14"/>
          <w:sz w:val="28"/>
          <w:szCs w:val="28"/>
        </w:rPr>
        <w:softHyphen/>
        <w:t>щей исторической судьбе, о единстве народов нашей страны;</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национальных героях и важнейших событиях истории России и её народов;</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1B0128">
        <w:rPr>
          <w:rFonts w:ascii="Times New Roman" w:eastAsia="Times New Roman" w:hAnsi="Times New Roman" w:cs="Times New Roman"/>
          <w:spacing w:val="-14"/>
          <w:sz w:val="28"/>
          <w:szCs w:val="28"/>
        </w:rPr>
        <w:softHyphen/>
        <w:t>тельное учреждение;</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стремление активно участвовать в делах класса, школы, семьи, своего города;</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любовь к образовательному учреждению, своему селу, городу, народу, России;</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уважительное отношение к воинскому прошлому и настоящему нашей  страны, уважение к защитникам Родины;</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умение отвечать за свои поступки;</w:t>
      </w:r>
    </w:p>
    <w:p w:rsidR="004A6B02" w:rsidRPr="001B0128" w:rsidRDefault="004A6B02" w:rsidP="00613A7B">
      <w:pPr>
        <w:numPr>
          <w:ilvl w:val="0"/>
          <w:numId w:val="74"/>
        </w:numPr>
        <w:tabs>
          <w:tab w:val="right" w:pos="1418"/>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негативное отношение к нарушениям порядка в классе, до</w:t>
      </w:r>
      <w:r w:rsidRPr="001B0128">
        <w:rPr>
          <w:rFonts w:ascii="Times New Roman" w:eastAsia="Times New Roman" w:hAnsi="Times New Roman" w:cs="Times New Roman"/>
          <w:spacing w:val="-14"/>
          <w:sz w:val="28"/>
          <w:szCs w:val="28"/>
        </w:rPr>
        <w:softHyphen/>
        <w:t>ма, на улице, к невыполнению человеком своих обязанностей.</w:t>
      </w:r>
    </w:p>
    <w:p w:rsidR="004A6B02" w:rsidRPr="001B0128" w:rsidRDefault="004A6B02" w:rsidP="00613A7B">
      <w:pPr>
        <w:tabs>
          <w:tab w:val="right" w:pos="1418"/>
        </w:tabs>
        <w:spacing w:after="0" w:line="240" w:lineRule="auto"/>
        <w:contextualSpacing/>
        <w:jc w:val="both"/>
        <w:rPr>
          <w:rFonts w:ascii="Times New Roman" w:eastAsia="Times New Roman" w:hAnsi="Times New Roman" w:cs="Times New Roman"/>
          <w:spacing w:val="-14"/>
          <w:sz w:val="28"/>
          <w:szCs w:val="28"/>
        </w:rPr>
      </w:pP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Нравственное и духовное воспитание:</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уважительное отношение к традициям, культуре и языку своего народа и других народов России;</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первоначальные представления о базовых национальных российских ценностях;</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различение хороших и плохих поступков;</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представления о правилах поведения в образовательном учреждении, дома, на улице, в населённом пункте, в общест</w:t>
      </w:r>
      <w:r w:rsidRPr="001B0128">
        <w:rPr>
          <w:rFonts w:ascii="Times New Roman" w:eastAsia="Times New Roman" w:hAnsi="Times New Roman" w:cs="Times New Roman"/>
          <w:spacing w:val="-14"/>
          <w:sz w:val="28"/>
          <w:szCs w:val="28"/>
        </w:rPr>
        <w:softHyphen/>
        <w:t>венных местах, на природе;</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религиозной картине ми</w:t>
      </w:r>
      <w:r w:rsidRPr="001B0128">
        <w:rPr>
          <w:rFonts w:ascii="Times New Roman" w:eastAsia="Times New Roman" w:hAnsi="Times New Roman" w:cs="Times New Roman"/>
          <w:spacing w:val="-14"/>
          <w:sz w:val="28"/>
          <w:szCs w:val="28"/>
        </w:rPr>
        <w:softHyphen/>
        <w:t>ра, роли традиционных религий в развитии Российского го</w:t>
      </w:r>
      <w:r w:rsidRPr="001B0128">
        <w:rPr>
          <w:rFonts w:ascii="Times New Roman" w:eastAsia="Times New Roman" w:hAnsi="Times New Roman" w:cs="Times New Roman"/>
          <w:spacing w:val="-14"/>
          <w:sz w:val="28"/>
          <w:szCs w:val="28"/>
        </w:rPr>
        <w:softHyphen/>
        <w:t>сударства, в истории и культуре нашей страны;</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уважительное отношение к родителям, старшим, добро</w:t>
      </w:r>
      <w:r w:rsidRPr="001B0128">
        <w:rPr>
          <w:rFonts w:ascii="Times New Roman" w:eastAsia="Times New Roman" w:hAnsi="Times New Roman" w:cs="Times New Roman"/>
          <w:spacing w:val="-14"/>
          <w:sz w:val="28"/>
          <w:szCs w:val="28"/>
        </w:rPr>
        <w:softHyphen/>
        <w:t>желательное отношение к сверстникам и младшим;</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установление дружеских взаимоотношений в коллекти</w:t>
      </w:r>
      <w:r w:rsidRPr="001B0128">
        <w:rPr>
          <w:rFonts w:ascii="Times New Roman" w:eastAsia="Times New Roman" w:hAnsi="Times New Roman" w:cs="Times New Roman"/>
          <w:spacing w:val="-14"/>
          <w:sz w:val="28"/>
          <w:szCs w:val="28"/>
        </w:rPr>
        <w:softHyphen/>
        <w:t>ве, основанных на взаимопомощи и взаимной поддержке;</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бережное, гуманное отношение ко всему живому;</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знание правил вежливого поведения, культуры речи, умение пользоваться «волшебными» словами, быть опрятным, чистым, аккуратным;</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стремление избегать плохих поступков, не капризничать, не быть упрямым; умение признаться в плохом поступке и анализировать его;</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представления о возможном негативном влиянии на мо</w:t>
      </w:r>
      <w:r w:rsidRPr="001B0128">
        <w:rPr>
          <w:rFonts w:ascii="Times New Roman" w:eastAsia="Times New Roman" w:hAnsi="Times New Roman" w:cs="Times New Roman"/>
          <w:spacing w:val="-14"/>
          <w:sz w:val="28"/>
          <w:szCs w:val="28"/>
        </w:rPr>
        <w:softHyphen/>
        <w:t>рально-психологическое состояние человека компьютерных игр, кино, телевизионных передач, рекламы;</w:t>
      </w:r>
    </w:p>
    <w:p w:rsidR="004A6B02" w:rsidRPr="001B0128" w:rsidRDefault="004A6B02" w:rsidP="00613A7B">
      <w:pPr>
        <w:numPr>
          <w:ilvl w:val="0"/>
          <w:numId w:val="75"/>
        </w:numPr>
        <w:tabs>
          <w:tab w:val="left" w:pos="284"/>
        </w:tabs>
        <w:spacing w:after="0" w:line="240" w:lineRule="auto"/>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отрицательное отношение к аморальным поступкам, гру</w:t>
      </w:r>
      <w:r w:rsidRPr="001B0128">
        <w:rPr>
          <w:rFonts w:ascii="Times New Roman" w:eastAsia="Times New Roman" w:hAnsi="Times New Roman" w:cs="Times New Roman"/>
          <w:spacing w:val="-14"/>
          <w:sz w:val="28"/>
          <w:szCs w:val="28"/>
        </w:rPr>
        <w:softHyphen/>
        <w:t>бости, оскорбительным словам и действиям, в том числе в со</w:t>
      </w:r>
      <w:r w:rsidRPr="001B0128">
        <w:rPr>
          <w:rFonts w:ascii="Times New Roman" w:eastAsia="Times New Roman" w:hAnsi="Times New Roman" w:cs="Times New Roman"/>
          <w:spacing w:val="-14"/>
          <w:sz w:val="28"/>
          <w:szCs w:val="28"/>
        </w:rPr>
        <w:softHyphen/>
        <w:t>держании художественных фильмов и телевизионных передач.</w:t>
      </w: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autoSpaceDE w:val="0"/>
        <w:autoSpaceDN w:val="0"/>
        <w:adjustRightInd w:val="0"/>
        <w:spacing w:after="0" w:line="240" w:lineRule="auto"/>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lastRenderedPageBreak/>
        <w:t>Воспитание положительного отношения к труду и творчеству:</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первоначальные представления о нравственных основах учёбы, ведущей роли образования, труда и значении творче</w:t>
      </w:r>
      <w:r w:rsidRPr="001B0128">
        <w:rPr>
          <w:rFonts w:ascii="Times New Roman" w:eastAsia="Times New Roman" w:hAnsi="Times New Roman" w:cs="Times New Roman"/>
          <w:spacing w:val="-14"/>
          <w:sz w:val="28"/>
          <w:szCs w:val="28"/>
        </w:rPr>
        <w:softHyphen/>
        <w:t>ства в жизни человека и общества;</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уважение к труду и творчеству старших и сверстников;</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об основных профессиях;</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ценностное отношение к учёбе как виду творческой де</w:t>
      </w:r>
      <w:r w:rsidRPr="001B0128">
        <w:rPr>
          <w:rFonts w:ascii="Times New Roman" w:eastAsia="Times New Roman" w:hAnsi="Times New Roman" w:cs="Times New Roman"/>
          <w:spacing w:val="-14"/>
          <w:sz w:val="28"/>
          <w:szCs w:val="28"/>
        </w:rPr>
        <w:softHyphen/>
        <w:t>ятельности;</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роли знаний, науки, со</w:t>
      </w:r>
      <w:r w:rsidRPr="001B0128">
        <w:rPr>
          <w:rFonts w:ascii="Times New Roman" w:eastAsia="Times New Roman" w:hAnsi="Times New Roman" w:cs="Times New Roman"/>
          <w:spacing w:val="-14"/>
          <w:sz w:val="28"/>
          <w:szCs w:val="28"/>
        </w:rPr>
        <w:softHyphen/>
        <w:t>временного производства в жизни человека и общества;</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первоначальные навыки коллективной работы, в том числе при разработке и реализации учебных и учебно-трудо</w:t>
      </w:r>
      <w:r w:rsidRPr="001B0128">
        <w:rPr>
          <w:rFonts w:ascii="Times New Roman" w:eastAsia="Times New Roman" w:hAnsi="Times New Roman" w:cs="Times New Roman"/>
          <w:spacing w:val="-14"/>
          <w:sz w:val="28"/>
          <w:szCs w:val="28"/>
        </w:rPr>
        <w:softHyphen/>
        <w:t>вых проектов;</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умение проявлять дисциплинированность, последова</w:t>
      </w:r>
      <w:r w:rsidRPr="001B0128">
        <w:rPr>
          <w:rFonts w:ascii="Times New Roman" w:eastAsia="Times New Roman" w:hAnsi="Times New Roman" w:cs="Times New Roman"/>
          <w:spacing w:val="-14"/>
          <w:sz w:val="28"/>
          <w:szCs w:val="28"/>
        </w:rPr>
        <w:softHyphen/>
        <w:t>тельность и настойчивость в выполнении учебных и учебно-трудовых заданий;</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умение соблюдать порядок на рабочем месте;</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бережное отношение к результатам своего труда, труда других людей, к школьному имуществу, учебникам, личным вещам;</w:t>
      </w:r>
    </w:p>
    <w:p w:rsidR="004A6B02" w:rsidRPr="001B0128" w:rsidRDefault="004A6B02" w:rsidP="00613A7B">
      <w:pPr>
        <w:numPr>
          <w:ilvl w:val="0"/>
          <w:numId w:val="76"/>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отрицательное отношение к лени и небрежности в тру</w:t>
      </w:r>
      <w:r w:rsidRPr="001B0128">
        <w:rPr>
          <w:rFonts w:ascii="Times New Roman" w:eastAsia="Times New Roman" w:hAnsi="Times New Roman" w:cs="Times New Roman"/>
          <w:spacing w:val="-14"/>
          <w:sz w:val="28"/>
          <w:szCs w:val="28"/>
        </w:rPr>
        <w:softHyphen/>
        <w:t>де и учёбе, небережливому отношению к результатам труда людей.</w:t>
      </w: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Интеллектуальное воспитание:</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возможностях интеллектуальной деятельности, о ее значении для развития личности и общества;</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содержании, ценности и безопасности современного информационного пространства;</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интерес к познанию нового;</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уважение интеллектуального труда, людям науки, представителям творческих профессий;</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навыки работы с научной информацией;</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организации и реализации учебно-исследовательских проектов;</w:t>
      </w:r>
    </w:p>
    <w:p w:rsidR="004A6B02" w:rsidRPr="001B0128" w:rsidRDefault="004A6B02" w:rsidP="00613A7B">
      <w:pPr>
        <w:numPr>
          <w:ilvl w:val="0"/>
          <w:numId w:val="77"/>
        </w:numPr>
        <w:tabs>
          <w:tab w:val="right" w:pos="709"/>
        </w:tabs>
        <w:spacing w:after="0" w:line="240" w:lineRule="auto"/>
        <w:ind w:left="709"/>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об ответственности за использование результатов научных открытий.</w:t>
      </w: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b/>
          <w:spacing w:val="2"/>
          <w:sz w:val="28"/>
          <w:szCs w:val="28"/>
          <w:lang w:eastAsia="ru-RU"/>
        </w:rPr>
        <w:t>Здоровьесберегающее воспитание</w:t>
      </w:r>
      <w:r w:rsidRPr="001B0128">
        <w:rPr>
          <w:rFonts w:ascii="Times New Roman" w:eastAsia="Times New Roman" w:hAnsi="Times New Roman" w:cs="Times New Roman"/>
          <w:spacing w:val="2"/>
          <w:sz w:val="28"/>
          <w:szCs w:val="28"/>
          <w:lang w:eastAsia="ru-RU"/>
        </w:rPr>
        <w:t>:</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формирование начальных представлений о культуре здорового образа жизни;</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lastRenderedPageBreak/>
        <w:t>базовые навыки сохранения собственного здоровья, использования здоровьесберегающих технологий в процессе обучения и во внеурочное время;</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элементарные знания по истории российского и мирового спорта, уважение к спортсменам;</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отрицательное отношение к </w:t>
      </w:r>
      <w:r w:rsidRPr="001B0128">
        <w:rPr>
          <w:rFonts w:ascii="Times New Roman" w:eastAsia="Times New Roman" w:hAnsi="Times New Roman" w:cs="Times New Roman"/>
          <w:sz w:val="28"/>
          <w:szCs w:val="28"/>
          <w:lang w:eastAsia="ru-RU"/>
        </w:rPr>
        <w:t>употреблению психоактивных веществ, к курению и алкоголю, избытку компьютерных игр и интернета;</w:t>
      </w:r>
    </w:p>
    <w:p w:rsidR="004A6B02" w:rsidRPr="001B0128" w:rsidRDefault="004A6B02" w:rsidP="00613A7B">
      <w:pPr>
        <w:numPr>
          <w:ilvl w:val="0"/>
          <w:numId w:val="78"/>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z w:val="28"/>
          <w:szCs w:val="28"/>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Социокультурное и медиакультурное воспитание:</w:t>
      </w:r>
    </w:p>
    <w:p w:rsidR="004A6B02" w:rsidRPr="001B0128" w:rsidRDefault="004A6B02" w:rsidP="00613A7B">
      <w:pPr>
        <w:numPr>
          <w:ilvl w:val="0"/>
          <w:numId w:val="79"/>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A6B02" w:rsidRPr="001B0128" w:rsidRDefault="004A6B02" w:rsidP="00613A7B">
      <w:pPr>
        <w:numPr>
          <w:ilvl w:val="0"/>
          <w:numId w:val="79"/>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4A6B02" w:rsidRPr="001B0128" w:rsidRDefault="004A6B02" w:rsidP="00613A7B">
      <w:pPr>
        <w:numPr>
          <w:ilvl w:val="0"/>
          <w:numId w:val="79"/>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первичный опыт межкультурного, межнационального, межконфессионального сотрудничества, диалогического общения;</w:t>
      </w:r>
    </w:p>
    <w:p w:rsidR="004A6B02" w:rsidRPr="001B0128" w:rsidRDefault="004A6B02" w:rsidP="00613A7B">
      <w:pPr>
        <w:numPr>
          <w:ilvl w:val="0"/>
          <w:numId w:val="79"/>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первичный опыт социального партнерства и межпоколенного диалога;</w:t>
      </w:r>
    </w:p>
    <w:p w:rsidR="004A6B02" w:rsidRPr="001B0128" w:rsidRDefault="004A6B02" w:rsidP="00613A7B">
      <w:pPr>
        <w:numPr>
          <w:ilvl w:val="0"/>
          <w:numId w:val="79"/>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Культуротворческое и эстетическое воспитание:</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первоначальные представления об эстетических идеалах и ценностях; </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проявление и развитие индивидуальных творческих способностей;</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способность формулировать собственные эстетические предпочтения;</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представления о душевной и физической красоте человека;</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формирование эстетических идеалов, чувства прекрасного; умение видеть красоту природы, труда и творчества;</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начальные представления об искусстве народов России;</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интерес к чтению, произведениям искусства, детским </w:t>
      </w:r>
      <w:r w:rsidRPr="001B0128">
        <w:rPr>
          <w:rFonts w:ascii="Times New Roman" w:eastAsia="Times New Roman" w:hAnsi="Times New Roman" w:cs="Times New Roman"/>
          <w:sz w:val="28"/>
          <w:szCs w:val="28"/>
          <w:lang w:eastAsia="ru-RU"/>
        </w:rPr>
        <w:t>спектаклям, концертам, выставкам, музыке;</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интерес к занятиям художественным творчеством;</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стремление к опрятному внешнему виду;</w:t>
      </w:r>
    </w:p>
    <w:p w:rsidR="004A6B02" w:rsidRPr="001B0128" w:rsidRDefault="004A6B02" w:rsidP="00613A7B">
      <w:pPr>
        <w:numPr>
          <w:ilvl w:val="0"/>
          <w:numId w:val="80"/>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отрицательное отношение к некрасивым поступкам и неряшливости.</w:t>
      </w: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Правовое воспитание и культура безопасности:</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4"/>
          <w:sz w:val="28"/>
          <w:szCs w:val="28"/>
          <w:lang w:eastAsia="ru-RU"/>
        </w:rPr>
        <w:t>первоначальные представления о правах, свободах и обязанностях человека</w:t>
      </w:r>
      <w:r w:rsidRPr="001B0128">
        <w:rPr>
          <w:rFonts w:ascii="Times New Roman" w:eastAsia="Times New Roman" w:hAnsi="Times New Roman" w:cs="Times New Roman"/>
          <w:sz w:val="28"/>
          <w:szCs w:val="28"/>
          <w:lang w:eastAsia="ru-RU"/>
        </w:rPr>
        <w:t>;</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элементарные представления о верховенстве закона и потребности в правопорядке, общественном согласии;</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интерес к общественным явлениям, понимание активной роли человека в обществе;</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стремление активно участвовать в делах класса, школы, семьи, своего села, города;</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умение отвечать за свои поступки;</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негативное отношение к нарушениям порядка в классе, дома, на улице, к невыполнению человеком своих обязанностей;</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знание правил безопасного поведения в школе, быту, на отдыхе, городской среде, понимание необходимости их выполнения;</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первоначальные представления об информационной безопасности;</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представления о возможном негативном влиянии на мо</w:t>
      </w:r>
      <w:r w:rsidRPr="001B0128">
        <w:rPr>
          <w:rFonts w:ascii="Times New Roman" w:eastAsia="Times New Roman" w:hAnsi="Times New Roman" w:cs="Times New Roman"/>
          <w:spacing w:val="2"/>
          <w:sz w:val="28"/>
          <w:szCs w:val="28"/>
          <w:lang w:eastAsia="ru-RU"/>
        </w:rPr>
        <w:t xml:space="preserve">рально­психологическое состояние человека компьютерных </w:t>
      </w:r>
      <w:r w:rsidRPr="001B0128">
        <w:rPr>
          <w:rFonts w:ascii="Times New Roman" w:eastAsia="Times New Roman" w:hAnsi="Times New Roman" w:cs="Times New Roman"/>
          <w:sz w:val="28"/>
          <w:szCs w:val="28"/>
          <w:lang w:eastAsia="ru-RU"/>
        </w:rPr>
        <w:t>игр, кинофильмов, телевизионных передач, рекламы;</w:t>
      </w:r>
    </w:p>
    <w:p w:rsidR="004A6B02" w:rsidRPr="001B0128" w:rsidRDefault="004A6B02" w:rsidP="00613A7B">
      <w:pPr>
        <w:numPr>
          <w:ilvl w:val="0"/>
          <w:numId w:val="81"/>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b/>
          <w:bCs/>
          <w:i/>
          <w:iCs/>
          <w:sz w:val="28"/>
          <w:szCs w:val="28"/>
          <w:lang w:eastAsia="ru-RU"/>
        </w:rPr>
      </w:pPr>
      <w:r w:rsidRPr="001B0128">
        <w:rPr>
          <w:rFonts w:ascii="Times New Roman" w:eastAsia="Times New Roman" w:hAnsi="Times New Roman" w:cs="Times New Roman"/>
          <w:sz w:val="28"/>
          <w:szCs w:val="28"/>
          <w:lang w:eastAsia="ru-RU"/>
        </w:rPr>
        <w:t>элементарные представления о девиантном и делинквентном поведении.</w:t>
      </w: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Воспитание семейных ценностей:</w:t>
      </w:r>
    </w:p>
    <w:p w:rsidR="004A6B02" w:rsidRPr="001B0128" w:rsidRDefault="004A6B02" w:rsidP="00613A7B">
      <w:pPr>
        <w:numPr>
          <w:ilvl w:val="0"/>
          <w:numId w:val="82"/>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первоначальные представления о семье как социальном институте, о роли семьи в жизни человека и общества;</w:t>
      </w:r>
    </w:p>
    <w:p w:rsidR="004A6B02" w:rsidRPr="001B0128" w:rsidRDefault="004A6B02" w:rsidP="00613A7B">
      <w:pPr>
        <w:numPr>
          <w:ilvl w:val="0"/>
          <w:numId w:val="82"/>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знание правил поведение в семье, понимание необходимости их выполнения;</w:t>
      </w:r>
    </w:p>
    <w:p w:rsidR="004A6B02" w:rsidRPr="001B0128" w:rsidRDefault="004A6B02" w:rsidP="00613A7B">
      <w:pPr>
        <w:numPr>
          <w:ilvl w:val="0"/>
          <w:numId w:val="82"/>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представление о семейных ролях, правах и обязанностях членов семьи;</w:t>
      </w:r>
    </w:p>
    <w:p w:rsidR="004A6B02" w:rsidRPr="001B0128" w:rsidRDefault="004A6B02" w:rsidP="00613A7B">
      <w:pPr>
        <w:numPr>
          <w:ilvl w:val="0"/>
          <w:numId w:val="82"/>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знание истории, ценностей и традиций своей семьи;</w:t>
      </w:r>
    </w:p>
    <w:p w:rsidR="004A6B02" w:rsidRPr="001B0128" w:rsidRDefault="004A6B02" w:rsidP="00613A7B">
      <w:pPr>
        <w:numPr>
          <w:ilvl w:val="0"/>
          <w:numId w:val="82"/>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уважительное, заботливое отношение к родителям, прародителям, сестрам и братьям;</w:t>
      </w:r>
    </w:p>
    <w:p w:rsidR="004A6B02" w:rsidRPr="001B0128" w:rsidRDefault="004A6B02" w:rsidP="00613A7B">
      <w:pPr>
        <w:numPr>
          <w:ilvl w:val="0"/>
          <w:numId w:val="82"/>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z w:val="28"/>
          <w:szCs w:val="28"/>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rsidR="004A6B02" w:rsidRPr="001B0128" w:rsidRDefault="004A6B02" w:rsidP="00613A7B">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Формирование коммуникативной культуры:</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 xml:space="preserve">первоначальные представления о значении общения для жизни человека, развития личности, успешной учебы; </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понимание значимости ответственного отношения к слову как к поступку, действию;</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lastRenderedPageBreak/>
        <w:t>первоначальные знания о безопасном общении в Интернете;</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ценностные представления о родном языке;</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первоначальные представления об истории родного языка, его особенностях и месте в мире;</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элементарные представления о современных технологиях коммуникации;</w:t>
      </w:r>
    </w:p>
    <w:p w:rsidR="004A6B02" w:rsidRPr="001B0128" w:rsidRDefault="004A6B02" w:rsidP="00613A7B">
      <w:pPr>
        <w:numPr>
          <w:ilvl w:val="0"/>
          <w:numId w:val="83"/>
        </w:numPr>
        <w:autoSpaceDE w:val="0"/>
        <w:autoSpaceDN w:val="0"/>
        <w:adjustRightInd w:val="0"/>
        <w:spacing w:after="0" w:line="240" w:lineRule="auto"/>
        <w:ind w:left="709"/>
        <w:contextualSpacing/>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 xml:space="preserve">элементарные навыки межкультурной коммуникации; </w:t>
      </w:r>
    </w:p>
    <w:p w:rsidR="004A6B02" w:rsidRPr="001B0128" w:rsidRDefault="004A6B02" w:rsidP="00613A7B">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Экологическое воспитание:</w:t>
      </w:r>
    </w:p>
    <w:p w:rsidR="004A6B02" w:rsidRPr="001B0128" w:rsidRDefault="004A6B02" w:rsidP="00613A7B">
      <w:pPr>
        <w:widowControl w:val="0"/>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развитие интереса к природе, природным явлениям и </w:t>
      </w:r>
      <w:r w:rsidRPr="001B0128">
        <w:rPr>
          <w:rFonts w:ascii="Times New Roman" w:eastAsia="Times New Roman" w:hAnsi="Times New Roman" w:cs="Times New Roman"/>
          <w:sz w:val="28"/>
          <w:szCs w:val="28"/>
          <w:lang w:eastAsia="ru-RU"/>
        </w:rPr>
        <w:t>формам жизни, понимание активной роли человека в природе;</w:t>
      </w:r>
    </w:p>
    <w:p w:rsidR="004A6B02" w:rsidRPr="001B0128" w:rsidRDefault="004A6B02" w:rsidP="00613A7B">
      <w:pPr>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ценностное отношение к природе и всем формам жизни;</w:t>
      </w:r>
    </w:p>
    <w:p w:rsidR="004A6B02" w:rsidRPr="001B0128" w:rsidRDefault="004A6B02" w:rsidP="00613A7B">
      <w:pPr>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элементарный опыт природоохранительной деятельности;</w:t>
      </w:r>
    </w:p>
    <w:p w:rsidR="004A6B02" w:rsidRPr="001B0128" w:rsidRDefault="004A6B02" w:rsidP="00613A7B">
      <w:pPr>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бережное отношение к растениям и животным;</w:t>
      </w:r>
    </w:p>
    <w:p w:rsidR="004A6B02" w:rsidRPr="001B0128" w:rsidRDefault="004A6B02" w:rsidP="00613A7B">
      <w:pPr>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понимание взаимосвязи здоровья человека и экологической культуры;</w:t>
      </w:r>
    </w:p>
    <w:p w:rsidR="004A6B02" w:rsidRPr="001B0128" w:rsidRDefault="004A6B02" w:rsidP="00613A7B">
      <w:pPr>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A6B02" w:rsidRPr="001B0128" w:rsidRDefault="004A6B02" w:rsidP="00613A7B">
      <w:pPr>
        <w:numPr>
          <w:ilvl w:val="0"/>
          <w:numId w:val="84"/>
        </w:numPr>
        <w:autoSpaceDE w:val="0"/>
        <w:autoSpaceDN w:val="0"/>
        <w:adjustRightInd w:val="0"/>
        <w:spacing w:after="0" w:line="240" w:lineRule="auto"/>
        <w:ind w:left="709" w:hanging="425"/>
        <w:contextualSpacing/>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элементарные знания законодательства в области защиты окружающей среды.</w:t>
      </w:r>
    </w:p>
    <w:p w:rsidR="004A6B02" w:rsidRPr="001B0128" w:rsidRDefault="004A6B02" w:rsidP="00613A7B">
      <w:pPr>
        <w:tabs>
          <w:tab w:val="right" w:pos="567"/>
        </w:tabs>
        <w:spacing w:after="0" w:line="240" w:lineRule="auto"/>
        <w:ind w:firstLine="380"/>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keepNext/>
        <w:keepLines/>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5.  Виды деятельности и формы занятий с обучающимися на ступени начального общего образования</w:t>
      </w:r>
    </w:p>
    <w:p w:rsidR="004A6B02" w:rsidRPr="001B0128" w:rsidRDefault="004A6B02" w:rsidP="00613A7B">
      <w:pPr>
        <w:autoSpaceDE w:val="0"/>
        <w:autoSpaceDN w:val="0"/>
        <w:adjustRightInd w:val="0"/>
        <w:spacing w:after="0" w:line="240" w:lineRule="auto"/>
        <w:jc w:val="both"/>
        <w:textAlignment w:val="center"/>
        <w:rPr>
          <w:rFonts w:ascii="Times New Roman" w:eastAsia="Arial Unicode MS" w:hAnsi="Times New Roman" w:cs="Times New Roman"/>
          <w:b/>
          <w:spacing w:val="-14"/>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Гражданско-патриотическое воспитание:</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получение первоначальных представлений о Конститу</w:t>
      </w:r>
      <w:r w:rsidRPr="001B0128">
        <w:rPr>
          <w:rFonts w:ascii="Times New Roman" w:eastAsia="Times New Roman" w:hAnsi="Times New Roman" w:cs="Times New Roman"/>
          <w:spacing w:val="-14"/>
          <w:sz w:val="28"/>
          <w:szCs w:val="28"/>
        </w:rPr>
        <w:softHyphen/>
        <w:t>ции Российской Федерации, ознакомление с государственной символикой — Гербом, Флагом Российской Федерации, гер</w:t>
      </w:r>
      <w:r w:rsidRPr="001B0128">
        <w:rPr>
          <w:rFonts w:ascii="Times New Roman" w:eastAsia="Times New Roman" w:hAnsi="Times New Roman" w:cs="Times New Roman"/>
          <w:spacing w:val="-14"/>
          <w:sz w:val="28"/>
          <w:szCs w:val="28"/>
        </w:rPr>
        <w:softHyphen/>
        <w:t>бом и флагом субъекта Российской Федерации, в котором на</w:t>
      </w:r>
      <w:r w:rsidRPr="001B0128">
        <w:rPr>
          <w:rFonts w:ascii="Times New Roman" w:eastAsia="Times New Roman" w:hAnsi="Times New Roman" w:cs="Times New Roman"/>
          <w:spacing w:val="-14"/>
          <w:sz w:val="28"/>
          <w:szCs w:val="28"/>
        </w:rPr>
        <w:softHyphen/>
        <w:t>ходится образовательное учреждение (на плакатах, картинах, в процессе бесед, чтения книг, изучения предметов, преду</w:t>
      </w:r>
      <w:r w:rsidRPr="001B0128">
        <w:rPr>
          <w:rFonts w:ascii="Times New Roman" w:eastAsia="Times New Roman" w:hAnsi="Times New Roman" w:cs="Times New Roman"/>
          <w:spacing w:val="-14"/>
          <w:sz w:val="28"/>
          <w:szCs w:val="28"/>
        </w:rPr>
        <w:softHyphen/>
        <w:t>смотренных базисным учебным планом);</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ознакомление с героическими страницами истории Рос</w:t>
      </w:r>
      <w:r w:rsidRPr="001B0128">
        <w:rPr>
          <w:rFonts w:ascii="Times New Roman" w:eastAsia="Times New Roman" w:hAnsi="Times New Roman" w:cs="Times New Roman"/>
          <w:spacing w:val="-14"/>
          <w:sz w:val="28"/>
          <w:szCs w:val="28"/>
        </w:rPr>
        <w:softHyphen/>
        <w:t>сии, жизнью замечательных людей, явивших примеры граж</w:t>
      </w:r>
      <w:r w:rsidRPr="001B0128">
        <w:rPr>
          <w:rFonts w:ascii="Times New Roman" w:eastAsia="Times New Roman" w:hAnsi="Times New Roman" w:cs="Times New Roman"/>
          <w:spacing w:val="-14"/>
          <w:sz w:val="28"/>
          <w:szCs w:val="28"/>
        </w:rPr>
        <w:softHyphen/>
        <w:t>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w:t>
      </w:r>
      <w:r w:rsidRPr="001B0128">
        <w:rPr>
          <w:rFonts w:ascii="Times New Roman" w:eastAsia="Times New Roman" w:hAnsi="Times New Roman" w:cs="Times New Roman"/>
          <w:spacing w:val="-14"/>
          <w:sz w:val="28"/>
          <w:szCs w:val="28"/>
        </w:rPr>
        <w:softHyphen/>
        <w:t>мятным местам, сюжетно-ролевых игр гражданского и историко-патриотического содержания, изучения основных и ва</w:t>
      </w:r>
      <w:r w:rsidRPr="001B0128">
        <w:rPr>
          <w:rFonts w:ascii="Times New Roman" w:eastAsia="Times New Roman" w:hAnsi="Times New Roman" w:cs="Times New Roman"/>
          <w:spacing w:val="-14"/>
          <w:sz w:val="28"/>
          <w:szCs w:val="28"/>
        </w:rPr>
        <w:softHyphen/>
        <w:t>риативных учебных дисциплин);</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ознакомление с историей и культурой родного края, на</w:t>
      </w:r>
      <w:r w:rsidRPr="001B0128">
        <w:rPr>
          <w:rFonts w:ascii="Times New Roman" w:eastAsia="Times New Roman" w:hAnsi="Times New Roman" w:cs="Times New Roman"/>
          <w:spacing w:val="-14"/>
          <w:sz w:val="28"/>
          <w:szCs w:val="28"/>
        </w:rPr>
        <w:softHyphen/>
        <w:t>родным творчеством, этнокультурными традициями, фолькло</w:t>
      </w:r>
      <w:r w:rsidRPr="001B0128">
        <w:rPr>
          <w:rFonts w:ascii="Times New Roman" w:eastAsia="Times New Roman" w:hAnsi="Times New Roman" w:cs="Times New Roman"/>
          <w:spacing w:val="-14"/>
          <w:sz w:val="28"/>
          <w:szCs w:val="28"/>
        </w:rPr>
        <w:softHyphen/>
        <w:t>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знакомство с важнейшими событиями в истории нашей страны, содержанием и значением государственных праздни</w:t>
      </w:r>
      <w:r w:rsidRPr="001B0128">
        <w:rPr>
          <w:rFonts w:ascii="Times New Roman" w:eastAsia="Times New Roman" w:hAnsi="Times New Roman" w:cs="Times New Roman"/>
          <w:spacing w:val="-14"/>
          <w:sz w:val="28"/>
          <w:szCs w:val="28"/>
        </w:rPr>
        <w:softHyphen/>
        <w:t>ков (в процессе бесед, проведения классных часов, просмот</w:t>
      </w:r>
      <w:r w:rsidRPr="001B0128">
        <w:rPr>
          <w:rFonts w:ascii="Times New Roman" w:eastAsia="Times New Roman" w:hAnsi="Times New Roman" w:cs="Times New Roman"/>
          <w:spacing w:val="-14"/>
          <w:sz w:val="28"/>
          <w:szCs w:val="28"/>
        </w:rPr>
        <w:softHyphen/>
        <w:t>ра учебных фильмов, участия в подготовке и проведении ме</w:t>
      </w:r>
      <w:r w:rsidRPr="001B0128">
        <w:rPr>
          <w:rFonts w:ascii="Times New Roman" w:eastAsia="Times New Roman" w:hAnsi="Times New Roman" w:cs="Times New Roman"/>
          <w:spacing w:val="-14"/>
          <w:sz w:val="28"/>
          <w:szCs w:val="28"/>
        </w:rPr>
        <w:softHyphen/>
        <w:t>роприятий, посвящённых государственным праздникам);</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lastRenderedPageBreak/>
        <w:t>знакомство с деятельностью общественных организаций патриотической и гражданской направленности, детско-юно</w:t>
      </w:r>
      <w:r w:rsidRPr="001B0128">
        <w:rPr>
          <w:rFonts w:ascii="Times New Roman" w:eastAsia="Times New Roman" w:hAnsi="Times New Roman" w:cs="Times New Roman"/>
          <w:spacing w:val="-14"/>
          <w:sz w:val="28"/>
          <w:szCs w:val="28"/>
        </w:rPr>
        <w:softHyphen/>
        <w:t>шеских движений, организаций, сообществ, с правами граж</w:t>
      </w:r>
      <w:r w:rsidRPr="001B0128">
        <w:rPr>
          <w:rFonts w:ascii="Times New Roman" w:eastAsia="Times New Roman" w:hAnsi="Times New Roman" w:cs="Times New Roman"/>
          <w:spacing w:val="-14"/>
          <w:sz w:val="28"/>
          <w:szCs w:val="28"/>
        </w:rPr>
        <w:softHyphen/>
        <w:t>данина (в процессе посильного участия в социальных проек</w:t>
      </w:r>
      <w:r w:rsidRPr="001B0128">
        <w:rPr>
          <w:rFonts w:ascii="Times New Roman" w:eastAsia="Times New Roman" w:hAnsi="Times New Roman" w:cs="Times New Roman"/>
          <w:spacing w:val="-14"/>
          <w:sz w:val="28"/>
          <w:szCs w:val="28"/>
        </w:rPr>
        <w:softHyphen/>
        <w:t>тах и мероприятиях, проводимых детско-юношескими орга</w:t>
      </w:r>
      <w:r w:rsidRPr="001B0128">
        <w:rPr>
          <w:rFonts w:ascii="Times New Roman" w:eastAsia="Times New Roman" w:hAnsi="Times New Roman" w:cs="Times New Roman"/>
          <w:spacing w:val="-14"/>
          <w:sz w:val="28"/>
          <w:szCs w:val="28"/>
        </w:rPr>
        <w:softHyphen/>
        <w:t>низациями);</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участие в просмотре учебных фильмов, отрывков из ху</w:t>
      </w:r>
      <w:r w:rsidRPr="001B0128">
        <w:rPr>
          <w:rFonts w:ascii="Times New Roman" w:eastAsia="Times New Roman" w:hAnsi="Times New Roman" w:cs="Times New Roman"/>
          <w:spacing w:val="-14"/>
          <w:sz w:val="28"/>
          <w:szCs w:val="28"/>
        </w:rPr>
        <w:softHyphen/>
        <w:t>дожественных фильмов, проведении бесед о подвигах Рос</w:t>
      </w:r>
      <w:r w:rsidRPr="001B0128">
        <w:rPr>
          <w:rFonts w:ascii="Times New Roman" w:eastAsia="Times New Roman" w:hAnsi="Times New Roman" w:cs="Times New Roman"/>
          <w:spacing w:val="-14"/>
          <w:sz w:val="28"/>
          <w:szCs w:val="28"/>
        </w:rPr>
        <w:softHyphen/>
        <w:t>сийской армии, защитниках Отечества, подготовке и прове</w:t>
      </w:r>
      <w:r w:rsidRPr="001B0128">
        <w:rPr>
          <w:rFonts w:ascii="Times New Roman" w:eastAsia="Times New Roman" w:hAnsi="Times New Roman" w:cs="Times New Roman"/>
          <w:spacing w:val="-14"/>
          <w:sz w:val="28"/>
          <w:szCs w:val="28"/>
        </w:rPr>
        <w:softHyphen/>
        <w:t>дении игр военно-патриотического содержания, конкурсов и спортивных соревнований, сюжетно-ролевых игр на местнос</w:t>
      </w:r>
      <w:r w:rsidRPr="001B0128">
        <w:rPr>
          <w:rFonts w:ascii="Times New Roman" w:eastAsia="Times New Roman" w:hAnsi="Times New Roman" w:cs="Times New Roman"/>
          <w:spacing w:val="-14"/>
          <w:sz w:val="28"/>
          <w:szCs w:val="28"/>
        </w:rPr>
        <w:softHyphen/>
        <w:t>ти, встреч с ветеранами и военнослужащими;</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получение первоначального опыта межкультурной ком</w:t>
      </w:r>
      <w:r w:rsidRPr="001B0128">
        <w:rPr>
          <w:rFonts w:ascii="Times New Roman" w:eastAsia="Times New Roman" w:hAnsi="Times New Roman" w:cs="Times New Roman"/>
          <w:spacing w:val="-14"/>
          <w:sz w:val="28"/>
          <w:szCs w:val="28"/>
        </w:rPr>
        <w:softHyphen/>
        <w:t>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4A6B02" w:rsidRPr="001B0128" w:rsidRDefault="004A6B02" w:rsidP="00613A7B">
      <w:pPr>
        <w:numPr>
          <w:ilvl w:val="0"/>
          <w:numId w:val="85"/>
        </w:numPr>
        <w:tabs>
          <w:tab w:val="right" w:pos="709"/>
        </w:tabs>
        <w:spacing w:after="0" w:line="240" w:lineRule="auto"/>
        <w:ind w:left="709" w:hanging="425"/>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Нравственное и духовное воспитание:</w:t>
      </w:r>
    </w:p>
    <w:p w:rsidR="004A6B02" w:rsidRPr="001B0128" w:rsidRDefault="004A6B02" w:rsidP="00613A7B">
      <w:pPr>
        <w:numPr>
          <w:ilvl w:val="0"/>
          <w:numId w:val="86"/>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получают первоначальные представления о базовых цен</w:t>
      </w:r>
      <w:r w:rsidRPr="001B0128">
        <w:rPr>
          <w:rFonts w:ascii="Times New Roman" w:eastAsia="Times New Roman" w:hAnsi="Times New Roman" w:cs="Times New Roman"/>
          <w:spacing w:val="2"/>
          <w:sz w:val="28"/>
          <w:szCs w:val="28"/>
          <w:lang w:eastAsia="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1B0128">
        <w:rPr>
          <w:rFonts w:ascii="Times New Roman" w:eastAsia="Times New Roman" w:hAnsi="Times New Roman" w:cs="Times New Roman"/>
          <w:spacing w:val="-2"/>
          <w:sz w:val="28"/>
          <w:szCs w:val="28"/>
          <w:lang w:eastAsia="ru-RU"/>
        </w:rPr>
        <w:t>такой, как театральные постановки, литературно­музыкальные</w:t>
      </w:r>
      <w:r w:rsidRPr="001B0128">
        <w:rPr>
          <w:rFonts w:ascii="Times New Roman" w:eastAsia="Times New Roman" w:hAnsi="Times New Roman" w:cs="Times New Roman"/>
          <w:spacing w:val="2"/>
          <w:sz w:val="28"/>
          <w:szCs w:val="28"/>
          <w:lang w:eastAsia="ru-RU"/>
        </w:rPr>
        <w:t>композиции, художественные выставки и</w:t>
      </w:r>
      <w:r w:rsidRPr="001B0128">
        <w:rPr>
          <w:rFonts w:ascii="Times New Roman" w:eastAsia="Times New Roman" w:hAnsi="Times New Roman" w:cs="Times New Roman"/>
          <w:spacing w:val="2"/>
          <w:sz w:val="28"/>
          <w:szCs w:val="28"/>
          <w:lang w:eastAsia="ru-RU"/>
        </w:rPr>
        <w:t> </w:t>
      </w:r>
      <w:r w:rsidRPr="001B0128">
        <w:rPr>
          <w:rFonts w:ascii="Times New Roman" w:eastAsia="Times New Roman" w:hAnsi="Times New Roman" w:cs="Times New Roman"/>
          <w:spacing w:val="2"/>
          <w:sz w:val="28"/>
          <w:szCs w:val="28"/>
          <w:lang w:eastAsia="ru-RU"/>
        </w:rPr>
        <w:t xml:space="preserve">других мероприятий, отражающих </w:t>
      </w:r>
      <w:r w:rsidRPr="001B0128">
        <w:rPr>
          <w:rFonts w:ascii="Times New Roman" w:eastAsia="Times New Roman" w:hAnsi="Times New Roman" w:cs="Times New Roman"/>
          <w:spacing w:val="-2"/>
          <w:sz w:val="28"/>
          <w:szCs w:val="28"/>
          <w:lang w:eastAsia="ru-RU"/>
        </w:rPr>
        <w:t>культурные и духовные традиции народов России);</w:t>
      </w:r>
    </w:p>
    <w:p w:rsidR="004A6B02" w:rsidRPr="001B0128" w:rsidRDefault="004A6B02" w:rsidP="00613A7B">
      <w:pPr>
        <w:numPr>
          <w:ilvl w:val="0"/>
          <w:numId w:val="86"/>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участвуют в проведении уроков этики, внеурочных меро</w:t>
      </w:r>
      <w:r w:rsidRPr="001B0128">
        <w:rPr>
          <w:rFonts w:ascii="Times New Roman" w:eastAsia="Times New Roman" w:hAnsi="Times New Roman" w:cs="Times New Roman"/>
          <w:spacing w:val="2"/>
          <w:sz w:val="28"/>
          <w:szCs w:val="28"/>
          <w:lang w:eastAsia="ru-RU"/>
        </w:rPr>
        <w:t>приятий, направленных на формирование представлений</w:t>
      </w:r>
      <w:r w:rsidRPr="001B0128">
        <w:rPr>
          <w:rFonts w:ascii="Times New Roman" w:eastAsia="Times New Roman" w:hAnsi="Times New Roman" w:cs="Times New Roman"/>
          <w:sz w:val="28"/>
          <w:szCs w:val="28"/>
          <w:lang w:eastAsia="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A6B02" w:rsidRPr="001B0128" w:rsidRDefault="004A6B02" w:rsidP="00613A7B">
      <w:pPr>
        <w:numPr>
          <w:ilvl w:val="0"/>
          <w:numId w:val="86"/>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A6B02" w:rsidRPr="001B0128" w:rsidRDefault="004A6B02" w:rsidP="00613A7B">
      <w:pPr>
        <w:numPr>
          <w:ilvl w:val="0"/>
          <w:numId w:val="86"/>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1B0128">
        <w:rPr>
          <w:rFonts w:ascii="Times New Roman" w:eastAsia="Times New Roman" w:hAnsi="Times New Roman" w:cs="Times New Roman"/>
          <w:spacing w:val="2"/>
          <w:sz w:val="28"/>
          <w:szCs w:val="28"/>
          <w:lang w:eastAsia="ru-RU"/>
        </w:rPr>
        <w:t>детям, взрослым, обучаются дружной игре, взаимной под</w:t>
      </w:r>
      <w:r w:rsidRPr="001B0128">
        <w:rPr>
          <w:rFonts w:ascii="Times New Roman" w:eastAsia="Times New Roman" w:hAnsi="Times New Roman" w:cs="Times New Roman"/>
          <w:sz w:val="28"/>
          <w:szCs w:val="28"/>
          <w:lang w:eastAsia="ru-RU"/>
        </w:rPr>
        <w:t>держке, участвуют в коллективных играх, приобретают опыта совместной деятельности;</w:t>
      </w:r>
    </w:p>
    <w:p w:rsidR="004A6B02" w:rsidRPr="001B0128" w:rsidRDefault="004A6B02" w:rsidP="00613A7B">
      <w:pPr>
        <w:numPr>
          <w:ilvl w:val="0"/>
          <w:numId w:val="86"/>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принимают посильное участие в делах благотворительности, мило</w:t>
      </w:r>
      <w:r w:rsidRPr="001B0128">
        <w:rPr>
          <w:rFonts w:ascii="Times New Roman" w:eastAsia="Times New Roman" w:hAnsi="Times New Roman" w:cs="Times New Roman"/>
          <w:sz w:val="28"/>
          <w:szCs w:val="28"/>
          <w:lang w:eastAsia="ru-RU"/>
        </w:rPr>
        <w:t>сердия, в оказании помощи нуждающимся, заботе о животных, других живых существах, природе.</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lastRenderedPageBreak/>
        <w:t>Воспитание положительного отношения к труду и творчеству:</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получают первоначальные представления о роли</w:t>
      </w:r>
      <w:r w:rsidRPr="001B0128">
        <w:rPr>
          <w:rFonts w:ascii="Times New Roman" w:eastAsia="Times New Roman" w:hAnsi="Times New Roman" w:cs="Times New Roman"/>
          <w:sz w:val="28"/>
          <w:szCs w:val="28"/>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знакомятся с профессиями своих родителей (законных </w:t>
      </w:r>
      <w:r w:rsidRPr="001B0128">
        <w:rPr>
          <w:rFonts w:ascii="Times New Roman" w:eastAsia="Times New Roman" w:hAnsi="Times New Roman" w:cs="Times New Roman"/>
          <w:spacing w:val="-2"/>
          <w:sz w:val="28"/>
          <w:szCs w:val="28"/>
          <w:lang w:eastAsia="ru-RU"/>
        </w:rPr>
        <w:t>представителей) и прародителей, участвуют в организации и про</w:t>
      </w:r>
      <w:r w:rsidRPr="001B0128">
        <w:rPr>
          <w:rFonts w:ascii="Times New Roman" w:eastAsia="Times New Roman" w:hAnsi="Times New Roman" w:cs="Times New Roman"/>
          <w:sz w:val="28"/>
          <w:szCs w:val="28"/>
          <w:lang w:eastAsia="ru-RU"/>
        </w:rPr>
        <w:t>ведении презентаций «Труд наших родных»;</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sz w:val="28"/>
          <w:szCs w:val="28"/>
          <w:lang w:eastAsia="ru-RU"/>
        </w:rPr>
        <w:t>т.</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sz w:val="28"/>
          <w:szCs w:val="28"/>
          <w:lang w:eastAsia="ru-RU"/>
        </w:rPr>
        <w:t>д.), раскры</w:t>
      </w:r>
      <w:r w:rsidRPr="001B0128">
        <w:rPr>
          <w:rFonts w:ascii="Times New Roman" w:eastAsia="Times New Roman" w:hAnsi="Times New Roman" w:cs="Times New Roman"/>
          <w:spacing w:val="2"/>
          <w:sz w:val="28"/>
          <w:szCs w:val="28"/>
          <w:lang w:eastAsia="ru-RU"/>
        </w:rPr>
        <w:t xml:space="preserve">вающих перед детьми широкий спектр профессиональной </w:t>
      </w:r>
      <w:r w:rsidRPr="001B0128">
        <w:rPr>
          <w:rFonts w:ascii="Times New Roman" w:eastAsia="Times New Roman" w:hAnsi="Times New Roman" w:cs="Times New Roman"/>
          <w:sz w:val="28"/>
          <w:szCs w:val="28"/>
          <w:lang w:eastAsia="ru-RU"/>
        </w:rPr>
        <w:t>и трудовой деятельности);</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приобретают опыт уважительного и творческого отно</w:t>
      </w:r>
      <w:r w:rsidRPr="001B0128">
        <w:rPr>
          <w:rFonts w:ascii="Times New Roman" w:eastAsia="Times New Roman" w:hAnsi="Times New Roman" w:cs="Times New Roman"/>
          <w:spacing w:val="2"/>
          <w:sz w:val="28"/>
          <w:szCs w:val="28"/>
          <w:lang w:eastAsia="ru-RU"/>
        </w:rPr>
        <w:t>шения к учебному труду (посредством презентации учеб</w:t>
      </w:r>
      <w:r w:rsidRPr="001B0128">
        <w:rPr>
          <w:rFonts w:ascii="Times New Roman" w:eastAsia="Times New Roman" w:hAnsi="Times New Roman" w:cs="Times New Roman"/>
          <w:sz w:val="28"/>
          <w:szCs w:val="28"/>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осваивают навыки творческого применения знаний, полу</w:t>
      </w:r>
      <w:r w:rsidRPr="001B0128">
        <w:rPr>
          <w:rFonts w:ascii="Times New Roman" w:eastAsia="Times New Roman" w:hAnsi="Times New Roman" w:cs="Times New Roman"/>
          <w:sz w:val="28"/>
          <w:szCs w:val="28"/>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приобретают начальный опыт участия в различных </w:t>
      </w:r>
      <w:r w:rsidRPr="001B0128">
        <w:rPr>
          <w:rFonts w:ascii="Times New Roman" w:eastAsia="Times New Roman" w:hAnsi="Times New Roman" w:cs="Times New Roman"/>
          <w:sz w:val="28"/>
          <w:szCs w:val="28"/>
          <w:lang w:eastAsia="ru-RU"/>
        </w:rPr>
        <w:t>видах общественно полезной деятельности на базе образова</w:t>
      </w:r>
      <w:r w:rsidRPr="001B0128">
        <w:rPr>
          <w:rFonts w:ascii="Times New Roman" w:eastAsia="Times New Roman" w:hAnsi="Times New Roman" w:cs="Times New Roman"/>
          <w:spacing w:val="-2"/>
          <w:sz w:val="28"/>
          <w:szCs w:val="28"/>
          <w:lang w:eastAsia="ru-RU"/>
        </w:rPr>
        <w:t xml:space="preserve">тельной организации и взаимодействующих с ним организаций </w:t>
      </w:r>
      <w:r w:rsidRPr="001B0128">
        <w:rPr>
          <w:rFonts w:ascii="Times New Roman" w:eastAsia="Times New Roman" w:hAnsi="Times New Roman" w:cs="Times New Roman"/>
          <w:spacing w:val="2"/>
          <w:sz w:val="28"/>
          <w:szCs w:val="28"/>
          <w:lang w:eastAsia="ru-RU"/>
        </w:rPr>
        <w:t>дополнительного образования, других социальных институ</w:t>
      </w:r>
      <w:r w:rsidRPr="001B0128">
        <w:rPr>
          <w:rFonts w:ascii="Times New Roman" w:eastAsia="Times New Roman" w:hAnsi="Times New Roman" w:cs="Times New Roman"/>
          <w:sz w:val="28"/>
          <w:szCs w:val="28"/>
          <w:lang w:eastAsia="ru-RU"/>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4"/>
          <w:sz w:val="28"/>
          <w:szCs w:val="28"/>
          <w:lang w:eastAsia="ru-RU"/>
        </w:rPr>
        <w:t>приобретают умения и навыки самообслуживания в шко</w:t>
      </w:r>
      <w:r w:rsidRPr="001B0128">
        <w:rPr>
          <w:rFonts w:ascii="Times New Roman" w:eastAsia="Times New Roman" w:hAnsi="Times New Roman" w:cs="Times New Roman"/>
          <w:sz w:val="28"/>
          <w:szCs w:val="28"/>
          <w:lang w:eastAsia="ru-RU"/>
        </w:rPr>
        <w:t>ле и дома;</w:t>
      </w:r>
    </w:p>
    <w:p w:rsidR="004A6B02" w:rsidRPr="001B0128" w:rsidRDefault="004A6B02" w:rsidP="00613A7B">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участвуют во встречах и беседах с выпускниками своей </w:t>
      </w:r>
      <w:r w:rsidRPr="001B0128">
        <w:rPr>
          <w:rFonts w:ascii="Times New Roman" w:eastAsia="Times New Roman" w:hAnsi="Times New Roman" w:cs="Times New Roman"/>
          <w:sz w:val="28"/>
          <w:szCs w:val="28"/>
          <w:lang w:eastAsia="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Интеллектуальное воспитание:</w:t>
      </w:r>
    </w:p>
    <w:p w:rsidR="004A6B02" w:rsidRPr="001B0128" w:rsidRDefault="004A6B02" w:rsidP="00613A7B">
      <w:pPr>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lastRenderedPageBreak/>
        <w:t>получают первоначальные представления о роли зна</w:t>
      </w:r>
      <w:r w:rsidRPr="001B0128">
        <w:rPr>
          <w:rFonts w:ascii="Times New Roman" w:eastAsia="Times New Roman" w:hAnsi="Times New Roman" w:cs="Times New Roman"/>
          <w:sz w:val="28"/>
          <w:szCs w:val="28"/>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A6B02" w:rsidRPr="001B0128" w:rsidRDefault="004A6B02" w:rsidP="00613A7B">
      <w:pPr>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A6B02" w:rsidRPr="001B0128" w:rsidRDefault="004A6B02" w:rsidP="00613A7B">
      <w:pPr>
        <w:widowControl w:val="0"/>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A6B02" w:rsidRPr="001B0128" w:rsidRDefault="004A6B02" w:rsidP="00613A7B">
      <w:pPr>
        <w:widowControl w:val="0"/>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A6B02" w:rsidRPr="001B0128" w:rsidRDefault="004A6B02" w:rsidP="00613A7B">
      <w:pPr>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навыки научно-исследовательской работы в ходе реализации учебно-исследовательских проектов;</w:t>
      </w:r>
    </w:p>
    <w:p w:rsidR="004A6B02" w:rsidRPr="001B0128" w:rsidRDefault="004A6B02" w:rsidP="00613A7B">
      <w:pPr>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1B0128">
        <w:rPr>
          <w:rFonts w:ascii="Times New Roman" w:eastAsia="Times New Roman" w:hAnsi="Times New Roman" w:cs="Times New Roman"/>
          <w:spacing w:val="2"/>
          <w:sz w:val="28"/>
          <w:szCs w:val="28"/>
          <w:lang w:eastAsia="ru-RU"/>
        </w:rPr>
        <w:t xml:space="preserve">вающих перед детьми широкий спектр интеллектуальной </w:t>
      </w:r>
      <w:r w:rsidRPr="001B0128">
        <w:rPr>
          <w:rFonts w:ascii="Times New Roman" w:eastAsia="Times New Roman" w:hAnsi="Times New Roman" w:cs="Times New Roman"/>
          <w:sz w:val="28"/>
          <w:szCs w:val="28"/>
          <w:lang w:eastAsia="ru-RU"/>
        </w:rPr>
        <w:t>деятельности);</w:t>
      </w:r>
    </w:p>
    <w:p w:rsidR="004A6B02" w:rsidRPr="001B0128" w:rsidRDefault="004A6B02" w:rsidP="00613A7B">
      <w:pPr>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b/>
          <w:spacing w:val="2"/>
          <w:sz w:val="28"/>
          <w:szCs w:val="28"/>
          <w:lang w:eastAsia="ru-RU"/>
        </w:rPr>
        <w:t>Здоровьесберегающее воспитание</w:t>
      </w:r>
      <w:r w:rsidRPr="001B0128">
        <w:rPr>
          <w:rFonts w:ascii="Times New Roman" w:eastAsia="Times New Roman" w:hAnsi="Times New Roman" w:cs="Times New Roman"/>
          <w:spacing w:val="2"/>
          <w:sz w:val="28"/>
          <w:szCs w:val="28"/>
          <w:lang w:eastAsia="ru-RU"/>
        </w:rPr>
        <w:t>:</w:t>
      </w:r>
    </w:p>
    <w:p w:rsidR="004A6B02" w:rsidRPr="001B0128" w:rsidRDefault="004A6B02" w:rsidP="00613A7B">
      <w:pPr>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w:t>
      </w:r>
      <w:r w:rsidRPr="001B0128">
        <w:rPr>
          <w:rFonts w:ascii="Times New Roman" w:eastAsia="Times New Roman" w:hAnsi="Times New Roman" w:cs="Times New Roman"/>
          <w:spacing w:val="2"/>
          <w:sz w:val="28"/>
          <w:szCs w:val="28"/>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B0128">
        <w:rPr>
          <w:rFonts w:ascii="Times New Roman" w:eastAsia="Times New Roman" w:hAnsi="Times New Roman" w:cs="Times New Roman"/>
          <w:sz w:val="28"/>
          <w:szCs w:val="28"/>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представления о первой доврачебной помощи пострадавшим;</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A6B02" w:rsidRPr="001B0128" w:rsidRDefault="004A6B02" w:rsidP="00613A7B">
      <w:pPr>
        <w:numPr>
          <w:ilvl w:val="0"/>
          <w:numId w:val="89"/>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Социокультурное и медиакультурное воспитание:</w:t>
      </w:r>
    </w:p>
    <w:p w:rsidR="004A6B02" w:rsidRPr="001B0128" w:rsidRDefault="004A6B02" w:rsidP="00613A7B">
      <w:pPr>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A6B02" w:rsidRPr="001B0128" w:rsidRDefault="004A6B02" w:rsidP="00613A7B">
      <w:pPr>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A6B02" w:rsidRPr="001B0128" w:rsidRDefault="004A6B02" w:rsidP="00613A7B">
      <w:pPr>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 xml:space="preserve">приобретают первичный опыт социального партнерства и межпоколенного диалога в процессе посильного участия в деятельности </w:t>
      </w:r>
      <w:r w:rsidRPr="001B0128">
        <w:rPr>
          <w:rFonts w:ascii="Times New Roman" w:eastAsia="Times New Roman" w:hAnsi="Times New Roman" w:cs="Times New Roman"/>
          <w:spacing w:val="2"/>
          <w:sz w:val="28"/>
          <w:szCs w:val="28"/>
          <w:lang w:eastAsia="ru-RU"/>
        </w:rPr>
        <w:lastRenderedPageBreak/>
        <w:t>детско-юношеских организаций, школьных дискуссионных клубов, школ юного педагога, юного психолога, юного социолога и т. д.;</w:t>
      </w:r>
    </w:p>
    <w:p w:rsidR="004A6B02" w:rsidRPr="001B0128" w:rsidRDefault="004A6B02" w:rsidP="00613A7B">
      <w:pPr>
        <w:numPr>
          <w:ilvl w:val="0"/>
          <w:numId w:val="90"/>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A6B02" w:rsidRPr="001B0128" w:rsidRDefault="004A6B02" w:rsidP="00613A7B">
      <w:pPr>
        <w:numPr>
          <w:ilvl w:val="0"/>
          <w:numId w:val="90"/>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A6B02" w:rsidRPr="001B0128" w:rsidRDefault="004A6B02" w:rsidP="00613A7B">
      <w:pPr>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z w:val="28"/>
          <w:szCs w:val="28"/>
          <w:lang w:eastAsia="ru-RU"/>
        </w:rPr>
        <w:t>приобретают первичные навыки</w:t>
      </w:r>
      <w:r w:rsidRPr="001B0128">
        <w:rPr>
          <w:rFonts w:ascii="Times New Roman" w:eastAsia="Times New Roman" w:hAnsi="Times New Roman" w:cs="Times New Roman"/>
          <w:spacing w:val="2"/>
          <w:sz w:val="28"/>
          <w:szCs w:val="28"/>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Культуротворческое и эстетическое воспитание:</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w:t>
      </w:r>
      <w:r w:rsidRPr="001B0128">
        <w:rPr>
          <w:rFonts w:ascii="Times New Roman" w:eastAsia="Times New Roman" w:hAnsi="Times New Roman" w:cs="Times New Roman"/>
          <w:spacing w:val="2"/>
          <w:sz w:val="28"/>
          <w:szCs w:val="28"/>
          <w:lang w:eastAsia="ru-RU"/>
        </w:rPr>
        <w:t xml:space="preserve">деятельности, внеклассных мероприятий, включая шефство </w:t>
      </w:r>
      <w:r w:rsidRPr="001B0128">
        <w:rPr>
          <w:rFonts w:ascii="Times New Roman" w:eastAsia="Times New Roman" w:hAnsi="Times New Roman" w:cs="Times New Roman"/>
          <w:sz w:val="28"/>
          <w:szCs w:val="28"/>
          <w:lang w:eastAsia="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1B0128">
        <w:rPr>
          <w:rFonts w:ascii="Times New Roman" w:eastAsia="Times New Roman" w:hAnsi="Times New Roman" w:cs="Times New Roman"/>
          <w:spacing w:val="2"/>
          <w:sz w:val="28"/>
          <w:szCs w:val="28"/>
          <w:lang w:eastAsia="ru-RU"/>
        </w:rPr>
        <w:t xml:space="preserve">ных народных ярмарок, фестивалей народного творчества, </w:t>
      </w:r>
      <w:r w:rsidRPr="001B0128">
        <w:rPr>
          <w:rFonts w:ascii="Times New Roman" w:eastAsia="Times New Roman" w:hAnsi="Times New Roman" w:cs="Times New Roman"/>
          <w:sz w:val="28"/>
          <w:szCs w:val="28"/>
          <w:lang w:eastAsia="ru-RU"/>
        </w:rPr>
        <w:t>тематических выставок);</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осваивают навыки видеть прекрасное в окружающем </w:t>
      </w:r>
      <w:r w:rsidRPr="001B0128">
        <w:rPr>
          <w:rFonts w:ascii="Times New Roman" w:eastAsia="Times New Roman" w:hAnsi="Times New Roman" w:cs="Times New Roman"/>
          <w:sz w:val="28"/>
          <w:szCs w:val="28"/>
          <w:lang w:eastAsia="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1B0128">
        <w:rPr>
          <w:rFonts w:ascii="Times New Roman" w:eastAsia="Times New Roman" w:hAnsi="Times New Roman" w:cs="Times New Roman"/>
          <w:spacing w:val="2"/>
          <w:sz w:val="28"/>
          <w:szCs w:val="28"/>
          <w:lang w:eastAsia="ru-RU"/>
        </w:rPr>
        <w:t xml:space="preserve">фильмов, фрагментов художественных фильмов о природе, </w:t>
      </w:r>
      <w:r w:rsidRPr="001B0128">
        <w:rPr>
          <w:rFonts w:ascii="Times New Roman" w:eastAsia="Times New Roman" w:hAnsi="Times New Roman" w:cs="Times New Roman"/>
          <w:sz w:val="28"/>
          <w:szCs w:val="28"/>
          <w:lang w:eastAsia="ru-RU"/>
        </w:rPr>
        <w:t>городских и сельских ландшафтах; развивают умения понимать красоту окружающего мира через художественные образы;</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1B0128">
        <w:rPr>
          <w:rFonts w:ascii="Times New Roman" w:eastAsia="Times New Roman" w:hAnsi="Times New Roman" w:cs="Times New Roman"/>
          <w:spacing w:val="-2"/>
          <w:sz w:val="28"/>
          <w:szCs w:val="28"/>
          <w:lang w:eastAsia="ru-RU"/>
        </w:rPr>
        <w:t xml:space="preserve">осваивают навыки видеть прекрасное в поведении, отношениях и труде людей, развивают умения </w:t>
      </w:r>
      <w:r w:rsidRPr="001B0128">
        <w:rPr>
          <w:rFonts w:ascii="Times New Roman" w:eastAsia="Times New Roman" w:hAnsi="Times New Roman" w:cs="Times New Roman"/>
          <w:sz w:val="28"/>
          <w:szCs w:val="28"/>
          <w:lang w:eastAsia="ru-RU"/>
        </w:rPr>
        <w:t xml:space="preserve">различать добро и зло, красивое и безобразное, </w:t>
      </w:r>
      <w:r w:rsidRPr="001B0128">
        <w:rPr>
          <w:rFonts w:ascii="Times New Roman" w:eastAsia="Times New Roman" w:hAnsi="Times New Roman" w:cs="Times New Roman"/>
          <w:spacing w:val="-2"/>
          <w:sz w:val="28"/>
          <w:szCs w:val="28"/>
          <w:lang w:eastAsia="ru-RU"/>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w:t>
      </w:r>
      <w:r w:rsidRPr="001B0128">
        <w:rPr>
          <w:rFonts w:ascii="Times New Roman" w:eastAsia="Times New Roman" w:hAnsi="Times New Roman" w:cs="Times New Roman"/>
          <w:spacing w:val="-2"/>
          <w:sz w:val="28"/>
          <w:szCs w:val="28"/>
          <w:lang w:eastAsia="ru-RU"/>
        </w:rPr>
        <w:lastRenderedPageBreak/>
        <w:t xml:space="preserve">люди вокруг нас», в беседах о прочитанных книгах, художественных фильмах, телевизионных передачах, компьютерных играх и т. д.); </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4"/>
          <w:sz w:val="28"/>
          <w:szCs w:val="28"/>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1B0128">
        <w:rPr>
          <w:rFonts w:ascii="Times New Roman" w:eastAsia="Times New Roman" w:hAnsi="Times New Roman" w:cs="Times New Roman"/>
          <w:sz w:val="28"/>
          <w:szCs w:val="28"/>
          <w:lang w:eastAsia="ru-RU"/>
        </w:rPr>
        <w:t>;</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pacing w:val="-3"/>
          <w:sz w:val="28"/>
          <w:szCs w:val="28"/>
          <w:lang w:eastAsia="ru-RU"/>
        </w:rPr>
      </w:pPr>
      <w:r w:rsidRPr="001B0128">
        <w:rPr>
          <w:rFonts w:ascii="Times New Roman" w:eastAsia="Times New Roman" w:hAnsi="Times New Roman" w:cs="Times New Roman"/>
          <w:spacing w:val="-3"/>
          <w:sz w:val="28"/>
          <w:szCs w:val="28"/>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1B0128">
        <w:rPr>
          <w:rFonts w:ascii="Times New Roman" w:eastAsia="Times New Roman" w:hAnsi="Times New Roman" w:cs="Times New Roman"/>
          <w:spacing w:val="2"/>
          <w:sz w:val="28"/>
          <w:szCs w:val="28"/>
          <w:lang w:eastAsia="ru-RU"/>
        </w:rPr>
        <w:t xml:space="preserve">ности, реализации культурно­досуговых программ, включая </w:t>
      </w:r>
      <w:r w:rsidRPr="001B0128">
        <w:rPr>
          <w:rFonts w:ascii="Times New Roman" w:eastAsia="Times New Roman" w:hAnsi="Times New Roman" w:cs="Times New Roman"/>
          <w:spacing w:val="-3"/>
          <w:sz w:val="28"/>
          <w:szCs w:val="28"/>
          <w:lang w:eastAsia="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элементарные представления о стиле одежды как способе выражения душевного состояния человека;</w:t>
      </w:r>
    </w:p>
    <w:p w:rsidR="004A6B02" w:rsidRPr="001B0128" w:rsidRDefault="004A6B02" w:rsidP="00613A7B">
      <w:pPr>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участвуют в художественном оформлении помещений.</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 xml:space="preserve">Правовое воспитание и культура безопасности: </w:t>
      </w:r>
    </w:p>
    <w:p w:rsidR="004A6B02" w:rsidRPr="001B0128" w:rsidRDefault="004A6B02" w:rsidP="00613A7B">
      <w:pPr>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4"/>
          <w:sz w:val="28"/>
          <w:szCs w:val="28"/>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B0128">
        <w:rPr>
          <w:rFonts w:ascii="Times New Roman" w:eastAsia="Times New Roman" w:hAnsi="Times New Roman" w:cs="Times New Roman"/>
          <w:sz w:val="28"/>
          <w:szCs w:val="28"/>
          <w:lang w:eastAsia="ru-RU"/>
        </w:rPr>
        <w:t>;</w:t>
      </w:r>
    </w:p>
    <w:p w:rsidR="004A6B02" w:rsidRPr="001B0128" w:rsidRDefault="004A6B02" w:rsidP="00613A7B">
      <w:pPr>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A6B02" w:rsidRPr="001B0128" w:rsidRDefault="004A6B02" w:rsidP="00613A7B">
      <w:pPr>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2"/>
          <w:sz w:val="28"/>
          <w:szCs w:val="28"/>
          <w:lang w:eastAsia="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1B0128">
        <w:rPr>
          <w:rFonts w:ascii="Times New Roman" w:eastAsia="Times New Roman" w:hAnsi="Times New Roman" w:cs="Times New Roman"/>
          <w:sz w:val="28"/>
          <w:szCs w:val="28"/>
          <w:lang w:eastAsia="ru-RU"/>
        </w:rPr>
        <w:t>детско­</w:t>
      </w:r>
      <w:r w:rsidRPr="001B0128">
        <w:rPr>
          <w:rFonts w:ascii="Times New Roman" w:eastAsia="Times New Roman" w:hAnsi="Times New Roman" w:cs="Times New Roman"/>
          <w:spacing w:val="2"/>
          <w:sz w:val="28"/>
          <w:szCs w:val="28"/>
          <w:lang w:eastAsia="ru-RU"/>
        </w:rPr>
        <w:t xml:space="preserve">юношеских движений, организаций, сообществ, посильного участия в социальных </w:t>
      </w:r>
      <w:r w:rsidRPr="001B0128">
        <w:rPr>
          <w:rFonts w:ascii="Times New Roman" w:eastAsia="Times New Roman" w:hAnsi="Times New Roman" w:cs="Times New Roman"/>
          <w:sz w:val="28"/>
          <w:szCs w:val="28"/>
          <w:lang w:eastAsia="ru-RU"/>
        </w:rPr>
        <w:t>проектах и мероприятиях, проводимых детско­юношескими организациями);</w:t>
      </w:r>
    </w:p>
    <w:p w:rsidR="004A6B02" w:rsidRPr="001B0128" w:rsidRDefault="004A6B02" w:rsidP="00613A7B">
      <w:pPr>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A6B02" w:rsidRPr="001B0128" w:rsidRDefault="004A6B02" w:rsidP="00613A7B">
      <w:pPr>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A6B02" w:rsidRPr="001B0128" w:rsidRDefault="004A6B02" w:rsidP="00613A7B">
      <w:pPr>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Воспитание семейных ценностей:</w:t>
      </w:r>
    </w:p>
    <w:p w:rsidR="004A6B02" w:rsidRPr="001B0128" w:rsidRDefault="004A6B02" w:rsidP="00613A7B">
      <w:pPr>
        <w:numPr>
          <w:ilvl w:val="0"/>
          <w:numId w:val="93"/>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4"/>
          <w:sz w:val="28"/>
          <w:szCs w:val="28"/>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B0128">
        <w:rPr>
          <w:rFonts w:ascii="Times New Roman" w:eastAsia="Times New Roman" w:hAnsi="Times New Roman" w:cs="Times New Roman"/>
          <w:sz w:val="28"/>
          <w:szCs w:val="28"/>
          <w:lang w:eastAsia="ru-RU"/>
        </w:rPr>
        <w:t>;</w:t>
      </w:r>
    </w:p>
    <w:p w:rsidR="004A6B02" w:rsidRPr="001B0128" w:rsidRDefault="004A6B02" w:rsidP="00613A7B">
      <w:pPr>
        <w:numPr>
          <w:ilvl w:val="0"/>
          <w:numId w:val="93"/>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1B0128">
        <w:rPr>
          <w:rFonts w:ascii="Times New Roman" w:eastAsia="Times New Roman" w:hAnsi="Times New Roman" w:cs="Times New Roman"/>
          <w:spacing w:val="2"/>
          <w:sz w:val="28"/>
          <w:szCs w:val="28"/>
          <w:lang w:eastAsia="ru-RU"/>
        </w:rPr>
        <w:t xml:space="preserve"> основанных на традиционных семейных ценностях народов России, нравствен</w:t>
      </w:r>
      <w:r w:rsidRPr="001B0128">
        <w:rPr>
          <w:rFonts w:ascii="Times New Roman" w:eastAsia="Times New Roman" w:hAnsi="Times New Roman" w:cs="Times New Roman"/>
          <w:sz w:val="28"/>
          <w:szCs w:val="28"/>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A6B02" w:rsidRPr="001B0128" w:rsidRDefault="004A6B02" w:rsidP="00613A7B">
      <w:pPr>
        <w:numPr>
          <w:ilvl w:val="0"/>
          <w:numId w:val="93"/>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расширят опыт позитивного взаимодействия в семье </w:t>
      </w:r>
      <w:r w:rsidRPr="001B0128">
        <w:rPr>
          <w:rFonts w:ascii="Times New Roman" w:eastAsia="Times New Roman" w:hAnsi="Times New Roman" w:cs="Times New Roman"/>
          <w:spacing w:val="2"/>
          <w:sz w:val="28"/>
          <w:szCs w:val="28"/>
          <w:lang w:eastAsia="ru-RU"/>
        </w:rPr>
        <w:t xml:space="preserve">(в процессе проведения открытых семейных праздников, </w:t>
      </w:r>
      <w:r w:rsidRPr="001B0128">
        <w:rPr>
          <w:rFonts w:ascii="Times New Roman" w:eastAsia="Times New Roman" w:hAnsi="Times New Roman" w:cs="Times New Roman"/>
          <w:sz w:val="28"/>
          <w:szCs w:val="28"/>
          <w:lang w:eastAsia="ru-RU"/>
        </w:rPr>
        <w:t>выполнения и презентации совместно с родителями (закон</w:t>
      </w:r>
      <w:r w:rsidRPr="001B0128">
        <w:rPr>
          <w:rFonts w:ascii="Times New Roman" w:eastAsia="Times New Roman" w:hAnsi="Times New Roman" w:cs="Times New Roman"/>
          <w:spacing w:val="2"/>
          <w:sz w:val="28"/>
          <w:szCs w:val="28"/>
          <w:lang w:eastAsia="ru-RU"/>
        </w:rPr>
        <w:t xml:space="preserve">ными представителями) творческих проектов, проведения </w:t>
      </w:r>
      <w:r w:rsidRPr="001B0128">
        <w:rPr>
          <w:rFonts w:ascii="Times New Roman" w:eastAsia="Times New Roman" w:hAnsi="Times New Roman" w:cs="Times New Roman"/>
          <w:sz w:val="28"/>
          <w:szCs w:val="28"/>
          <w:lang w:eastAsia="ru-RU"/>
        </w:rPr>
        <w:t>других мероприятий, раскрывающих историю семьи, воспи</w:t>
      </w:r>
      <w:r w:rsidRPr="001B0128">
        <w:rPr>
          <w:rFonts w:ascii="Times New Roman" w:eastAsia="Times New Roman" w:hAnsi="Times New Roman" w:cs="Times New Roman"/>
          <w:spacing w:val="2"/>
          <w:sz w:val="28"/>
          <w:szCs w:val="28"/>
          <w:lang w:eastAsia="ru-RU"/>
        </w:rPr>
        <w:t xml:space="preserve">тывающих уважение к старшему поколению, укрепляющих </w:t>
      </w:r>
      <w:r w:rsidRPr="001B0128">
        <w:rPr>
          <w:rFonts w:ascii="Times New Roman" w:eastAsia="Times New Roman" w:hAnsi="Times New Roman" w:cs="Times New Roman"/>
          <w:sz w:val="28"/>
          <w:szCs w:val="28"/>
          <w:lang w:eastAsia="ru-RU"/>
        </w:rPr>
        <w:t>преемственность между поколениями);</w:t>
      </w:r>
    </w:p>
    <w:p w:rsidR="004A6B02" w:rsidRPr="001B0128" w:rsidRDefault="004A6B02" w:rsidP="00613A7B">
      <w:pPr>
        <w:numPr>
          <w:ilvl w:val="0"/>
          <w:numId w:val="93"/>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Формирование коммуникативной культуры:</w:t>
      </w:r>
    </w:p>
    <w:p w:rsidR="004A6B02" w:rsidRPr="001B0128" w:rsidRDefault="004A6B02" w:rsidP="00613A7B">
      <w:pPr>
        <w:numPr>
          <w:ilvl w:val="0"/>
          <w:numId w:val="9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4"/>
          <w:sz w:val="28"/>
          <w:szCs w:val="28"/>
          <w:lang w:eastAsia="ru-RU"/>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w:t>
      </w:r>
      <w:r w:rsidRPr="001B0128">
        <w:rPr>
          <w:rFonts w:ascii="Times New Roman" w:eastAsia="Times New Roman" w:hAnsi="Times New Roman" w:cs="Times New Roman"/>
          <w:spacing w:val="-4"/>
          <w:sz w:val="28"/>
          <w:szCs w:val="28"/>
          <w:lang w:eastAsia="ru-RU"/>
        </w:rPr>
        <w:lastRenderedPageBreak/>
        <w:t>предметов, бесед, тематических классных часов, встреч со специалистами и др.)</w:t>
      </w:r>
      <w:r w:rsidRPr="001B0128">
        <w:rPr>
          <w:rFonts w:ascii="Times New Roman" w:eastAsia="Times New Roman" w:hAnsi="Times New Roman" w:cs="Times New Roman"/>
          <w:sz w:val="28"/>
          <w:szCs w:val="28"/>
          <w:lang w:eastAsia="ru-RU"/>
        </w:rPr>
        <w:t>;</w:t>
      </w:r>
    </w:p>
    <w:p w:rsidR="004A6B02" w:rsidRPr="001B0128" w:rsidRDefault="004A6B02" w:rsidP="00613A7B">
      <w:pPr>
        <w:numPr>
          <w:ilvl w:val="0"/>
          <w:numId w:val="9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A6B02" w:rsidRPr="001B0128" w:rsidRDefault="004A6B02" w:rsidP="00613A7B">
      <w:pPr>
        <w:numPr>
          <w:ilvl w:val="0"/>
          <w:numId w:val="9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участвуют в развитии школьных средств массовой информации (школьные газеты, сайты, радио-, теле-, видеостудии);</w:t>
      </w:r>
    </w:p>
    <w:p w:rsidR="004A6B02" w:rsidRPr="001B0128" w:rsidRDefault="004A6B02" w:rsidP="00613A7B">
      <w:pPr>
        <w:numPr>
          <w:ilvl w:val="0"/>
          <w:numId w:val="9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A6B02" w:rsidRPr="001B0128" w:rsidRDefault="004A6B02" w:rsidP="00613A7B">
      <w:pPr>
        <w:numPr>
          <w:ilvl w:val="0"/>
          <w:numId w:val="9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получают первоначальные представления о ценности и возможностях родного языка</w:t>
      </w:r>
      <w:r w:rsidRPr="001B0128">
        <w:rPr>
          <w:rFonts w:ascii="Times New Roman" w:eastAsia="Times New Roman" w:hAnsi="Times New Roman" w:cs="Times New Roman"/>
          <w:spacing w:val="2"/>
          <w:sz w:val="28"/>
          <w:szCs w:val="28"/>
          <w:lang w:eastAsia="ru-RU"/>
        </w:rPr>
        <w:t>, об истории родного языка, его особенностях и месте в мире (</w:t>
      </w:r>
      <w:r w:rsidRPr="001B0128">
        <w:rPr>
          <w:rFonts w:ascii="Times New Roman" w:eastAsia="Times New Roman" w:hAnsi="Times New Roman" w:cs="Times New Roman"/>
          <w:sz w:val="28"/>
          <w:szCs w:val="28"/>
          <w:lang w:eastAsia="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A6B02" w:rsidRPr="001B0128" w:rsidRDefault="004A6B02" w:rsidP="00613A7B">
      <w:pPr>
        <w:numPr>
          <w:ilvl w:val="0"/>
          <w:numId w:val="9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осваивают элементарные навыки межкультурной коммуникации,общаются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p>
    <w:p w:rsidR="004A6B02" w:rsidRPr="001B0128" w:rsidRDefault="004A6B02" w:rsidP="00613A7B">
      <w:pPr>
        <w:autoSpaceDE w:val="0"/>
        <w:autoSpaceDN w:val="0"/>
        <w:adjustRightInd w:val="0"/>
        <w:spacing w:after="0" w:line="240" w:lineRule="auto"/>
        <w:jc w:val="both"/>
        <w:textAlignment w:val="center"/>
        <w:rPr>
          <w:rFonts w:ascii="Times New Roman" w:eastAsia="Times New Roman" w:hAnsi="Times New Roman" w:cs="Times New Roman"/>
          <w:b/>
          <w:spacing w:val="2"/>
          <w:sz w:val="28"/>
          <w:szCs w:val="28"/>
          <w:lang w:eastAsia="ru-RU"/>
        </w:rPr>
      </w:pPr>
      <w:r w:rsidRPr="001B0128">
        <w:rPr>
          <w:rFonts w:ascii="Times New Roman" w:eastAsia="Times New Roman" w:hAnsi="Times New Roman" w:cs="Times New Roman"/>
          <w:b/>
          <w:spacing w:val="2"/>
          <w:sz w:val="28"/>
          <w:szCs w:val="28"/>
          <w:lang w:eastAsia="ru-RU"/>
        </w:rPr>
        <w:t>Экологическое воспитание:</w:t>
      </w:r>
    </w:p>
    <w:p w:rsidR="004A6B02" w:rsidRPr="001B0128" w:rsidRDefault="004A6B02" w:rsidP="00613A7B">
      <w:pPr>
        <w:numPr>
          <w:ilvl w:val="0"/>
          <w:numId w:val="95"/>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1B0128">
        <w:rPr>
          <w:rFonts w:ascii="Times New Roman" w:eastAsia="Times New Roman" w:hAnsi="Times New Roman" w:cs="Times New Roman"/>
          <w:spacing w:val="-2"/>
          <w:sz w:val="28"/>
          <w:szCs w:val="28"/>
          <w:lang w:eastAsia="ru-RU"/>
        </w:rPr>
        <w:t xml:space="preserve">культуре народов России, других стран, нормах экологической </w:t>
      </w:r>
      <w:r w:rsidRPr="001B0128">
        <w:rPr>
          <w:rFonts w:ascii="Times New Roman" w:eastAsia="Times New Roman" w:hAnsi="Times New Roman" w:cs="Times New Roman"/>
          <w:sz w:val="28"/>
          <w:szCs w:val="28"/>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A6B02" w:rsidRPr="001B0128" w:rsidRDefault="004A6B02" w:rsidP="00613A7B">
      <w:pPr>
        <w:numPr>
          <w:ilvl w:val="0"/>
          <w:numId w:val="95"/>
        </w:numPr>
        <w:autoSpaceDE w:val="0"/>
        <w:autoSpaceDN w:val="0"/>
        <w:adjustRightInd w:val="0"/>
        <w:spacing w:after="0" w:line="240" w:lineRule="auto"/>
        <w:jc w:val="both"/>
        <w:textAlignment w:val="center"/>
        <w:rPr>
          <w:rFonts w:ascii="Times New Roman" w:eastAsia="Times New Roman" w:hAnsi="Times New Roman" w:cs="Times New Roman"/>
          <w:spacing w:val="-4"/>
          <w:sz w:val="28"/>
          <w:szCs w:val="28"/>
          <w:lang w:eastAsia="ru-RU"/>
        </w:rPr>
      </w:pPr>
      <w:r w:rsidRPr="001B0128">
        <w:rPr>
          <w:rFonts w:ascii="Times New Roman" w:eastAsia="Times New Roman" w:hAnsi="Times New Roman" w:cs="Times New Roman"/>
          <w:spacing w:val="-4"/>
          <w:sz w:val="28"/>
          <w:szCs w:val="28"/>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A6B02" w:rsidRPr="001B0128" w:rsidRDefault="004A6B02" w:rsidP="00613A7B">
      <w:pPr>
        <w:numPr>
          <w:ilvl w:val="0"/>
          <w:numId w:val="95"/>
        </w:numPr>
        <w:autoSpaceDE w:val="0"/>
        <w:autoSpaceDN w:val="0"/>
        <w:adjustRightInd w:val="0"/>
        <w:spacing w:after="0" w:line="240" w:lineRule="auto"/>
        <w:jc w:val="both"/>
        <w:textAlignment w:val="center"/>
        <w:rPr>
          <w:rFonts w:ascii="Times New Roman" w:eastAsia="Times New Roman" w:hAnsi="Times New Roman" w:cs="Times New Roman"/>
          <w:spacing w:val="-5"/>
          <w:sz w:val="28"/>
          <w:szCs w:val="28"/>
          <w:lang w:eastAsia="ru-RU"/>
        </w:rPr>
      </w:pPr>
      <w:r w:rsidRPr="001B0128">
        <w:rPr>
          <w:rFonts w:ascii="Times New Roman" w:eastAsia="Times New Roman" w:hAnsi="Times New Roman" w:cs="Times New Roman"/>
          <w:spacing w:val="-5"/>
          <w:sz w:val="28"/>
          <w:szCs w:val="28"/>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1B0128">
        <w:rPr>
          <w:rFonts w:ascii="Times New Roman" w:eastAsia="Times New Roman" w:hAnsi="Times New Roman" w:cs="Times New Roman"/>
          <w:sz w:val="28"/>
          <w:szCs w:val="28"/>
          <w:lang w:eastAsia="ru-RU"/>
        </w:rPr>
        <w:t xml:space="preserve">клумб, очистка доступных территорий от мусора, подкормка </w:t>
      </w:r>
      <w:r w:rsidRPr="001B0128">
        <w:rPr>
          <w:rFonts w:ascii="Times New Roman" w:eastAsia="Times New Roman" w:hAnsi="Times New Roman" w:cs="Times New Roman"/>
          <w:spacing w:val="-5"/>
          <w:sz w:val="28"/>
          <w:szCs w:val="28"/>
          <w:lang w:eastAsia="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1B0128">
        <w:rPr>
          <w:rFonts w:ascii="Times New Roman" w:eastAsia="Times New Roman" w:hAnsi="Times New Roman" w:cs="Times New Roman"/>
          <w:sz w:val="28"/>
          <w:szCs w:val="28"/>
          <w:lang w:eastAsia="ru-RU"/>
        </w:rPr>
        <w:t xml:space="preserve"> посильное участие в деятельности детско­юношеских организаций);</w:t>
      </w:r>
    </w:p>
    <w:p w:rsidR="004A6B02" w:rsidRPr="001B0128" w:rsidRDefault="004A6B02" w:rsidP="00613A7B">
      <w:pPr>
        <w:numPr>
          <w:ilvl w:val="0"/>
          <w:numId w:val="95"/>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при поддержке школы усваивают в семье позитивные образцы взаимодействия </w:t>
      </w:r>
      <w:r w:rsidRPr="001B0128">
        <w:rPr>
          <w:rFonts w:ascii="Times New Roman" w:eastAsia="Times New Roman" w:hAnsi="Times New Roman" w:cs="Times New Roman"/>
          <w:spacing w:val="2"/>
          <w:sz w:val="28"/>
          <w:szCs w:val="28"/>
          <w:lang w:eastAsia="ru-RU"/>
        </w:rPr>
        <w:t xml:space="preserve">с природой: совместно с родителями (законными </w:t>
      </w:r>
      <w:r w:rsidRPr="001B0128">
        <w:rPr>
          <w:rFonts w:ascii="Times New Roman" w:eastAsia="Times New Roman" w:hAnsi="Times New Roman" w:cs="Times New Roman"/>
          <w:spacing w:val="2"/>
          <w:sz w:val="28"/>
          <w:szCs w:val="28"/>
          <w:lang w:eastAsia="ru-RU"/>
        </w:rPr>
        <w:lastRenderedPageBreak/>
        <w:t>представителями) расширяют опыт общения с природой, заботятся</w:t>
      </w:r>
      <w:r w:rsidRPr="001B0128">
        <w:rPr>
          <w:rFonts w:ascii="Times New Roman" w:eastAsia="Times New Roman" w:hAnsi="Times New Roman" w:cs="Times New Roman"/>
          <w:spacing w:val="-2"/>
          <w:sz w:val="28"/>
          <w:szCs w:val="28"/>
          <w:lang w:eastAsia="ru-RU"/>
        </w:rPr>
        <w:t xml:space="preserve"> о животных и растениях, участвуют вместе с родителями (закон</w:t>
      </w:r>
      <w:r w:rsidRPr="001B0128">
        <w:rPr>
          <w:rFonts w:ascii="Times New Roman" w:eastAsia="Times New Roman" w:hAnsi="Times New Roman" w:cs="Times New Roman"/>
          <w:sz w:val="28"/>
          <w:szCs w:val="28"/>
          <w:lang w:eastAsia="ru-RU"/>
        </w:rPr>
        <w:t>ными представителями) в экологических мероприятиях по месту жительства;</w:t>
      </w:r>
    </w:p>
    <w:p w:rsidR="004A6B02" w:rsidRPr="001B0128" w:rsidRDefault="004A6B02" w:rsidP="00613A7B">
      <w:pPr>
        <w:numPr>
          <w:ilvl w:val="0"/>
          <w:numId w:val="95"/>
        </w:numPr>
        <w:spacing w:after="0" w:line="240" w:lineRule="auto"/>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6.   Модель организации работы по духовно-нравственному развитию, воспитанию и социализации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научно-методологическом (уровень согласованного единства базовых педагогических принципов и подходов к воспитанию);</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Данная модель взаимодействия базируется на сочетании двух принципов структурного взаимодействия: иерархического и сетевого.</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i/>
          <w:spacing w:val="-14"/>
          <w:sz w:val="28"/>
          <w:szCs w:val="28"/>
          <w:lang w:eastAsia="ru-RU"/>
        </w:rPr>
        <w:tab/>
      </w:r>
      <w:r w:rsidRPr="001B0128">
        <w:rPr>
          <w:rFonts w:ascii="Times New Roman" w:eastAsia="Arial Unicode MS" w:hAnsi="Times New Roman" w:cs="Times New Roman"/>
          <w:i/>
          <w:spacing w:val="-14"/>
          <w:sz w:val="28"/>
          <w:szCs w:val="28"/>
          <w:lang w:eastAsia="ru-RU"/>
        </w:rPr>
        <w:tab/>
        <w:t>Иерархический принцип</w:t>
      </w:r>
      <w:r w:rsidRPr="001B0128">
        <w:rPr>
          <w:rFonts w:ascii="Times New Roman" w:eastAsia="Arial Unicode MS" w:hAnsi="Times New Roman" w:cs="Times New Roman"/>
          <w:spacing w:val="-14"/>
          <w:sz w:val="28"/>
          <w:szCs w:val="28"/>
          <w:lang w:eastAsia="ru-RU"/>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Практическое взаимодействие осуществляется по </w:t>
      </w:r>
      <w:r w:rsidRPr="001B0128">
        <w:rPr>
          <w:rFonts w:ascii="Times New Roman" w:eastAsia="Arial Unicode MS" w:hAnsi="Times New Roman" w:cs="Times New Roman"/>
          <w:i/>
          <w:spacing w:val="-14"/>
          <w:sz w:val="28"/>
          <w:szCs w:val="28"/>
          <w:lang w:eastAsia="ru-RU"/>
        </w:rPr>
        <w:t>сетевому принципу</w:t>
      </w:r>
      <w:r w:rsidRPr="001B0128">
        <w:rPr>
          <w:rFonts w:ascii="Times New Roman" w:eastAsia="Arial Unicode MS" w:hAnsi="Times New Roman" w:cs="Times New Roman"/>
          <w:spacing w:val="-14"/>
          <w:sz w:val="28"/>
          <w:szCs w:val="28"/>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w:t>
      </w:r>
      <w:r w:rsidRPr="001B0128">
        <w:rPr>
          <w:rFonts w:ascii="Times New Roman" w:eastAsia="Arial Unicode MS" w:hAnsi="Times New Roman" w:cs="Times New Roman"/>
          <w:spacing w:val="-14"/>
          <w:sz w:val="28"/>
          <w:szCs w:val="28"/>
          <w:lang w:eastAsia="ru-RU"/>
        </w:rPr>
        <w:lastRenderedPageBreak/>
        <w:t>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Принципы и особенности организации воспитания и социализации младших школьников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i/>
          <w:spacing w:val="-14"/>
          <w:sz w:val="28"/>
          <w:szCs w:val="28"/>
          <w:lang w:eastAsia="ru-RU"/>
        </w:rPr>
        <w:t>Принцип ориентации на идеал.</w:t>
      </w:r>
      <w:r w:rsidRPr="001B0128">
        <w:rPr>
          <w:rFonts w:ascii="Times New Roman" w:eastAsia="Arial Unicode MS" w:hAnsi="Times New Roman" w:cs="Times New Roman"/>
          <w:spacing w:val="-14"/>
          <w:sz w:val="28"/>
          <w:szCs w:val="28"/>
          <w:lang w:eastAsia="ru-RU"/>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Cs/>
          <w:i/>
          <w:spacing w:val="-14"/>
          <w:sz w:val="28"/>
          <w:szCs w:val="28"/>
          <w:lang w:eastAsia="ru-RU"/>
        </w:rPr>
        <w:tab/>
      </w:r>
      <w:r w:rsidRPr="001B0128">
        <w:rPr>
          <w:rFonts w:ascii="Times New Roman" w:eastAsia="Arial Unicode MS" w:hAnsi="Times New Roman" w:cs="Times New Roman"/>
          <w:bCs/>
          <w:i/>
          <w:spacing w:val="-14"/>
          <w:sz w:val="28"/>
          <w:szCs w:val="28"/>
          <w:lang w:eastAsia="ru-RU"/>
        </w:rPr>
        <w:tab/>
        <w:t>Аксиологический принцип.</w:t>
      </w:r>
      <w:r w:rsidRPr="001B0128">
        <w:rPr>
          <w:rFonts w:ascii="Times New Roman" w:eastAsia="Arial Unicode MS" w:hAnsi="Times New Roman" w:cs="Times New Roman"/>
          <w:spacing w:val="-14"/>
          <w:sz w:val="28"/>
          <w:szCs w:val="28"/>
          <w:lang w:eastAsia="ru-RU"/>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i/>
          <w:spacing w:val="-14"/>
          <w:sz w:val="28"/>
          <w:szCs w:val="28"/>
          <w:lang w:eastAsia="ru-RU"/>
        </w:rPr>
        <w:lastRenderedPageBreak/>
        <w:tab/>
      </w:r>
      <w:r w:rsidRPr="001B0128">
        <w:rPr>
          <w:rFonts w:ascii="Times New Roman" w:eastAsia="Arial Unicode MS" w:hAnsi="Times New Roman" w:cs="Times New Roman"/>
          <w:i/>
          <w:spacing w:val="-14"/>
          <w:sz w:val="28"/>
          <w:szCs w:val="28"/>
          <w:lang w:eastAsia="ru-RU"/>
        </w:rPr>
        <w:tab/>
        <w:t>Принцип амплификации</w:t>
      </w:r>
      <w:r w:rsidRPr="001B0128">
        <w:rPr>
          <w:rFonts w:ascii="Times New Roman" w:eastAsia="Arial Unicode MS" w:hAnsi="Times New Roman" w:cs="Times New Roman"/>
          <w:spacing w:val="-14"/>
          <w:sz w:val="28"/>
          <w:szCs w:val="28"/>
          <w:lang w:eastAsia="ru-RU"/>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i/>
          <w:spacing w:val="-14"/>
          <w:sz w:val="28"/>
          <w:szCs w:val="28"/>
          <w:lang w:eastAsia="ru-RU"/>
        </w:rPr>
        <w:t>Принцип следования нравственному примеру</w:t>
      </w:r>
      <w:r w:rsidRPr="001B0128">
        <w:rPr>
          <w:rFonts w:ascii="Times New Roman" w:eastAsia="Arial Unicode MS" w:hAnsi="Times New Roman" w:cs="Times New Roman"/>
          <w:bCs/>
          <w:spacing w:val="-14"/>
          <w:sz w:val="28"/>
          <w:szCs w:val="28"/>
          <w:lang w:eastAsia="ru-RU"/>
        </w:rPr>
        <w:t xml:space="preserve">. </w:t>
      </w:r>
      <w:r w:rsidRPr="001B0128">
        <w:rPr>
          <w:rFonts w:ascii="Times New Roman" w:eastAsia="Arial Unicode MS" w:hAnsi="Times New Roman" w:cs="Times New Roman"/>
          <w:spacing w:val="-14"/>
          <w:sz w:val="28"/>
          <w:szCs w:val="28"/>
          <w:lang w:eastAsia="ru-RU"/>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i/>
          <w:spacing w:val="-14"/>
          <w:sz w:val="28"/>
          <w:szCs w:val="28"/>
          <w:lang w:eastAsia="ru-RU"/>
        </w:rPr>
        <w:t>Принцип идентификации (персонификации).</w:t>
      </w:r>
      <w:r w:rsidRPr="001B0128">
        <w:rPr>
          <w:rFonts w:ascii="Times New Roman" w:eastAsia="Arial Unicode MS" w:hAnsi="Times New Roman" w:cs="Times New Roman"/>
          <w:spacing w:val="-14"/>
          <w:sz w:val="28"/>
          <w:szCs w:val="28"/>
          <w:lang w:eastAsia="ru-RU"/>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i/>
          <w:spacing w:val="-14"/>
          <w:sz w:val="28"/>
          <w:szCs w:val="28"/>
          <w:lang w:eastAsia="ru-RU"/>
        </w:rPr>
        <w:tab/>
        <w:t>Принцип диалогического общения.</w:t>
      </w:r>
      <w:r w:rsidRPr="001B0128">
        <w:rPr>
          <w:rFonts w:ascii="Times New Roman" w:eastAsia="Arial Unicode MS" w:hAnsi="Times New Roman" w:cs="Times New Roman"/>
          <w:spacing w:val="-14"/>
          <w:sz w:val="28"/>
          <w:szCs w:val="28"/>
          <w:lang w:eastAsia="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w:t>
      </w:r>
      <w:r w:rsidRPr="001B0128">
        <w:rPr>
          <w:rFonts w:ascii="Times New Roman" w:eastAsia="Arial Unicode MS" w:hAnsi="Times New Roman" w:cs="Times New Roman"/>
          <w:spacing w:val="-14"/>
          <w:sz w:val="28"/>
          <w:szCs w:val="28"/>
          <w:lang w:eastAsia="ru-RU"/>
        </w:rPr>
        <w:lastRenderedPageBreak/>
        <w:t>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i/>
          <w:spacing w:val="-14"/>
          <w:sz w:val="28"/>
          <w:szCs w:val="28"/>
          <w:lang w:eastAsia="ru-RU"/>
        </w:rPr>
        <w:t>Принцип полисубъектности воспитания.</w:t>
      </w:r>
      <w:r w:rsidRPr="001B0128">
        <w:rPr>
          <w:rFonts w:ascii="Times New Roman" w:eastAsia="Arial Unicode MS" w:hAnsi="Times New Roman" w:cs="Times New Roman"/>
          <w:spacing w:val="-14"/>
          <w:sz w:val="28"/>
          <w:szCs w:val="28"/>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spacing w:val="-14"/>
          <w:sz w:val="28"/>
          <w:szCs w:val="28"/>
          <w:lang w:eastAsia="ru-RU"/>
        </w:rPr>
        <w:tab/>
      </w:r>
      <w:r w:rsidRPr="001B0128">
        <w:rPr>
          <w:rFonts w:ascii="Times New Roman" w:eastAsia="Arial Unicode MS" w:hAnsi="Times New Roman" w:cs="Times New Roman"/>
          <w:bCs/>
          <w:i/>
          <w:spacing w:val="-14"/>
          <w:sz w:val="28"/>
          <w:szCs w:val="28"/>
          <w:lang w:eastAsia="ru-RU"/>
        </w:rPr>
        <w:t>Принцип системно­деятельностной организации воспитания.</w:t>
      </w:r>
      <w:r w:rsidRPr="001B0128">
        <w:rPr>
          <w:rFonts w:ascii="Times New Roman" w:eastAsia="Arial Unicode MS" w:hAnsi="Times New Roman" w:cs="Times New Roman"/>
          <w:spacing w:val="-14"/>
          <w:sz w:val="28"/>
          <w:szCs w:val="28"/>
          <w:lang w:eastAsia="ru-RU"/>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общеобразовательных дисциплин;</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произведений искусства;</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периодической литературы, публикаций, радио­ и телепередач, отражающих современную жизнь;</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духовной культуры и фольклора народов России;</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истории, традиций и современной жизни своей Родины, своего края, своей семьи;</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жизненного опыта своих родителей (законных представителей) и прародителей;</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общественно полезной и личностно значимой деятельности в рамках педагогически организованных социальных и культурных практик;</w:t>
      </w:r>
    </w:p>
    <w:p w:rsidR="004A6B02" w:rsidRPr="001B0128" w:rsidRDefault="004A6B02" w:rsidP="00613A7B">
      <w:pPr>
        <w:numPr>
          <w:ilvl w:val="0"/>
          <w:numId w:val="96"/>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других источников информации и научного знания.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ab/>
      </w:r>
      <w:r w:rsidRPr="001B0128">
        <w:rPr>
          <w:rFonts w:ascii="Times New Roman" w:eastAsia="Arial Unicode MS" w:hAnsi="Times New Roman" w:cs="Times New Roman"/>
          <w:spacing w:val="-14"/>
          <w:sz w:val="28"/>
          <w:szCs w:val="28"/>
          <w:lang w:eastAsia="ru-RU"/>
        </w:rPr>
        <w:tab/>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ab/>
      </w:r>
      <w:r w:rsidRPr="001B0128">
        <w:rPr>
          <w:rFonts w:ascii="Times New Roman" w:eastAsia="Arial Unicode MS" w:hAnsi="Times New Roman" w:cs="Times New Roman"/>
          <w:spacing w:val="-14"/>
          <w:sz w:val="28"/>
          <w:szCs w:val="28"/>
          <w:lang w:eastAsia="ru-RU"/>
        </w:rPr>
        <w:tab/>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7.  Описание форм и методов организации социально значимой деятельности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A6B02" w:rsidRPr="001B0128" w:rsidRDefault="004A6B02" w:rsidP="00613A7B">
      <w:pPr>
        <w:numPr>
          <w:ilvl w:val="0"/>
          <w:numId w:val="24"/>
        </w:numPr>
        <w:tabs>
          <w:tab w:val="right" w:pos="567"/>
        </w:tabs>
        <w:spacing w:after="0" w:line="240" w:lineRule="auto"/>
        <w:ind w:left="284" w:hanging="284"/>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4A6B02" w:rsidRPr="001B0128" w:rsidRDefault="004A6B02" w:rsidP="00613A7B">
      <w:pPr>
        <w:numPr>
          <w:ilvl w:val="0"/>
          <w:numId w:val="24"/>
        </w:numPr>
        <w:tabs>
          <w:tab w:val="right" w:pos="567"/>
        </w:tabs>
        <w:spacing w:after="0" w:line="240" w:lineRule="auto"/>
        <w:ind w:left="284" w:hanging="284"/>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w:t>
      </w:r>
      <w:r w:rsidRPr="001B0128">
        <w:rPr>
          <w:rFonts w:ascii="Times New Roman" w:eastAsia="Arial Unicode MS" w:hAnsi="Times New Roman" w:cs="Times New Roman"/>
          <w:spacing w:val="-14"/>
          <w:sz w:val="28"/>
          <w:szCs w:val="28"/>
          <w:lang w:eastAsia="ru-RU"/>
        </w:rPr>
        <w:lastRenderedPageBreak/>
        <w:t>самостоятельности, проявлению своего личностного достоинства, «чувства взрослости», личностного самоопределения.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4A6B02" w:rsidRPr="001B0128" w:rsidRDefault="004A6B02" w:rsidP="00613A7B">
      <w:pPr>
        <w:numPr>
          <w:ilvl w:val="0"/>
          <w:numId w:val="25"/>
        </w:numPr>
        <w:tabs>
          <w:tab w:val="right" w:pos="567"/>
        </w:tabs>
        <w:spacing w:after="0" w:line="240" w:lineRule="auto"/>
        <w:ind w:left="426" w:hanging="284"/>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осуществление консультирования школьников по наиболее эффективному достижению деловых и личностно значимых целей; </w:t>
      </w:r>
    </w:p>
    <w:p w:rsidR="004A6B02" w:rsidRPr="001B0128" w:rsidRDefault="004A6B02" w:rsidP="00613A7B">
      <w:pPr>
        <w:numPr>
          <w:ilvl w:val="0"/>
          <w:numId w:val="25"/>
        </w:numPr>
        <w:tabs>
          <w:tab w:val="right" w:pos="567"/>
        </w:tabs>
        <w:spacing w:after="0" w:line="240" w:lineRule="auto"/>
        <w:ind w:left="426" w:hanging="284"/>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использование технологии развития способностей для достижения целей в различных областях жизни; </w:t>
      </w:r>
    </w:p>
    <w:p w:rsidR="004A6B02" w:rsidRPr="001B0128" w:rsidRDefault="004A6B02" w:rsidP="00613A7B">
      <w:pPr>
        <w:numPr>
          <w:ilvl w:val="0"/>
          <w:numId w:val="25"/>
        </w:numPr>
        <w:tabs>
          <w:tab w:val="right" w:pos="567"/>
        </w:tabs>
        <w:spacing w:after="0" w:line="240" w:lineRule="auto"/>
        <w:ind w:left="426" w:hanging="284"/>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отказ взрослого от экспертной позиции;</w:t>
      </w:r>
    </w:p>
    <w:p w:rsidR="004A6B02" w:rsidRPr="001B0128" w:rsidRDefault="004A6B02" w:rsidP="00613A7B">
      <w:pPr>
        <w:numPr>
          <w:ilvl w:val="0"/>
          <w:numId w:val="25"/>
        </w:numPr>
        <w:tabs>
          <w:tab w:val="right" w:pos="567"/>
        </w:tabs>
        <w:spacing w:after="0" w:line="240" w:lineRule="auto"/>
        <w:ind w:left="426" w:hanging="284"/>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задача взрослого – создать условия для принятия детьми решения.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A6B02" w:rsidRPr="001B0128" w:rsidRDefault="004A6B02" w:rsidP="00613A7B">
      <w:pPr>
        <w:numPr>
          <w:ilvl w:val="0"/>
          <w:numId w:val="25"/>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w:t>
      </w:r>
      <w:r w:rsidRPr="001B0128">
        <w:rPr>
          <w:rFonts w:ascii="Times New Roman" w:eastAsia="Arial Unicode MS" w:hAnsi="Times New Roman" w:cs="Times New Roman"/>
          <w:spacing w:val="-14"/>
          <w:sz w:val="28"/>
          <w:szCs w:val="28"/>
          <w:lang w:eastAsia="ru-RU"/>
        </w:rPr>
        <w:lastRenderedPageBreak/>
        <w:t>повлиять, достижение технически четких, полных, грамотных и исчерпывающих формулировок задачи, критериев оценки качества результата);</w:t>
      </w:r>
    </w:p>
    <w:p w:rsidR="004A6B02" w:rsidRPr="001B0128" w:rsidRDefault="004A6B02" w:rsidP="00613A7B">
      <w:pPr>
        <w:numPr>
          <w:ilvl w:val="0"/>
          <w:numId w:val="25"/>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A6B02" w:rsidRPr="001B0128" w:rsidRDefault="004A6B02" w:rsidP="00613A7B">
      <w:pPr>
        <w:numPr>
          <w:ilvl w:val="0"/>
          <w:numId w:val="25"/>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8.  Описание основных технологий взаимодействия и сотрудничества субъектов воспитательной деятельности и социальных институтов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1B0128">
        <w:rPr>
          <w:rFonts w:ascii="Times New Roman" w:eastAsia="Arial Unicode MS" w:hAnsi="Times New Roman" w:cs="Times New Roman"/>
          <w:spacing w:val="-14"/>
          <w:sz w:val="28"/>
          <w:szCs w:val="28"/>
          <w:lang w:eastAsia="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9.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i/>
          <w:spacing w:val="-14"/>
          <w:sz w:val="28"/>
          <w:szCs w:val="28"/>
          <w:lang w:eastAsia="ru-RU"/>
        </w:rPr>
      </w:pPr>
      <w:r w:rsidRPr="001B0128">
        <w:rPr>
          <w:rFonts w:ascii="Times New Roman" w:eastAsia="Arial Unicode MS" w:hAnsi="Times New Roman" w:cs="Times New Roman"/>
          <w:b/>
          <w:i/>
          <w:spacing w:val="-14"/>
          <w:sz w:val="28"/>
          <w:szCs w:val="28"/>
          <w:lang w:eastAsia="ru-RU"/>
        </w:rPr>
        <w:t>Воспитание физической культуры, формирование ценностного отношения к здоровью и здоровому образу жизни.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i/>
          <w:spacing w:val="-14"/>
          <w:sz w:val="28"/>
          <w:szCs w:val="28"/>
          <w:lang w:eastAsia="ru-RU"/>
        </w:rPr>
        <w:lastRenderedPageBreak/>
        <w:tab/>
      </w:r>
      <w:r w:rsidRPr="001B0128">
        <w:rPr>
          <w:rFonts w:ascii="Times New Roman" w:eastAsia="Arial Unicode MS" w:hAnsi="Times New Roman" w:cs="Times New Roman"/>
          <w:b/>
          <w:i/>
          <w:spacing w:val="-14"/>
          <w:sz w:val="28"/>
          <w:szCs w:val="28"/>
          <w:lang w:eastAsia="ru-RU"/>
        </w:rPr>
        <w:tab/>
      </w:r>
      <w:r w:rsidRPr="001B0128">
        <w:rPr>
          <w:rFonts w:ascii="Times New Roman" w:eastAsia="Arial Unicode MS" w:hAnsi="Times New Roman" w:cs="Times New Roman"/>
          <w:spacing w:val="-14"/>
          <w:sz w:val="28"/>
          <w:szCs w:val="28"/>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i/>
          <w:spacing w:val="-14"/>
          <w:sz w:val="28"/>
          <w:szCs w:val="28"/>
          <w:lang w:eastAsia="ru-RU"/>
        </w:rPr>
        <w:t xml:space="preserve">Формы и методы </w:t>
      </w:r>
      <w:r w:rsidRPr="001B0128">
        <w:rPr>
          <w:rFonts w:ascii="Times New Roman" w:eastAsia="Arial Unicode MS" w:hAnsi="Times New Roman" w:cs="Times New Roman"/>
          <w:spacing w:val="-14"/>
          <w:sz w:val="28"/>
          <w:szCs w:val="28"/>
          <w:lang w:eastAsia="ru-RU"/>
        </w:rPr>
        <w:t>формирования у обучающихся культуры здорового и безопасного образа жизни:</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предъявление примеров ведения здорового образа жизни;</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организация сетевого партнерства учреждений здравоохранения, спорта, туризма, общего и дополнительного образования. </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коллективные прогулки, туристические походы ученического класса;</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совместные праздники, турпоходы, спортивные соревнования для детей и родителей;</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ведение «Индивидуальных дневников здоровья» (мониторинг – самодиагностика состояния собственного здоровья).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i/>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i/>
          <w:spacing w:val="-14"/>
          <w:sz w:val="28"/>
          <w:szCs w:val="28"/>
          <w:lang w:eastAsia="ru-RU"/>
        </w:rPr>
      </w:pPr>
      <w:r w:rsidRPr="001B0128">
        <w:rPr>
          <w:rFonts w:ascii="Times New Roman" w:eastAsia="Arial Unicode MS" w:hAnsi="Times New Roman" w:cs="Times New Roman"/>
          <w:b/>
          <w:i/>
          <w:spacing w:val="-14"/>
          <w:sz w:val="28"/>
          <w:szCs w:val="28"/>
          <w:lang w:eastAsia="ru-RU"/>
        </w:rPr>
        <w:lastRenderedPageBreak/>
        <w:t>Развитие экологической культуры личности, ценностного отношения к природе, созидательной экологической позиции.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i/>
          <w:spacing w:val="-14"/>
          <w:sz w:val="28"/>
          <w:szCs w:val="28"/>
          <w:lang w:eastAsia="ru-RU"/>
        </w:rPr>
        <w:t xml:space="preserve">Формы и методы </w:t>
      </w:r>
      <w:r w:rsidRPr="001B0128">
        <w:rPr>
          <w:rFonts w:ascii="Times New Roman" w:eastAsia="Arial Unicode MS" w:hAnsi="Times New Roman" w:cs="Times New Roman"/>
          <w:spacing w:val="-14"/>
          <w:sz w:val="28"/>
          <w:szCs w:val="28"/>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Cs/>
          <w:spacing w:val="-14"/>
          <w:sz w:val="28"/>
          <w:szCs w:val="28"/>
          <w:lang w:eastAsia="ru-RU"/>
        </w:rPr>
        <w:t xml:space="preserve">исследование </w:t>
      </w:r>
      <w:r w:rsidRPr="001B0128">
        <w:rPr>
          <w:rFonts w:ascii="Times New Roman" w:eastAsia="Arial Unicode MS" w:hAnsi="Times New Roman" w:cs="Times New Roman"/>
          <w:spacing w:val="-14"/>
          <w:sz w:val="28"/>
          <w:szCs w:val="28"/>
          <w:lang w:eastAsia="ru-RU"/>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spacing w:val="-14"/>
          <w:sz w:val="28"/>
          <w:szCs w:val="28"/>
          <w:lang w:eastAsia="ru-RU"/>
        </w:rPr>
        <w:t>природоохранная деятель</w:t>
      </w:r>
      <w:r w:rsidRPr="001B0128">
        <w:rPr>
          <w:rFonts w:ascii="Times New Roman" w:eastAsia="Arial Unicode MS" w:hAnsi="Times New Roman" w:cs="Times New Roman"/>
          <w:bCs/>
          <w:spacing w:val="-14"/>
          <w:sz w:val="28"/>
          <w:szCs w:val="28"/>
          <w:lang w:eastAsia="ru-RU"/>
        </w:rPr>
        <w:t xml:space="preserve">ность (экологические акции, природоохранные флешмобы).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i/>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b/>
          <w:i/>
          <w:spacing w:val="-14"/>
          <w:sz w:val="28"/>
          <w:szCs w:val="28"/>
          <w:lang w:eastAsia="ru-RU"/>
        </w:rPr>
        <w:tab/>
      </w:r>
      <w:r w:rsidRPr="001B0128">
        <w:rPr>
          <w:rFonts w:ascii="Times New Roman" w:eastAsia="Arial Unicode MS" w:hAnsi="Times New Roman" w:cs="Times New Roman"/>
          <w:b/>
          <w:i/>
          <w:spacing w:val="-14"/>
          <w:sz w:val="28"/>
          <w:szCs w:val="28"/>
          <w:lang w:eastAsia="ru-RU"/>
        </w:rPr>
        <w:tab/>
        <w:t xml:space="preserve">Обучение правилам безопасного поведения на дорогах </w:t>
      </w:r>
      <w:r w:rsidRPr="001B0128">
        <w:rPr>
          <w:rFonts w:ascii="Times New Roman" w:eastAsia="Arial Unicode MS" w:hAnsi="Times New Roman" w:cs="Times New Roman"/>
          <w:bCs/>
          <w:spacing w:val="-14"/>
          <w:sz w:val="28"/>
          <w:szCs w:val="28"/>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i/>
          <w:spacing w:val="-14"/>
          <w:sz w:val="28"/>
          <w:szCs w:val="28"/>
          <w:lang w:eastAsia="ru-RU"/>
        </w:rPr>
        <w:tab/>
      </w:r>
      <w:r w:rsidRPr="001B0128">
        <w:rPr>
          <w:rFonts w:ascii="Times New Roman" w:eastAsia="Arial Unicode MS" w:hAnsi="Times New Roman" w:cs="Times New Roman"/>
          <w:b/>
          <w:i/>
          <w:spacing w:val="-14"/>
          <w:sz w:val="28"/>
          <w:szCs w:val="28"/>
          <w:lang w:eastAsia="ru-RU"/>
        </w:rPr>
        <w:tab/>
        <w:t xml:space="preserve">Мероприятия </w:t>
      </w:r>
      <w:r w:rsidRPr="001B0128">
        <w:rPr>
          <w:rFonts w:ascii="Times New Roman" w:eastAsia="Arial Unicode MS" w:hAnsi="Times New Roman" w:cs="Times New Roman"/>
          <w:spacing w:val="-14"/>
          <w:sz w:val="28"/>
          <w:szCs w:val="28"/>
          <w:lang w:eastAsia="ru-RU"/>
        </w:rPr>
        <w:t>по обучению младших школьников правилам безопасного поведения на дорогах:</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Cs/>
          <w:spacing w:val="-14"/>
          <w:sz w:val="28"/>
          <w:szCs w:val="28"/>
          <w:lang w:eastAsia="ru-RU"/>
        </w:rPr>
        <w:t xml:space="preserve">конкурс </w:t>
      </w:r>
      <w:r w:rsidRPr="001B0128">
        <w:rPr>
          <w:rFonts w:ascii="Times New Roman" w:eastAsia="Arial Unicode MS" w:hAnsi="Times New Roman" w:cs="Times New Roman"/>
          <w:spacing w:val="-14"/>
          <w:sz w:val="28"/>
          <w:szCs w:val="28"/>
          <w:lang w:eastAsia="ru-RU"/>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практические занятия на автогородке «ПДД в части велосипедистов», </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конкурс памяток «Школьнику пешеходу (зима)», «Школьнику- пешеходу (весна)» и т. д.;</w:t>
      </w:r>
    </w:p>
    <w:p w:rsidR="004A6B02" w:rsidRPr="001B0128" w:rsidRDefault="004A6B02" w:rsidP="00613A7B">
      <w:pPr>
        <w:numPr>
          <w:ilvl w:val="0"/>
          <w:numId w:val="26"/>
        </w:numPr>
        <w:tabs>
          <w:tab w:val="right" w:pos="567"/>
        </w:tabs>
        <w:spacing w:after="0" w:line="240" w:lineRule="auto"/>
        <w:ind w:left="567" w:hanging="567"/>
        <w:contextualSpacing/>
        <w:jc w:val="both"/>
        <w:rPr>
          <w:rFonts w:ascii="Times New Roman" w:eastAsia="Arial Unicode MS" w:hAnsi="Times New Roman" w:cs="Times New Roman"/>
          <w:bCs/>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компьютерное тестирование</w:t>
      </w:r>
      <w:r w:rsidRPr="001B0128">
        <w:rPr>
          <w:rFonts w:ascii="Times New Roman" w:eastAsia="Arial Unicode MS" w:hAnsi="Times New Roman" w:cs="Times New Roman"/>
          <w:bCs/>
          <w:spacing w:val="-14"/>
          <w:sz w:val="28"/>
          <w:szCs w:val="28"/>
          <w:lang w:eastAsia="ru-RU"/>
        </w:rPr>
        <w:t xml:space="preserve"> по правилам дорожного движения.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10. Описание форм и методов повышения педагогической культуры родителей (законных представителей)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bCs/>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Система работы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4A6B02" w:rsidRPr="001B0128" w:rsidRDefault="004A6B02" w:rsidP="00613A7B">
      <w:pPr>
        <w:numPr>
          <w:ilvl w:val="0"/>
          <w:numId w:val="9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w:t>
      </w:r>
    </w:p>
    <w:p w:rsidR="004A6B02" w:rsidRPr="001B0128" w:rsidRDefault="004A6B02" w:rsidP="00613A7B">
      <w:pPr>
        <w:numPr>
          <w:ilvl w:val="0"/>
          <w:numId w:val="9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сочетание педагогического просвещения с педагогическим самообразованием родителей (законных представителей); </w:t>
      </w:r>
    </w:p>
    <w:p w:rsidR="004A6B02" w:rsidRPr="001B0128" w:rsidRDefault="004A6B02" w:rsidP="00613A7B">
      <w:pPr>
        <w:numPr>
          <w:ilvl w:val="0"/>
          <w:numId w:val="9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педагогическое внимание, уважение и требовательность</w:t>
      </w:r>
      <w:r w:rsidRPr="001B0128">
        <w:rPr>
          <w:rFonts w:ascii="Times New Roman" w:eastAsia="Arial Unicode MS" w:hAnsi="Times New Roman" w:cs="Times New Roman"/>
          <w:spacing w:val="-14"/>
          <w:sz w:val="28"/>
          <w:szCs w:val="28"/>
          <w:lang w:eastAsia="ru-RU"/>
        </w:rPr>
        <w:br/>
        <w:t xml:space="preserve">к родителям (законным представителям); </w:t>
      </w:r>
    </w:p>
    <w:p w:rsidR="004A6B02" w:rsidRPr="001B0128" w:rsidRDefault="004A6B02" w:rsidP="00613A7B">
      <w:pPr>
        <w:numPr>
          <w:ilvl w:val="0"/>
          <w:numId w:val="9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4A6B02" w:rsidRPr="001B0128" w:rsidRDefault="004A6B02" w:rsidP="00613A7B">
      <w:pPr>
        <w:numPr>
          <w:ilvl w:val="0"/>
          <w:numId w:val="9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w:t>
      </w:r>
    </w:p>
    <w:p w:rsidR="004A6B02" w:rsidRPr="001B0128" w:rsidRDefault="004A6B02" w:rsidP="00613A7B">
      <w:pPr>
        <w:numPr>
          <w:ilvl w:val="0"/>
          <w:numId w:val="9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опора на положительный опыт семейного воспитания, традиционные семейные ценности народов России.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Методы</w:t>
      </w:r>
      <w:r w:rsidRPr="001B0128">
        <w:rPr>
          <w:rFonts w:ascii="Times New Roman" w:eastAsia="Arial Unicode MS" w:hAnsi="Times New Roman" w:cs="Times New Roman"/>
          <w:spacing w:val="-14"/>
          <w:sz w:val="28"/>
          <w:szCs w:val="28"/>
          <w:lang w:eastAsia="ru-RU"/>
        </w:rPr>
        <w:t xml:space="preserve"> повышения педагогической культуры родителей: </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 информирование родителей специалистами (педагогами, психологами, врачами и т. п.);</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организация предъявления родителями своего опыта воспитания, своих проектов решения актуальных задач помощи ребенку;</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проигрывание родителем актуальных ситуаций для понимания собственных стереотипов и барьеров для эффективного воспитания;</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организация совместного времяпрепровождения родителей одного ученического класса;</w:t>
      </w:r>
    </w:p>
    <w:p w:rsidR="004A6B02" w:rsidRPr="001B0128" w:rsidRDefault="004A6B02" w:rsidP="00613A7B">
      <w:pPr>
        <w:numPr>
          <w:ilvl w:val="0"/>
          <w:numId w:val="26"/>
        </w:numPr>
        <w:tabs>
          <w:tab w:val="right" w:pos="567"/>
        </w:tabs>
        <w:spacing w:after="0" w:line="240" w:lineRule="auto"/>
        <w:ind w:left="567" w:hanging="283"/>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преобразования стереотипов взаимодействия с родными близкими и партнерами в воспитании и социализации детей.</w:t>
      </w:r>
    </w:p>
    <w:p w:rsidR="004A6B02" w:rsidRPr="001B0128" w:rsidRDefault="004A6B02" w:rsidP="00613A7B">
      <w:pPr>
        <w:tabs>
          <w:tab w:val="right" w:pos="567"/>
        </w:tabs>
        <w:spacing w:after="0" w:line="240" w:lineRule="auto"/>
        <w:ind w:left="567"/>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Сроки и формы проведения мероприятий в рамках повышения педагогической культуры родителей согласованы с планами воспитательной работы школы. Работа с родителями (законными представителями), как правило, должна предшествовать работе с обучающимися и подготавливать к ней.</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11. Планируемые результаты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т.</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д.).</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При этом учитывается, что достижение эффекта – развитие личности обучающегося, формирование его социальных компетенций и</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т.</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т.</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п.), а также собственным усилиям обучающегося.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bCs/>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Воспитательные результаты могут быть распределены по трем уровням.</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bCs/>
          <w:spacing w:val="-14"/>
          <w:sz w:val="28"/>
          <w:szCs w:val="28"/>
          <w:lang w:eastAsia="ru-RU"/>
        </w:rPr>
      </w:pPr>
      <w:r w:rsidRPr="001B0128">
        <w:rPr>
          <w:rFonts w:ascii="Times New Roman" w:eastAsia="Arial Unicode MS" w:hAnsi="Times New Roman" w:cs="Times New Roman"/>
          <w:b/>
          <w:bCs/>
          <w:spacing w:val="-14"/>
          <w:sz w:val="28"/>
          <w:szCs w:val="28"/>
          <w:lang w:eastAsia="ru-RU"/>
        </w:rPr>
        <w:tab/>
      </w:r>
      <w:r w:rsidRPr="001B0128">
        <w:rPr>
          <w:rFonts w:ascii="Times New Roman" w:eastAsia="Arial Unicode MS" w:hAnsi="Times New Roman" w:cs="Times New Roman"/>
          <w:b/>
          <w:bCs/>
          <w:spacing w:val="-14"/>
          <w:sz w:val="28"/>
          <w:szCs w:val="28"/>
          <w:lang w:eastAsia="ru-RU"/>
        </w:rPr>
        <w:tab/>
        <w:t>Первый уровень результатов</w:t>
      </w:r>
      <w:r w:rsidRPr="001B0128">
        <w:rPr>
          <w:rFonts w:ascii="Times New Roman" w:eastAsia="Arial Unicode MS" w:hAnsi="Times New Roman" w:cs="Times New Roman"/>
          <w:spacing w:val="-14"/>
          <w:sz w:val="28"/>
          <w:szCs w:val="28"/>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т.</w:t>
      </w:r>
      <w:r w:rsidRPr="001B0128">
        <w:rPr>
          <w:rFonts w:ascii="Times New Roman" w:eastAsia="Arial Unicode MS" w:hAnsi="Times New Roman" w:cs="Times New Roman"/>
          <w:spacing w:val="-14"/>
          <w:sz w:val="28"/>
          <w:szCs w:val="28"/>
          <w:lang w:eastAsia="ru-RU"/>
        </w:rPr>
        <w:t> </w:t>
      </w:r>
      <w:r w:rsidRPr="001B0128">
        <w:rPr>
          <w:rFonts w:ascii="Times New Roman" w:eastAsia="Arial Unicode MS" w:hAnsi="Times New Roman" w:cs="Times New Roman"/>
          <w:spacing w:val="-14"/>
          <w:sz w:val="28"/>
          <w:szCs w:val="28"/>
          <w:lang w:eastAsia="ru-RU"/>
        </w:rPr>
        <w:t xml:space="preserve">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w:t>
      </w:r>
      <w:r w:rsidRPr="001B0128">
        <w:rPr>
          <w:rFonts w:ascii="Times New Roman" w:eastAsia="Arial Unicode MS" w:hAnsi="Times New Roman" w:cs="Times New Roman"/>
          <w:spacing w:val="-14"/>
          <w:sz w:val="28"/>
          <w:szCs w:val="28"/>
          <w:lang w:eastAsia="ru-RU"/>
        </w:rPr>
        <w:lastRenderedPageBreak/>
        <w:t>внеурочной деятельности) как значимыми для него носителями положительного социального знания и повседневного опыта.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bCs/>
          <w:spacing w:val="-14"/>
          <w:sz w:val="28"/>
          <w:szCs w:val="28"/>
          <w:lang w:eastAsia="ru-RU"/>
        </w:rPr>
      </w:pPr>
      <w:r w:rsidRPr="001B0128">
        <w:rPr>
          <w:rFonts w:ascii="Times New Roman" w:eastAsia="Arial Unicode MS" w:hAnsi="Times New Roman" w:cs="Times New Roman"/>
          <w:b/>
          <w:bCs/>
          <w:spacing w:val="-14"/>
          <w:sz w:val="28"/>
          <w:szCs w:val="28"/>
          <w:lang w:eastAsia="ru-RU"/>
        </w:rPr>
        <w:tab/>
      </w:r>
      <w:r w:rsidRPr="001B0128">
        <w:rPr>
          <w:rFonts w:ascii="Times New Roman" w:eastAsia="Arial Unicode MS" w:hAnsi="Times New Roman" w:cs="Times New Roman"/>
          <w:b/>
          <w:bCs/>
          <w:spacing w:val="-14"/>
          <w:sz w:val="28"/>
          <w:szCs w:val="28"/>
          <w:lang w:eastAsia="ru-RU"/>
        </w:rPr>
        <w:tab/>
        <w:t>Второй уровень результатов</w:t>
      </w:r>
      <w:r w:rsidRPr="001B0128">
        <w:rPr>
          <w:rFonts w:ascii="Times New Roman" w:eastAsia="Arial Unicode MS" w:hAnsi="Times New Roman" w:cs="Times New Roman"/>
          <w:spacing w:val="-14"/>
          <w:sz w:val="28"/>
          <w:szCs w:val="28"/>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bCs/>
          <w:spacing w:val="-14"/>
          <w:sz w:val="28"/>
          <w:szCs w:val="28"/>
          <w:lang w:eastAsia="ru-RU"/>
        </w:rPr>
        <w:tab/>
      </w:r>
      <w:r w:rsidRPr="001B0128">
        <w:rPr>
          <w:rFonts w:ascii="Times New Roman" w:eastAsia="Arial Unicode MS" w:hAnsi="Times New Roman" w:cs="Times New Roman"/>
          <w:b/>
          <w:bCs/>
          <w:spacing w:val="-14"/>
          <w:sz w:val="28"/>
          <w:szCs w:val="28"/>
          <w:lang w:eastAsia="ru-RU"/>
        </w:rPr>
        <w:tab/>
        <w:t>Третий уровень результатов</w:t>
      </w:r>
      <w:r w:rsidRPr="001B0128">
        <w:rPr>
          <w:rFonts w:ascii="Times New Roman" w:eastAsia="Arial Unicode MS" w:hAnsi="Times New Roman" w:cs="Times New Roman"/>
          <w:spacing w:val="-14"/>
          <w:sz w:val="28"/>
          <w:szCs w:val="28"/>
          <w:lang w:eastAsia="ru-RU"/>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С переходом от одного уровня результатов к другому существенно возрастают воспитательные эффекты:</w:t>
      </w:r>
    </w:p>
    <w:p w:rsidR="004A6B02" w:rsidRPr="001B0128" w:rsidRDefault="004A6B02" w:rsidP="00613A7B">
      <w:pPr>
        <w:numPr>
          <w:ilvl w:val="0"/>
          <w:numId w:val="9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A6B02" w:rsidRPr="001B0128" w:rsidRDefault="004A6B02" w:rsidP="00613A7B">
      <w:pPr>
        <w:numPr>
          <w:ilvl w:val="0"/>
          <w:numId w:val="9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A6B02" w:rsidRPr="001B0128" w:rsidRDefault="004A6B02" w:rsidP="00613A7B">
      <w:pPr>
        <w:numPr>
          <w:ilvl w:val="0"/>
          <w:numId w:val="9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4A6B02" w:rsidRPr="001B0128" w:rsidRDefault="004A6B02" w:rsidP="00613A7B">
      <w:pPr>
        <w:tabs>
          <w:tab w:val="right" w:pos="567"/>
        </w:tabs>
        <w:spacing w:after="0" w:line="240" w:lineRule="auto"/>
        <w:ind w:firstLine="360"/>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pacing w:val="-14"/>
          <w:sz w:val="28"/>
          <w:szCs w:val="28"/>
        </w:rPr>
        <w:tab/>
      </w:r>
      <w:r w:rsidRPr="001B0128">
        <w:rPr>
          <w:rFonts w:ascii="Times New Roman" w:eastAsia="Times New Roman" w:hAnsi="Times New Roman" w:cs="Times New Roman"/>
          <w:spacing w:val="-14"/>
          <w:sz w:val="28"/>
          <w:szCs w:val="28"/>
        </w:rPr>
        <w:tab/>
      </w:r>
      <w:r w:rsidRPr="001B0128">
        <w:rPr>
          <w:rFonts w:ascii="Times New Roman" w:eastAsia="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A6B02" w:rsidRPr="001B0128" w:rsidRDefault="004A6B02" w:rsidP="00613A7B">
      <w:pPr>
        <w:tabs>
          <w:tab w:val="right" w:pos="567"/>
        </w:tabs>
        <w:spacing w:after="0" w:line="240" w:lineRule="auto"/>
        <w:ind w:firstLine="360"/>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4A6B02" w:rsidRPr="001B0128" w:rsidRDefault="004A6B02" w:rsidP="00613A7B">
      <w:pPr>
        <w:tabs>
          <w:tab w:val="right" w:pos="567"/>
        </w:tabs>
        <w:spacing w:after="0" w:line="240" w:lineRule="auto"/>
        <w:ind w:firstLine="360"/>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Достижение трёх уровней воспитательных результатов обеспечивает появление значимых</w:t>
      </w:r>
      <w:r w:rsidRPr="001B0128">
        <w:rPr>
          <w:rFonts w:ascii="Times New Roman" w:eastAsia="Times New Roman" w:hAnsi="Times New Roman" w:cs="Times New Roman"/>
          <w:i/>
          <w:iCs/>
          <w:sz w:val="28"/>
          <w:szCs w:val="28"/>
          <w:shd w:val="clear" w:color="auto" w:fill="FFFFFF"/>
        </w:rPr>
        <w:t xml:space="preserve"> эффектов</w:t>
      </w:r>
      <w:r w:rsidRPr="001B0128">
        <w:rPr>
          <w:rFonts w:ascii="Times New Roman" w:eastAsia="Times New Roman" w:hAnsi="Times New Roman" w:cs="Times New Roman"/>
          <w:sz w:val="28"/>
          <w:szCs w:val="28"/>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lastRenderedPageBreak/>
        <w:t>Гражданско-патриотическое воспитание: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ролевого взаимодействия и реализации гражданской, патриотической позиции;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межкультурной коммуникации с детьми и взрослыми – представителями разных народов России;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уважительное отношение к воинскому прошлому и настоящему нашей страны, уважение к защитникам Родины.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Нравственное и духовное воспитание: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уважительное отношение к традиционным религиям народов России;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неравнодушие к жизненным проблемам других людей, сочувствие к человеку, находящемуся в трудной ситуации;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уважительное отношение к родителям (законным представителям), к старшим, заботливое отношение к младшим;</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знание традиций своей семьи и образовательной организации, бережное отношение к ним.</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Воспитание положительного отношения к труду и творчеству:</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ценностное отношение к труду и творчеству, человеку труда, трудовым достижениям России и человечества, трудолюбие;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ценностное и творческое отношение к учебному труду, понимание важности образования для жизни человека;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 различных профессиях;</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навыки трудового, творческого сотрудничества со сверстниками, старшими детьми и взрослыми;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осознание приоритета нравственных основ труда, творчества, создания нового;</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участия в различных видах общественно полезной и личностно значимой деятельности;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осознание важности самореализации в социальном творчестве, познавательной и практической, общественно полезной деятельности;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умения и навыки самообслуживания в школе и дома.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Интеллектуальное воспитание: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навыки учебно-исследовательской работы;</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 xml:space="preserve">элементарные представления об этике интеллектуальной деятельности.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Здоровьесберегающее воспитание</w:t>
      </w:r>
      <w:r w:rsidRPr="001B0128">
        <w:rPr>
          <w:rFonts w:ascii="Times New Roman" w:eastAsia="Arial Unicode MS" w:hAnsi="Times New Roman" w:cs="Times New Roman"/>
          <w:spacing w:val="-14"/>
          <w:sz w:val="28"/>
          <w:szCs w:val="28"/>
          <w:lang w:eastAsia="ru-RU"/>
        </w:rPr>
        <w:t>:</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элементарный опыт пропаганды здорового образа жизни;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 элементарный опыт организации здорового образа жизни;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представление о возможном негативном влиянии компьютерных игр, телевидения, рекламы на здоровье человека;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представление о негативном влиянии психоактивных веществ, алкоголя, табакокурения на здоровье человека;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регулярные занятия физической культурой и спортом и осознанное к ним отношение.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Социокультурное и медиакультурное воспитание: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первоначальное представление о значении понятий «миролюбие», «гражданское согласие», «социальное партнерство»;</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 элементарный опыт, межкультурного, межнационального, межконфессионального сотрудничества, диалогического общения;</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 первичный опыт социального партнерства и диалога поколений;</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lastRenderedPageBreak/>
        <w:t>Культуротворческое и эстетическое воспитание: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 умения видеть красоту в окружающем мире;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умения видеть красоту в поведении, поступках людей;</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об эстетических и художественных ценностях отечественной культуры;</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понимание важности реализации эстетических ценностей в пространстве образовательной организации и семьи, в быту, в стиле одежды.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 xml:space="preserve">Правовое воспитание и культура безопасности: </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правах, свободах и обязанностях человека;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умения отвечать за свои поступки, достигать общественного согласия по вопросам школьной жизни;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элементарный опыт ответственного социального поведения, реализации прав школьника;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общественного школьного самоуправления;</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правилах безопасного поведения в школе, семье, на улице, общественных местах.</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Воспитание семейных ценностей:</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 семье как социальном институте, о роли семьи в жизни человека;</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опыт позитивного взаимодействия в семье в рамках школьно-семейных программ и проектов.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Формирование коммуникативной культуры</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значении общения для жизни человека, развития личности, успешной учебы;</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знание правил эффективного, бесконфликтного, безопасного общения в классе, школе, семье, со сверстниками, старшими;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основы риторической компетентности;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элементарный опыт участия в развитии школьных средств массовой информации;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 первоначальные представления о безопасном общении в интернете, о современных технологиях коммуникации;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навыки межкультурной коммуникации.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Экологическое воспитание: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ценностное отношение к природе;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об экокультурных ценностях, о законодательстве в области защиты окружающей среды;</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эстетического, эмоционально-нравственного отношения к природе;</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4A6B02" w:rsidRPr="001B0128" w:rsidRDefault="004A6B02" w:rsidP="00613A7B">
      <w:pPr>
        <w:numPr>
          <w:ilvl w:val="0"/>
          <w:numId w:val="27"/>
        </w:num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участия в природоохранной деятельности в школе, на пришкольном участке, по месту жительства.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b/>
          <w:spacing w:val="-14"/>
          <w:sz w:val="28"/>
          <w:szCs w:val="28"/>
          <w:lang w:eastAsia="ru-RU"/>
        </w:rPr>
        <w:t>12.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Оценка эффективности воспитательной деятельности, является составной частью реализации программы воспитания и социализации обучающихся на уровне начального общего образования.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школе в целом. Организация исследования требует совместных усилий административного и психолого-педагогического коллектива школы, предполагает фиксацию основных результатов развития обучающихся и этапов реализации программы в течение учебного года.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Программа мониторинга должна включать в себя следующие направления (блоки исследования):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Блок 1.</w:t>
      </w:r>
      <w:r w:rsidRPr="001B0128">
        <w:rPr>
          <w:rFonts w:ascii="Times New Roman" w:eastAsia="Arial Unicode MS" w:hAnsi="Times New Roman" w:cs="Times New Roman"/>
          <w:spacing w:val="-14"/>
          <w:sz w:val="28"/>
          <w:szCs w:val="28"/>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Блок 2.</w:t>
      </w:r>
      <w:r w:rsidRPr="001B0128">
        <w:rPr>
          <w:rFonts w:ascii="Times New Roman" w:eastAsia="Arial Unicode MS" w:hAnsi="Times New Roman" w:cs="Times New Roman"/>
          <w:spacing w:val="-14"/>
          <w:sz w:val="28"/>
          <w:szCs w:val="28"/>
          <w:lang w:eastAsia="ru-RU"/>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Блок 3.</w:t>
      </w:r>
      <w:r w:rsidRPr="001B0128">
        <w:rPr>
          <w:rFonts w:ascii="Times New Roman" w:eastAsia="Arial Unicode MS" w:hAnsi="Times New Roman" w:cs="Times New Roman"/>
          <w:spacing w:val="-14"/>
          <w:sz w:val="28"/>
          <w:szCs w:val="28"/>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w:t>
      </w:r>
      <w:r w:rsidRPr="001B0128">
        <w:rPr>
          <w:rFonts w:ascii="Times New Roman" w:eastAsia="Arial Unicode MS" w:hAnsi="Times New Roman" w:cs="Times New Roman"/>
          <w:spacing w:val="-14"/>
          <w:sz w:val="28"/>
          <w:szCs w:val="28"/>
          <w:lang w:eastAsia="ru-RU"/>
        </w:rPr>
        <w:lastRenderedPageBreak/>
        <w:t>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Данные, полученные по каждому из трех направлений мониторинга, могут рассматриваться в качестве</w:t>
      </w:r>
      <w:r w:rsidRPr="001B0128">
        <w:rPr>
          <w:rFonts w:ascii="Times New Roman" w:eastAsia="Arial Unicode MS" w:hAnsi="Times New Roman" w:cs="Times New Roman"/>
          <w:b/>
          <w:spacing w:val="-14"/>
          <w:sz w:val="28"/>
          <w:szCs w:val="28"/>
          <w:lang w:eastAsia="ru-RU"/>
        </w:rPr>
        <w:t xml:space="preserve"> основных показателей </w:t>
      </w:r>
      <w:r w:rsidRPr="001B0128">
        <w:rPr>
          <w:rFonts w:ascii="Times New Roman" w:eastAsia="Arial Unicode MS" w:hAnsi="Times New Roman" w:cs="Times New Roman"/>
          <w:spacing w:val="-14"/>
          <w:sz w:val="28"/>
          <w:szCs w:val="28"/>
          <w:lang w:eastAsia="ru-RU"/>
        </w:rPr>
        <w:t>исследования целостного процесса духовно-нравственного развития, воспитания и социализации младших школьников.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i/>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b/>
          <w:spacing w:val="-14"/>
          <w:sz w:val="28"/>
          <w:szCs w:val="28"/>
          <w:lang w:eastAsia="ru-RU"/>
        </w:rPr>
        <w:t>Методологический инструментарий</w:t>
      </w:r>
      <w:r w:rsidRPr="001B0128">
        <w:rPr>
          <w:rFonts w:ascii="Times New Roman" w:eastAsia="Arial Unicode MS" w:hAnsi="Times New Roman" w:cs="Times New Roman"/>
          <w:spacing w:val="-14"/>
          <w:sz w:val="28"/>
          <w:szCs w:val="28"/>
          <w:lang w:eastAsia="ru-RU"/>
        </w:rPr>
        <w:t xml:space="preserve">  исследования предусматривает использование следующих методов: тестирование (метод тестов), проективные методы, </w:t>
      </w:r>
      <w:r w:rsidRPr="001B0128">
        <w:rPr>
          <w:rFonts w:ascii="Times New Roman" w:eastAsia="Arial Unicode MS" w:hAnsi="Times New Roman" w:cs="Times New Roman"/>
          <w:bCs/>
          <w:spacing w:val="-14"/>
          <w:sz w:val="28"/>
          <w:szCs w:val="28"/>
          <w:lang w:eastAsia="ru-RU"/>
        </w:rPr>
        <w:t xml:space="preserve">опрос (анкетирование, интервью, беседа), </w:t>
      </w:r>
      <w:r w:rsidRPr="001B0128">
        <w:rPr>
          <w:rFonts w:ascii="Times New Roman" w:eastAsia="Arial Unicode MS" w:hAnsi="Times New Roman" w:cs="Times New Roman"/>
          <w:spacing w:val="-14"/>
          <w:sz w:val="28"/>
          <w:szCs w:val="28"/>
          <w:lang w:eastAsia="ru-RU"/>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Основной</w:t>
      </w:r>
      <w:r w:rsidRPr="001B0128">
        <w:rPr>
          <w:rFonts w:ascii="Times New Roman" w:eastAsia="Arial Unicode MS" w:hAnsi="Times New Roman" w:cs="Times New Roman"/>
          <w:b/>
          <w:spacing w:val="-14"/>
          <w:sz w:val="28"/>
          <w:szCs w:val="28"/>
          <w:lang w:eastAsia="ru-RU"/>
        </w:rPr>
        <w:t xml:space="preserve"> целью исследования</w:t>
      </w:r>
      <w:r w:rsidRPr="001B0128">
        <w:rPr>
          <w:rFonts w:ascii="Times New Roman" w:eastAsia="Arial Unicode MS" w:hAnsi="Times New Roman" w:cs="Times New Roman"/>
          <w:spacing w:val="-14"/>
          <w:sz w:val="28"/>
          <w:szCs w:val="28"/>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i/>
          <w:spacing w:val="-14"/>
          <w:sz w:val="28"/>
          <w:szCs w:val="28"/>
          <w:lang w:eastAsia="ru-RU"/>
        </w:rPr>
      </w:pPr>
      <w:r w:rsidRPr="001B0128">
        <w:rPr>
          <w:rFonts w:ascii="Times New Roman" w:eastAsia="Arial Unicode MS" w:hAnsi="Times New Roman" w:cs="Times New Roman"/>
          <w:b/>
          <w:spacing w:val="-14"/>
          <w:sz w:val="28"/>
          <w:szCs w:val="28"/>
          <w:lang w:eastAsia="ru-RU"/>
        </w:rPr>
        <w:t>Этап 1.</w:t>
      </w:r>
      <w:r w:rsidRPr="001B0128">
        <w:rPr>
          <w:rFonts w:ascii="Times New Roman" w:eastAsia="Arial Unicode MS" w:hAnsi="Times New Roman" w:cs="Times New Roman"/>
          <w:spacing w:val="-14"/>
          <w:sz w:val="28"/>
          <w:szCs w:val="28"/>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i/>
          <w:spacing w:val="-14"/>
          <w:sz w:val="28"/>
          <w:szCs w:val="28"/>
          <w:lang w:eastAsia="ru-RU"/>
        </w:rPr>
      </w:pPr>
      <w:r w:rsidRPr="001B0128">
        <w:rPr>
          <w:rFonts w:ascii="Times New Roman" w:eastAsia="Arial Unicode MS" w:hAnsi="Times New Roman" w:cs="Times New Roman"/>
          <w:b/>
          <w:spacing w:val="-14"/>
          <w:sz w:val="28"/>
          <w:szCs w:val="28"/>
          <w:lang w:eastAsia="ru-RU"/>
        </w:rPr>
        <w:t>Этап 2.</w:t>
      </w:r>
      <w:r w:rsidRPr="001B0128">
        <w:rPr>
          <w:rFonts w:ascii="Times New Roman" w:eastAsia="Arial Unicode MS" w:hAnsi="Times New Roman" w:cs="Times New Roman"/>
          <w:spacing w:val="-14"/>
          <w:sz w:val="28"/>
          <w:szCs w:val="28"/>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Этап 3.</w:t>
      </w:r>
      <w:r w:rsidRPr="001B0128">
        <w:rPr>
          <w:rFonts w:ascii="Times New Roman" w:eastAsia="Arial Unicode MS" w:hAnsi="Times New Roman" w:cs="Times New Roman"/>
          <w:spacing w:val="-14"/>
          <w:sz w:val="28"/>
          <w:szCs w:val="28"/>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1B0128">
        <w:rPr>
          <w:rFonts w:ascii="Times New Roman" w:eastAsia="Arial Unicode MS" w:hAnsi="Times New Roman" w:cs="Times New Roman"/>
          <w:b/>
          <w:spacing w:val="-14"/>
          <w:sz w:val="28"/>
          <w:szCs w:val="28"/>
          <w:lang w:eastAsia="ru-RU"/>
        </w:rPr>
        <w:t>исследование динамики</w:t>
      </w:r>
      <w:r w:rsidRPr="001B0128">
        <w:rPr>
          <w:rFonts w:ascii="Times New Roman" w:eastAsia="Arial Unicode MS" w:hAnsi="Times New Roman" w:cs="Times New Roman"/>
          <w:spacing w:val="-14"/>
          <w:sz w:val="28"/>
          <w:szCs w:val="28"/>
          <w:lang w:eastAsia="ru-RU"/>
        </w:rPr>
        <w:t xml:space="preserve"> развития младших школьников и анализ выполнения годового плана воспитательной работы.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1B0128">
        <w:rPr>
          <w:rFonts w:ascii="Times New Roman" w:eastAsia="Arial Unicode MS" w:hAnsi="Times New Roman" w:cs="Times New Roman"/>
          <w:b/>
          <w:spacing w:val="-14"/>
          <w:sz w:val="28"/>
          <w:szCs w:val="28"/>
          <w:lang w:eastAsia="ru-RU"/>
        </w:rPr>
        <w:t>основных показателей целостного процесса духовно-нравственного развития, воспитания и социализации младших школьников</w:t>
      </w:r>
      <w:r w:rsidRPr="001B0128">
        <w:rPr>
          <w:rFonts w:ascii="Times New Roman" w:eastAsia="Arial Unicode MS" w:hAnsi="Times New Roman" w:cs="Times New Roman"/>
          <w:spacing w:val="-14"/>
          <w:sz w:val="28"/>
          <w:szCs w:val="28"/>
          <w:lang w:eastAsia="ru-RU"/>
        </w:rPr>
        <w:t>:</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Блок 1.</w:t>
      </w:r>
      <w:r w:rsidRPr="001B0128">
        <w:rPr>
          <w:rFonts w:ascii="Times New Roman" w:eastAsia="Arial Unicode MS" w:hAnsi="Times New Roman" w:cs="Times New Roman"/>
          <w:spacing w:val="-14"/>
          <w:sz w:val="28"/>
          <w:szCs w:val="28"/>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lastRenderedPageBreak/>
        <w:t>Блок 2.</w:t>
      </w:r>
      <w:r w:rsidRPr="001B0128">
        <w:rPr>
          <w:rFonts w:ascii="Times New Roman" w:eastAsia="Arial Unicode MS" w:hAnsi="Times New Roman" w:cs="Times New Roman"/>
          <w:spacing w:val="-14"/>
          <w:sz w:val="28"/>
          <w:szCs w:val="28"/>
          <w:lang w:eastAsia="ru-RU"/>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Блок 3.</w:t>
      </w:r>
      <w:r w:rsidRPr="001B0128">
        <w:rPr>
          <w:rFonts w:ascii="Times New Roman" w:eastAsia="Arial Unicode MS" w:hAnsi="Times New Roman" w:cs="Times New Roman"/>
          <w:spacing w:val="-14"/>
          <w:sz w:val="28"/>
          <w:szCs w:val="28"/>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A6B02" w:rsidRPr="001B0128" w:rsidRDefault="004A6B02" w:rsidP="00613A7B">
      <w:pPr>
        <w:numPr>
          <w:ilvl w:val="0"/>
          <w:numId w:val="28"/>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4A6B02" w:rsidRPr="001B0128" w:rsidRDefault="004A6B02" w:rsidP="00613A7B">
      <w:pPr>
        <w:numPr>
          <w:ilvl w:val="0"/>
          <w:numId w:val="29"/>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В качестве </w:t>
      </w:r>
      <w:r w:rsidRPr="001B0128">
        <w:rPr>
          <w:rFonts w:ascii="Times New Roman" w:eastAsia="Arial Unicode MS" w:hAnsi="Times New Roman" w:cs="Times New Roman"/>
          <w:b/>
          <w:spacing w:val="-14"/>
          <w:sz w:val="28"/>
          <w:szCs w:val="28"/>
          <w:lang w:eastAsia="ru-RU"/>
        </w:rPr>
        <w:t>критериев, по которым изучается динамика</w:t>
      </w:r>
      <w:r w:rsidRPr="001B0128">
        <w:rPr>
          <w:rFonts w:ascii="Times New Roman" w:eastAsia="Arial Unicode MS" w:hAnsi="Times New Roman" w:cs="Times New Roman"/>
          <w:spacing w:val="-14"/>
          <w:sz w:val="28"/>
          <w:szCs w:val="28"/>
          <w:lang w:eastAsia="ru-RU"/>
        </w:rPr>
        <w:t xml:space="preserve"> процесса воспитания и социализации обучающихся, выделены:</w:t>
      </w:r>
    </w:p>
    <w:p w:rsidR="004A6B02" w:rsidRPr="001B0128" w:rsidRDefault="004A6B02" w:rsidP="00613A7B">
      <w:pPr>
        <w:numPr>
          <w:ilvl w:val="0"/>
          <w:numId w:val="30"/>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Положительная динамика</w:t>
      </w:r>
      <w:r w:rsidRPr="001B0128">
        <w:rPr>
          <w:rFonts w:ascii="Times New Roman" w:eastAsia="Arial Unicode MS" w:hAnsi="Times New Roman" w:cs="Times New Roman"/>
          <w:i/>
          <w:spacing w:val="-14"/>
          <w:sz w:val="28"/>
          <w:szCs w:val="28"/>
          <w:lang w:eastAsia="ru-RU"/>
        </w:rPr>
        <w:t xml:space="preserve"> –</w:t>
      </w:r>
      <w:r w:rsidRPr="001B0128">
        <w:rPr>
          <w:rFonts w:ascii="Times New Roman" w:eastAsia="Arial Unicode MS" w:hAnsi="Times New Roman" w:cs="Times New Roman"/>
          <w:spacing w:val="-14"/>
          <w:sz w:val="28"/>
          <w:szCs w:val="28"/>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A6B02" w:rsidRPr="001B0128" w:rsidRDefault="004A6B02" w:rsidP="00613A7B">
      <w:pPr>
        <w:numPr>
          <w:ilvl w:val="0"/>
          <w:numId w:val="30"/>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A6B02" w:rsidRPr="001B0128" w:rsidRDefault="004A6B02" w:rsidP="00613A7B">
      <w:pPr>
        <w:numPr>
          <w:ilvl w:val="0"/>
          <w:numId w:val="30"/>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На основе результатов исследования может быть составлена характеристика класса и индивидуальная характеристика учащегося</w:t>
      </w:r>
      <w:r w:rsidRPr="001B0128">
        <w:rPr>
          <w:rFonts w:ascii="Times New Roman" w:eastAsia="Arial Unicode MS" w:hAnsi="Times New Roman" w:cs="Times New Roman"/>
          <w:b/>
          <w:spacing w:val="-14"/>
          <w:sz w:val="28"/>
          <w:szCs w:val="28"/>
          <w:lang w:eastAsia="ru-RU"/>
        </w:rPr>
        <w:t xml:space="preserve">, </w:t>
      </w:r>
      <w:r w:rsidRPr="001B0128">
        <w:rPr>
          <w:rFonts w:ascii="Times New Roman" w:eastAsia="Arial Unicode MS" w:hAnsi="Times New Roman" w:cs="Times New Roman"/>
          <w:spacing w:val="-14"/>
          <w:sz w:val="28"/>
          <w:szCs w:val="28"/>
          <w:lang w:eastAsia="ru-RU"/>
        </w:rPr>
        <w:t xml:space="preserve">включающая три основных компонента: </w:t>
      </w:r>
    </w:p>
    <w:p w:rsidR="004A6B02" w:rsidRPr="001B0128" w:rsidRDefault="004A6B02" w:rsidP="00613A7B">
      <w:pPr>
        <w:numPr>
          <w:ilvl w:val="0"/>
          <w:numId w:val="31"/>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характеристику достижений и положительных качеств обучающегося; </w:t>
      </w:r>
    </w:p>
    <w:p w:rsidR="004A6B02" w:rsidRPr="001B0128" w:rsidRDefault="004A6B02" w:rsidP="00613A7B">
      <w:pPr>
        <w:numPr>
          <w:ilvl w:val="0"/>
          <w:numId w:val="31"/>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 xml:space="preserve">определение приоритетных задач и направлений индивидуального развития; </w:t>
      </w:r>
    </w:p>
    <w:p w:rsidR="004A6B02" w:rsidRPr="001B0128" w:rsidRDefault="004A6B02" w:rsidP="00613A7B">
      <w:pPr>
        <w:numPr>
          <w:ilvl w:val="0"/>
          <w:numId w:val="31"/>
        </w:num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Полученные и зафиксированные результаты исследования могут быть включены в портфель достижений младших школьников.</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ab/>
      </w:r>
      <w:r w:rsidRPr="001B0128">
        <w:rPr>
          <w:rFonts w:ascii="Times New Roman" w:eastAsia="Arial Unicode MS" w:hAnsi="Times New Roman" w:cs="Times New Roman"/>
          <w:spacing w:val="-14"/>
          <w:sz w:val="28"/>
          <w:szCs w:val="28"/>
          <w:lang w:eastAsia="ru-RU"/>
        </w:rPr>
        <w:tab/>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b/>
          <w:spacing w:val="-14"/>
          <w:sz w:val="28"/>
          <w:szCs w:val="28"/>
          <w:lang w:eastAsia="ru-RU"/>
        </w:rPr>
      </w:pP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b/>
          <w:spacing w:val="-14"/>
          <w:sz w:val="28"/>
          <w:szCs w:val="28"/>
          <w:lang w:eastAsia="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w:t>
      </w:r>
      <w:r w:rsidRPr="001B0128">
        <w:rPr>
          <w:rFonts w:ascii="Times New Roman" w:eastAsia="Arial Unicode MS" w:hAnsi="Times New Roman" w:cs="Times New Roman"/>
          <w:spacing w:val="-14"/>
          <w:sz w:val="28"/>
          <w:szCs w:val="28"/>
          <w:lang w:eastAsia="ru-RU"/>
        </w:rPr>
        <w:lastRenderedPageBreak/>
        <w:t>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1B0128">
        <w:rPr>
          <w:rFonts w:ascii="Times New Roman" w:eastAsia="Arial Unicode MS" w:hAnsi="Times New Roman" w:cs="Times New Roman"/>
          <w:spacing w:val="-14"/>
          <w:sz w:val="28"/>
          <w:szCs w:val="28"/>
          <w:lang w:eastAsia="ru-RU"/>
        </w:rPr>
        <w:softHyphen/>
        <w:t>чес</w:t>
      </w:r>
      <w:r w:rsidRPr="001B0128">
        <w:rPr>
          <w:rFonts w:ascii="Times New Roman" w:eastAsia="Arial Unicode MS" w:hAnsi="Times New Roman" w:cs="Times New Roman"/>
          <w:spacing w:val="-14"/>
          <w:sz w:val="28"/>
          <w:szCs w:val="28"/>
          <w:lang w:eastAsia="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уровеньсохранности и использования школьного библиотечного фонда для решения задач воспитательной деятельности.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w:t>
      </w:r>
      <w:r w:rsidRPr="001B0128">
        <w:rPr>
          <w:rFonts w:ascii="Times New Roman" w:eastAsia="Arial Unicode MS" w:hAnsi="Times New Roman" w:cs="Times New Roman"/>
          <w:spacing w:val="-14"/>
          <w:sz w:val="28"/>
          <w:szCs w:val="28"/>
          <w:lang w:eastAsia="ru-RU"/>
        </w:rPr>
        <w:lastRenderedPageBreak/>
        <w:t>эстетического, физического сознания и деятельности личности, развитию ее самоорганизации).</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4A6B02" w:rsidRPr="001B0128"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A6B02" w:rsidRPr="005B4FC2" w:rsidRDefault="004A6B02" w:rsidP="00613A7B">
      <w:pPr>
        <w:tabs>
          <w:tab w:val="right" w:pos="567"/>
        </w:tabs>
        <w:spacing w:after="0" w:line="240" w:lineRule="auto"/>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4A6B02" w:rsidRPr="005B4FC2" w:rsidRDefault="004A6B02" w:rsidP="005B4FC2">
      <w:pPr>
        <w:spacing w:after="0" w:line="240" w:lineRule="auto"/>
        <w:contextualSpacing/>
        <w:jc w:val="center"/>
        <w:rPr>
          <w:rFonts w:ascii="Times New Roman" w:eastAsia="Arial Unicode MS" w:hAnsi="Times New Roman" w:cs="Times New Roman"/>
          <w:b/>
          <w:szCs w:val="28"/>
          <w:lang w:eastAsia="ru-RU"/>
        </w:rPr>
      </w:pPr>
      <w:r w:rsidRPr="005B4FC2">
        <w:rPr>
          <w:rFonts w:ascii="Times New Roman" w:eastAsia="Arial Unicode MS" w:hAnsi="Times New Roman" w:cs="Times New Roman"/>
          <w:b/>
          <w:szCs w:val="28"/>
          <w:lang w:eastAsia="ru-RU"/>
        </w:rPr>
        <w:t>РАЗРАБОТКА СОДЕРЖАНИЯ ДЕЯТЕЛЬНОСТИ ОБРАЗОВАТЕЛЬНОГО УЧРЕЖДЕНИЯ</w:t>
      </w:r>
    </w:p>
    <w:p w:rsidR="004A6B02" w:rsidRPr="005B4FC2" w:rsidRDefault="004A6B02" w:rsidP="005B4FC2">
      <w:pPr>
        <w:spacing w:after="0" w:line="240" w:lineRule="auto"/>
        <w:contextualSpacing/>
        <w:jc w:val="center"/>
        <w:rPr>
          <w:rFonts w:ascii="Times New Roman" w:eastAsia="Arial Unicode MS" w:hAnsi="Times New Roman" w:cs="Times New Roman"/>
          <w:b/>
          <w:szCs w:val="28"/>
          <w:lang w:eastAsia="ru-RU"/>
        </w:rPr>
      </w:pPr>
      <w:r w:rsidRPr="005B4FC2">
        <w:rPr>
          <w:rFonts w:ascii="Times New Roman" w:eastAsia="Arial Unicode MS" w:hAnsi="Times New Roman" w:cs="Times New Roman"/>
          <w:b/>
          <w:szCs w:val="28"/>
          <w:lang w:eastAsia="ru-RU"/>
        </w:rPr>
        <w:t>на основе</w:t>
      </w:r>
    </w:p>
    <w:p w:rsidR="004A6B02" w:rsidRPr="005B4FC2" w:rsidRDefault="004A6B02" w:rsidP="005B4FC2">
      <w:pPr>
        <w:spacing w:after="0" w:line="240" w:lineRule="auto"/>
        <w:contextualSpacing/>
        <w:jc w:val="center"/>
        <w:rPr>
          <w:rFonts w:ascii="Times New Roman" w:eastAsia="Arial Unicode MS" w:hAnsi="Times New Roman" w:cs="Times New Roman"/>
          <w:b/>
          <w:szCs w:val="28"/>
          <w:lang w:eastAsia="ru-RU"/>
        </w:rPr>
      </w:pPr>
      <w:r w:rsidRPr="005B4FC2">
        <w:rPr>
          <w:rFonts w:ascii="Times New Roman" w:eastAsia="Arial Unicode MS" w:hAnsi="Times New Roman" w:cs="Times New Roman"/>
          <w:b/>
          <w:szCs w:val="28"/>
          <w:lang w:eastAsia="ru-RU"/>
        </w:rPr>
        <w:t>ПРОГРАММЫ ДУХОВНО-НРАВСТВЕННОГО РАЗВИТИЯ, ВОСПИТАНИЯ ОБУЧАЮЩИХСЯ</w:t>
      </w:r>
    </w:p>
    <w:p w:rsidR="004A6B02" w:rsidRPr="005B4FC2" w:rsidRDefault="004A6B02" w:rsidP="005B4FC2">
      <w:pPr>
        <w:spacing w:after="0" w:line="240" w:lineRule="auto"/>
        <w:contextualSpacing/>
        <w:jc w:val="center"/>
        <w:rPr>
          <w:rFonts w:ascii="Times New Roman" w:eastAsia="Arial Unicode MS" w:hAnsi="Times New Roman" w:cs="Times New Roman"/>
          <w:szCs w:val="28"/>
          <w:lang w:eastAsia="ru-RU"/>
        </w:rPr>
      </w:pPr>
      <w:r w:rsidRPr="005B4FC2">
        <w:rPr>
          <w:rFonts w:ascii="Times New Roman" w:eastAsia="Arial Unicode MS" w:hAnsi="Times New Roman" w:cs="Times New Roman"/>
          <w:b/>
          <w:szCs w:val="28"/>
          <w:lang w:eastAsia="ru-RU"/>
        </w:rPr>
        <w:t xml:space="preserve">НА СТУПЕНИ НАЧАЛЬНОГО ОБЩЕГО ОБРАЗОВАНИЯ </w:t>
      </w:r>
      <w:r w:rsidRPr="005B4FC2">
        <w:rPr>
          <w:rFonts w:ascii="Times New Roman" w:eastAsia="Arial Unicode MS" w:hAnsi="Times New Roman" w:cs="Times New Roman"/>
          <w:szCs w:val="28"/>
          <w:lang w:eastAsia="ru-RU"/>
        </w:rPr>
        <w:t>(методический конструктор)</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z w:val="28"/>
          <w:szCs w:val="28"/>
        </w:rPr>
        <w:t xml:space="preserve">Методический </w:t>
      </w:r>
      <w:r w:rsidRPr="001B0128">
        <w:rPr>
          <w:rFonts w:ascii="Times New Roman" w:eastAsia="Times New Roman" w:hAnsi="Times New Roman" w:cs="Times New Roman"/>
          <w:spacing w:val="-14"/>
          <w:sz w:val="28"/>
          <w:szCs w:val="28"/>
        </w:rPr>
        <w:t>конструктор позволяет смоделировать и спроектировать деятельность всех субъектов образовательного процесса, в т.ч. в рамках межведомственного взаимодействия, для достижения целей:</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Формирования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Создания системы воспитательных мероприятий, позволяющих обучающемуся осваивать и на практике использовать полученные знания на предметном, межпредметном и надпредметном уровнях, в субъектном опыте (личностный уровень – формирование мировоззрения, основанного на абсолютных ценностях);</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формирования у обучающегося активной деятельностной позиции (способность действовать в «проблемном поле»)</w:t>
      </w:r>
    </w:p>
    <w:p w:rsidR="004A6B02" w:rsidRPr="001B0128" w:rsidRDefault="004A6B02" w:rsidP="00613A7B">
      <w:pPr>
        <w:tabs>
          <w:tab w:val="right" w:pos="567"/>
        </w:tabs>
        <w:spacing w:after="0" w:line="240" w:lineRule="auto"/>
        <w:ind w:firstLine="380"/>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Методический конструктор сводит воедино все элементы Программы духовно-нравственного развития, воспитания…: направления, виды деятельности, уровни достижения планируемых результатов, а также Критерии достижения обучающимися воспитательных результатов по каждому направлению. За образовательным учреждением остаётся право выбора всех указанных направлений деятельности или приоритетного направления, которое не исключает, а интегрирует в себе, «подключает» содержание других направлений.</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
        <w:gridCol w:w="142"/>
        <w:gridCol w:w="3227"/>
        <w:gridCol w:w="3402"/>
        <w:gridCol w:w="2693"/>
      </w:tblGrid>
      <w:tr w:rsidR="004A6B02" w:rsidRPr="001B0128" w:rsidTr="004A6B02">
        <w:trPr>
          <w:trHeight w:val="285"/>
        </w:trPr>
        <w:tc>
          <w:tcPr>
            <w:tcW w:w="884" w:type="dxa"/>
            <w:vMerge w:val="restart"/>
          </w:tcPr>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bCs/>
                <w:iCs/>
                <w:sz w:val="28"/>
                <w:szCs w:val="28"/>
                <w:lang w:eastAsia="ru-RU"/>
              </w:rPr>
              <w:t>Направления деятельности</w:t>
            </w:r>
          </w:p>
        </w:tc>
        <w:tc>
          <w:tcPr>
            <w:tcW w:w="9464" w:type="dxa"/>
            <w:gridSpan w:val="4"/>
          </w:tcPr>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bCs/>
                <w:iCs/>
                <w:sz w:val="28"/>
                <w:szCs w:val="28"/>
                <w:lang w:eastAsia="ru-RU"/>
              </w:rPr>
              <w:t>Виды деятельности (ВД). Уровень</w:t>
            </w:r>
          </w:p>
        </w:tc>
      </w:tr>
      <w:tr w:rsidR="004A6B02" w:rsidRPr="001B0128" w:rsidTr="004A6B02">
        <w:trPr>
          <w:trHeight w:val="251"/>
        </w:trPr>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bCs/>
                <w:iCs/>
                <w:sz w:val="28"/>
                <w:szCs w:val="28"/>
                <w:u w:val="single"/>
                <w:lang w:eastAsia="ru-RU"/>
              </w:rPr>
              <w:t>Первый  уровень</w:t>
            </w:r>
          </w:p>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bCs/>
                <w:iCs/>
                <w:sz w:val="28"/>
                <w:szCs w:val="28"/>
                <w:lang w:eastAsia="ru-RU"/>
              </w:rPr>
              <w:t>Приобретение обучающимися ценностно-значимых социальных  знаний</w:t>
            </w:r>
          </w:p>
        </w:tc>
        <w:tc>
          <w:tcPr>
            <w:tcW w:w="3402" w:type="dxa"/>
          </w:tcPr>
          <w:p w:rsidR="004A6B02" w:rsidRPr="001B0128" w:rsidRDefault="004A6B02" w:rsidP="00613A7B">
            <w:pPr>
              <w:spacing w:after="0" w:line="240" w:lineRule="auto"/>
              <w:ind w:left="34"/>
              <w:contextualSpacing/>
              <w:jc w:val="both"/>
              <w:rPr>
                <w:rFonts w:ascii="Times New Roman" w:eastAsia="Arial Unicode MS" w:hAnsi="Times New Roman" w:cs="Times New Roman"/>
                <w:b/>
                <w:sz w:val="28"/>
                <w:szCs w:val="28"/>
                <w:u w:val="single"/>
                <w:lang w:eastAsia="ru-RU"/>
              </w:rPr>
            </w:pPr>
            <w:r w:rsidRPr="001B0128">
              <w:rPr>
                <w:rFonts w:ascii="Times New Roman" w:eastAsia="Arial Unicode MS" w:hAnsi="Times New Roman" w:cs="Times New Roman"/>
                <w:b/>
                <w:sz w:val="28"/>
                <w:szCs w:val="28"/>
                <w:u w:val="single"/>
                <w:lang w:eastAsia="ru-RU"/>
              </w:rPr>
              <w:t>Второй уровень</w:t>
            </w:r>
          </w:p>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bCs/>
                <w:iCs/>
                <w:sz w:val="28"/>
                <w:szCs w:val="28"/>
                <w:lang w:eastAsia="ru-RU"/>
              </w:rPr>
              <w:t>Формирование ценностного отношения к личностной/социальной реальности (опыт проживания полученных знаний)</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sz w:val="28"/>
                <w:szCs w:val="28"/>
                <w:u w:val="single"/>
                <w:lang w:eastAsia="ru-RU"/>
              </w:rPr>
              <w:t>Третий уровень</w:t>
            </w:r>
          </w:p>
          <w:p w:rsidR="004A6B02" w:rsidRPr="001B0128" w:rsidRDefault="004A6B02" w:rsidP="00613A7B">
            <w:pPr>
              <w:spacing w:after="0" w:line="240" w:lineRule="auto"/>
              <w:contextualSpacing/>
              <w:jc w:val="both"/>
              <w:rPr>
                <w:rFonts w:ascii="Times New Roman" w:eastAsia="Arial Unicode MS" w:hAnsi="Times New Roman" w:cs="Times New Roman"/>
                <w:b/>
                <w:bCs/>
                <w:iCs/>
                <w:sz w:val="28"/>
                <w:szCs w:val="28"/>
                <w:lang w:eastAsia="ru-RU"/>
              </w:rPr>
            </w:pPr>
            <w:r w:rsidRPr="001B0128">
              <w:rPr>
                <w:rFonts w:ascii="Times New Roman" w:eastAsia="Arial Unicode MS" w:hAnsi="Times New Roman" w:cs="Times New Roman"/>
                <w:b/>
                <w:bCs/>
                <w:iCs/>
                <w:sz w:val="28"/>
                <w:szCs w:val="28"/>
                <w:lang w:eastAsia="ru-RU"/>
              </w:rPr>
              <w:t>Получение опыта самостоятельного общественного действия</w:t>
            </w:r>
          </w:p>
        </w:tc>
      </w:tr>
      <w:tr w:rsidR="004A6B02" w:rsidRPr="001B0128" w:rsidTr="004A6B02">
        <w:tc>
          <w:tcPr>
            <w:tcW w:w="884" w:type="dxa"/>
            <w:vMerge w:val="restart"/>
          </w:tcPr>
          <w:p w:rsidR="004A6B02" w:rsidRPr="001B0128" w:rsidRDefault="004A6B02" w:rsidP="00613A7B">
            <w:pPr>
              <w:spacing w:after="0" w:line="240" w:lineRule="auto"/>
              <w:ind w:left="34"/>
              <w:contextualSpacing/>
              <w:jc w:val="both"/>
              <w:rPr>
                <w:rFonts w:ascii="Times New Roman" w:eastAsia="Arial Unicode MS" w:hAnsi="Times New Roman" w:cs="Times New Roman"/>
                <w:b/>
                <w:bCs/>
                <w:i/>
                <w:iCs/>
                <w:sz w:val="28"/>
                <w:szCs w:val="28"/>
                <w:lang w:eastAsia="ru-RU"/>
              </w:rPr>
            </w:pPr>
            <w:r w:rsidRPr="001B0128">
              <w:rPr>
                <w:rFonts w:ascii="Times New Roman" w:eastAsia="Arial Unicode MS" w:hAnsi="Times New Roman" w:cs="Times New Roman"/>
                <w:spacing w:val="-14"/>
                <w:sz w:val="28"/>
                <w:szCs w:val="28"/>
                <w:lang w:eastAsia="ru-RU"/>
              </w:rPr>
              <w:t>Гражданско-патриотиче</w:t>
            </w:r>
            <w:r w:rsidRPr="001B0128">
              <w:rPr>
                <w:rFonts w:ascii="Times New Roman" w:eastAsia="Arial Unicode MS" w:hAnsi="Times New Roman" w:cs="Times New Roman"/>
                <w:spacing w:val="-14"/>
                <w:sz w:val="28"/>
                <w:szCs w:val="28"/>
                <w:lang w:eastAsia="ru-RU"/>
              </w:rPr>
              <w:lastRenderedPageBreak/>
              <w:t>ское воспитание</w:t>
            </w: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предметов, предусмотренных базисным учебным </w:t>
            </w:r>
            <w:r w:rsidRPr="001B0128">
              <w:rPr>
                <w:rFonts w:ascii="Times New Roman" w:eastAsia="Arial Unicode MS" w:hAnsi="Times New Roman" w:cs="Times New Roman"/>
                <w:sz w:val="28"/>
                <w:szCs w:val="28"/>
                <w:lang w:eastAsia="ru-RU"/>
              </w:rPr>
              <w:lastRenderedPageBreak/>
              <w:t xml:space="preserve">планом </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на плакатах, картинах </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бесед, чтения книг</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 (политический аспект)</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элементарные представления о политическом устройстве Российского государства, его институтах, их роли в жизни об</w:t>
            </w:r>
            <w:r w:rsidRPr="001B0128">
              <w:rPr>
                <w:rFonts w:ascii="Times New Roman" w:eastAsia="Arial Unicode MS" w:hAnsi="Times New Roman" w:cs="Times New Roman"/>
                <w:sz w:val="28"/>
                <w:szCs w:val="28"/>
                <w:lang w:eastAsia="ru-RU"/>
              </w:rPr>
              <w:softHyphen/>
              <w:t xml:space="preserve">щества, о его важнейших законах </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элементарные представления о правах и обязанностях гражданина России</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3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предметов, предусмотренных базисным учебным </w:t>
            </w:r>
            <w:r w:rsidRPr="001B0128">
              <w:rPr>
                <w:rFonts w:ascii="Times New Roman" w:eastAsia="Arial Unicode MS" w:hAnsi="Times New Roman" w:cs="Times New Roman"/>
                <w:sz w:val="28"/>
                <w:szCs w:val="28"/>
                <w:lang w:eastAsia="ru-RU"/>
              </w:rPr>
              <w:lastRenderedPageBreak/>
              <w:t xml:space="preserve">планом </w:t>
            </w:r>
          </w:p>
          <w:p w:rsidR="004A6B02" w:rsidRPr="001B0128" w:rsidRDefault="004A6B02" w:rsidP="00613A7B">
            <w:pPr>
              <w:numPr>
                <w:ilvl w:val="0"/>
                <w:numId w:val="3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тематические классные часы, создание ситуаций и их решение в группе, паре, индивидуально</w:t>
            </w:r>
          </w:p>
          <w:p w:rsidR="004A6B02" w:rsidRPr="001B0128" w:rsidRDefault="004A6B02" w:rsidP="00613A7B">
            <w:pPr>
              <w:numPr>
                <w:ilvl w:val="0"/>
                <w:numId w:val="3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сюжетно-ролевые игры</w:t>
            </w:r>
          </w:p>
          <w:p w:rsidR="004A6B02" w:rsidRPr="001B0128" w:rsidRDefault="004A6B02" w:rsidP="00613A7B">
            <w:pPr>
              <w:numPr>
                <w:ilvl w:val="0"/>
                <w:numId w:val="3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ситуации «проживания» реального опыта, основанного на полученных знаниях по направлению</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35"/>
              </w:numPr>
              <w:spacing w:after="0" w:line="240" w:lineRule="auto"/>
              <w:ind w:left="175"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в процессе посильного участия в социальных </w:t>
            </w:r>
            <w:r w:rsidRPr="001B0128">
              <w:rPr>
                <w:rFonts w:ascii="Times New Roman" w:eastAsia="Arial Unicode MS" w:hAnsi="Times New Roman" w:cs="Times New Roman"/>
                <w:sz w:val="28"/>
                <w:szCs w:val="28"/>
                <w:lang w:eastAsia="ru-RU"/>
              </w:rPr>
              <w:lastRenderedPageBreak/>
              <w:t>проектах и мероприятиях, проводимых детско-юношескими организациями</w:t>
            </w:r>
          </w:p>
          <w:p w:rsidR="004A6B02" w:rsidRPr="001B0128" w:rsidRDefault="004A6B02" w:rsidP="00613A7B">
            <w:pPr>
              <w:numPr>
                <w:ilvl w:val="0"/>
                <w:numId w:val="35"/>
              </w:numPr>
              <w:spacing w:after="0" w:line="240" w:lineRule="auto"/>
              <w:ind w:left="175"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участие в акциях, которые инициируют гражданскую активность детей, демонстрируют необходимость общественной активности человека, включения его гражданских качеств</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самостоятельные инициативы учащихся по подготовке встреч, бесед с выпускниками своей школы, по ознакомлению с биографиями родственников и близких, выпускников, явивших собой достойные примеры гражданственности и патриотизма, правовой дисциплины</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умение отвечать за свои поступки </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негативное отношение к нарушениям порядка в классе, до</w:t>
            </w:r>
            <w:r w:rsidRPr="001B0128">
              <w:rPr>
                <w:rFonts w:ascii="Times New Roman" w:eastAsia="Arial Unicode MS" w:hAnsi="Times New Roman" w:cs="Times New Roman"/>
                <w:sz w:val="28"/>
                <w:szCs w:val="28"/>
                <w:lang w:eastAsia="ru-RU"/>
              </w:rPr>
              <w:softHyphen/>
              <w:t xml:space="preserve">ма, на улице, к </w:t>
            </w:r>
            <w:r w:rsidRPr="001B0128">
              <w:rPr>
                <w:rFonts w:ascii="Times New Roman" w:eastAsia="Arial Unicode MS" w:hAnsi="Times New Roman" w:cs="Times New Roman"/>
                <w:sz w:val="28"/>
                <w:szCs w:val="28"/>
                <w:lang w:eastAsia="ru-RU"/>
              </w:rPr>
              <w:lastRenderedPageBreak/>
              <w:t>невыполнению человеком своих обязанностей</w:t>
            </w:r>
          </w:p>
        </w:tc>
      </w:tr>
      <w:tr w:rsidR="004A6B02" w:rsidRPr="001B0128" w:rsidTr="004A6B02">
        <w:tc>
          <w:tcPr>
            <w:tcW w:w="884" w:type="dxa"/>
            <w:vMerge/>
          </w:tcPr>
          <w:p w:rsidR="004A6B02" w:rsidRPr="001B0128" w:rsidRDefault="004A6B02" w:rsidP="00613A7B">
            <w:pPr>
              <w:spacing w:after="0" w:line="240" w:lineRule="auto"/>
              <w:ind w:left="34"/>
              <w:contextualSpacing/>
              <w:jc w:val="both"/>
              <w:rPr>
                <w:rFonts w:ascii="Times New Roman" w:eastAsia="Arial Unicode MS" w:hAnsi="Times New Roman" w:cs="Times New Roman"/>
                <w:b/>
                <w:bCs/>
                <w:i/>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изучения предметов, предусмотренных базисным учебным планом</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внеклассные мероприятия: неделя русского языка и литературы, декада русского языка и литературы, конкурсы и т.п.</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просмотра художественно-публицистических передач</w:t>
            </w:r>
          </w:p>
          <w:p w:rsidR="004A6B02" w:rsidRPr="001B0128" w:rsidRDefault="004A6B02" w:rsidP="00613A7B">
            <w:pPr>
              <w:numPr>
                <w:ilvl w:val="0"/>
                <w:numId w:val="34"/>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бесед, чтения книг</w:t>
            </w:r>
          </w:p>
          <w:p w:rsidR="004A6B02" w:rsidRPr="001B0128" w:rsidRDefault="004A6B02" w:rsidP="00613A7B">
            <w:pPr>
              <w:tabs>
                <w:tab w:val="left" w:pos="176"/>
              </w:tabs>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 (отношение к государственному языку)</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уважительное отношение к русскому языку как госу</w:t>
            </w:r>
            <w:r w:rsidRPr="001B0128">
              <w:rPr>
                <w:rFonts w:ascii="Times New Roman" w:eastAsia="Arial Unicode MS" w:hAnsi="Times New Roman" w:cs="Times New Roman"/>
                <w:sz w:val="28"/>
                <w:szCs w:val="28"/>
                <w:lang w:eastAsia="ru-RU"/>
              </w:rPr>
              <w:softHyphen/>
              <w:t>дарственному, языку межнационального общения</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1"/>
              </w:numPr>
              <w:spacing w:after="0" w:line="240" w:lineRule="auto"/>
              <w:ind w:left="317"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участие в просмотре учебных фильмов, отрывков из художественных фильмов</w:t>
            </w:r>
          </w:p>
          <w:p w:rsidR="004A6B02" w:rsidRPr="001B0128" w:rsidRDefault="004A6B02" w:rsidP="00613A7B">
            <w:pPr>
              <w:numPr>
                <w:ilvl w:val="0"/>
                <w:numId w:val="61"/>
              </w:numPr>
              <w:spacing w:after="0" w:line="240" w:lineRule="auto"/>
              <w:ind w:left="317"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экскурсии в национальные музеи, выставки и т.п.</w:t>
            </w:r>
          </w:p>
          <w:p w:rsidR="004A6B02" w:rsidRPr="001B0128" w:rsidRDefault="004A6B02" w:rsidP="00613A7B">
            <w:pPr>
              <w:numPr>
                <w:ilvl w:val="0"/>
                <w:numId w:val="61"/>
              </w:numPr>
              <w:spacing w:after="0" w:line="240" w:lineRule="auto"/>
              <w:ind w:left="317"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посещение театров, поэтических вечеров и т.п.</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обсуждение прочитанных книг, произведений; </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эмоциональный отклик на слово классика; закрепление  в сознании точности, выразительности, глубины, духовной высоты Русского Слова</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2"/>
              </w:numPr>
              <w:tabs>
                <w:tab w:val="left" w:pos="317"/>
              </w:tabs>
              <w:spacing w:after="0" w:line="240" w:lineRule="auto"/>
              <w:ind w:left="175" w:hanging="141"/>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участия во внеклассных мероприятиях, в конкурсах по личной инициативе</w:t>
            </w:r>
          </w:p>
          <w:p w:rsidR="004A6B02" w:rsidRPr="001B0128" w:rsidRDefault="004A6B02" w:rsidP="00613A7B">
            <w:pPr>
              <w:numPr>
                <w:ilvl w:val="0"/>
                <w:numId w:val="62"/>
              </w:numPr>
              <w:tabs>
                <w:tab w:val="left" w:pos="317"/>
              </w:tabs>
              <w:spacing w:after="0" w:line="240" w:lineRule="auto"/>
              <w:ind w:left="175" w:hanging="141"/>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самостоятельная творческая деятельность (написание стихов, мини-рассказов, выпуск мини-книжек, буклетов и др.)</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ценностное отношение к своему национальному языку и культуре, к классическому наследию через первоначальное знакомство с русской классикой – А.С. Пушкиным, С.А. Есениным, Л.Н. Толстым и др. - самостоятельное приобщение к чтению; ведение читательских дневников; участие в инсценировании литературных произведений, театрализации, конкурсах поэтического слова, подготовка художественно-</w:t>
            </w:r>
            <w:r w:rsidRPr="001B0128">
              <w:rPr>
                <w:rFonts w:ascii="Times New Roman" w:eastAsia="Arial Unicode MS" w:hAnsi="Times New Roman" w:cs="Times New Roman"/>
                <w:sz w:val="28"/>
                <w:szCs w:val="28"/>
                <w:lang w:eastAsia="ru-RU"/>
              </w:rPr>
              <w:lastRenderedPageBreak/>
              <w:t>музыкальных композиций и др.</w:t>
            </w:r>
          </w:p>
        </w:tc>
      </w:tr>
      <w:tr w:rsidR="004A6B02" w:rsidRPr="001B0128" w:rsidTr="004A6B02">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36"/>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основных и вариативных учебных дисциплин </w:t>
            </w:r>
          </w:p>
          <w:p w:rsidR="004A6B02" w:rsidRPr="001B0128" w:rsidRDefault="004A6B02" w:rsidP="00613A7B">
            <w:pPr>
              <w:numPr>
                <w:ilvl w:val="0"/>
                <w:numId w:val="36"/>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бесед, экскурсий, просмотра кинофильмов, путешествий по историческим и памятным местам</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 (историко-патриотический аспект)</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38"/>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участие в просмотре учебных фильмов, отрывков из художественных фильмов, </w:t>
            </w:r>
          </w:p>
          <w:p w:rsidR="004A6B02" w:rsidRPr="001B0128" w:rsidRDefault="004A6B02" w:rsidP="00613A7B">
            <w:pPr>
              <w:numPr>
                <w:ilvl w:val="0"/>
                <w:numId w:val="38"/>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проведение бесед и встреч с ветеранами и военнослужащими, представителями закона</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уважение к защитникам Родины, подвиги Российской армии, защитников Отечества, исполнение гражданского, служебного долга – примеры гражданского служения Родине</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37"/>
              </w:numPr>
              <w:spacing w:after="0" w:line="240" w:lineRule="auto"/>
              <w:ind w:left="175" w:hanging="283"/>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подготовка и проведение сюжетно-ролевых игр гражданского и историко-патриотического, военно-патриотического, правового содержания</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включение самостоятельного опыта общественного действия в условиях выполнения гражданских, правовых обязательств</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негативное отношение к нарушениям порядка в классе, до</w:t>
            </w:r>
            <w:r w:rsidRPr="001B0128">
              <w:rPr>
                <w:rFonts w:ascii="Times New Roman" w:eastAsia="Arial Unicode MS" w:hAnsi="Times New Roman" w:cs="Times New Roman"/>
                <w:sz w:val="28"/>
                <w:szCs w:val="28"/>
                <w:lang w:eastAsia="ru-RU"/>
              </w:rPr>
              <w:softHyphen/>
              <w:t>ма, на улице, к невыполнению человеком своих обязанностей</w:t>
            </w:r>
          </w:p>
        </w:tc>
      </w:tr>
      <w:tr w:rsidR="004A6B02" w:rsidRPr="001B0128" w:rsidTr="004A6B02">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39"/>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основных и вариативных учебных дисциплин </w:t>
            </w:r>
          </w:p>
          <w:p w:rsidR="004A6B02" w:rsidRPr="001B0128" w:rsidRDefault="004A6B02" w:rsidP="00613A7B">
            <w:pPr>
              <w:numPr>
                <w:ilvl w:val="0"/>
                <w:numId w:val="39"/>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бесед</w:t>
            </w:r>
          </w:p>
          <w:p w:rsidR="004A6B02" w:rsidRPr="001B0128" w:rsidRDefault="004A6B02" w:rsidP="00613A7B">
            <w:pPr>
              <w:tabs>
                <w:tab w:val="left" w:pos="176"/>
              </w:tabs>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 (исторический (этнокультурный) аспект)</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ознакомление с историей и культурой родного края, народным творчеством, </w:t>
            </w:r>
            <w:r w:rsidRPr="001B0128">
              <w:rPr>
                <w:rFonts w:ascii="Times New Roman" w:eastAsia="Arial Unicode MS" w:hAnsi="Times New Roman" w:cs="Times New Roman"/>
                <w:sz w:val="28"/>
                <w:szCs w:val="28"/>
                <w:lang w:eastAsia="ru-RU"/>
              </w:rPr>
              <w:lastRenderedPageBreak/>
              <w:t>этнокультурными традициями, фольклором, особенностями быта народов России</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начальные представления о народах России, об их об</w:t>
            </w:r>
            <w:r w:rsidRPr="001B0128">
              <w:rPr>
                <w:rFonts w:ascii="Times New Roman" w:eastAsia="Arial Unicode MS" w:hAnsi="Times New Roman" w:cs="Times New Roman"/>
                <w:sz w:val="28"/>
                <w:szCs w:val="28"/>
                <w:lang w:eastAsia="ru-RU"/>
              </w:rPr>
              <w:softHyphen/>
              <w:t>щей исторической судьбе, о единстве народов нашей страны</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40"/>
              </w:numPr>
              <w:spacing w:after="0" w:line="240" w:lineRule="auto"/>
              <w:ind w:left="318"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просмотра кинофильмов, </w:t>
            </w:r>
          </w:p>
          <w:p w:rsidR="004A6B02" w:rsidRPr="001B0128" w:rsidRDefault="004A6B02" w:rsidP="00613A7B">
            <w:pPr>
              <w:numPr>
                <w:ilvl w:val="0"/>
                <w:numId w:val="40"/>
              </w:numPr>
              <w:spacing w:after="0" w:line="240" w:lineRule="auto"/>
              <w:ind w:left="318"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бесед, народных игр </w:t>
            </w:r>
          </w:p>
          <w:p w:rsidR="004A6B02" w:rsidRPr="001B0128" w:rsidRDefault="004A6B02" w:rsidP="00613A7B">
            <w:pPr>
              <w:numPr>
                <w:ilvl w:val="0"/>
                <w:numId w:val="40"/>
              </w:numPr>
              <w:spacing w:after="0" w:line="240" w:lineRule="auto"/>
              <w:ind w:left="318"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подготовки творческих конкурсов, фестивалей, праздников, экскурсий, путешествий</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получение первоначального опыта межкультурной </w:t>
            </w:r>
            <w:r w:rsidRPr="001B0128">
              <w:rPr>
                <w:rFonts w:ascii="Times New Roman" w:eastAsia="Arial Unicode MS" w:hAnsi="Times New Roman" w:cs="Times New Roman"/>
                <w:sz w:val="28"/>
                <w:szCs w:val="28"/>
                <w:lang w:eastAsia="ru-RU"/>
              </w:rPr>
              <w:lastRenderedPageBreak/>
              <w:t>коммуникации с детьми и взрослыми — представителями разных народов России, знакомство с особенностями их культур и  образа жизни</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41"/>
              </w:numPr>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инициативное участие в туристско-краеведческих экспедициях, экскурсиях</w:t>
            </w:r>
          </w:p>
          <w:p w:rsidR="004A6B02" w:rsidRPr="001B0128" w:rsidRDefault="004A6B02" w:rsidP="00613A7B">
            <w:pPr>
              <w:numPr>
                <w:ilvl w:val="0"/>
                <w:numId w:val="41"/>
              </w:numPr>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подготовка и участие в сюжетно-ролевых играх </w:t>
            </w:r>
          </w:p>
          <w:p w:rsidR="004A6B02" w:rsidRPr="001B0128" w:rsidRDefault="004A6B02" w:rsidP="00613A7B">
            <w:pPr>
              <w:numPr>
                <w:ilvl w:val="0"/>
                <w:numId w:val="41"/>
              </w:numPr>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посильные организация и проведение </w:t>
            </w:r>
            <w:r w:rsidRPr="001B0128">
              <w:rPr>
                <w:rFonts w:ascii="Times New Roman" w:eastAsia="Arial Unicode MS" w:hAnsi="Times New Roman" w:cs="Times New Roman"/>
                <w:sz w:val="28"/>
                <w:szCs w:val="28"/>
                <w:lang w:eastAsia="ru-RU"/>
              </w:rPr>
              <w:lastRenderedPageBreak/>
              <w:t>национально-культурных праздников</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стремление активно участвовать в делах класса, школы, семьи, своего села, города </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любовь к образовательному учреждению, своему селу, городу, народу, России </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включение самостоятельного опыта общественного действия в условиях межкультурной коммуникации</w:t>
            </w:r>
          </w:p>
        </w:tc>
      </w:tr>
      <w:tr w:rsidR="004A6B02" w:rsidRPr="001B0128" w:rsidTr="004A6B02">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2"/>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основных и вариативных учебных дисциплин </w:t>
            </w:r>
          </w:p>
          <w:p w:rsidR="004A6B02" w:rsidRPr="001B0128" w:rsidRDefault="004A6B02" w:rsidP="00613A7B">
            <w:pPr>
              <w:numPr>
                <w:ilvl w:val="0"/>
                <w:numId w:val="42"/>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бесед </w:t>
            </w:r>
          </w:p>
          <w:p w:rsidR="004A6B02" w:rsidRPr="001B0128" w:rsidRDefault="004A6B02" w:rsidP="00613A7B">
            <w:pPr>
              <w:numPr>
                <w:ilvl w:val="0"/>
                <w:numId w:val="42"/>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проведения классных часов</w:t>
            </w:r>
          </w:p>
          <w:p w:rsidR="004A6B02" w:rsidRPr="001B0128" w:rsidRDefault="004A6B02" w:rsidP="00613A7B">
            <w:pPr>
              <w:numPr>
                <w:ilvl w:val="0"/>
                <w:numId w:val="42"/>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просмотра учебных фильмов</w:t>
            </w:r>
          </w:p>
          <w:p w:rsidR="004A6B02" w:rsidRPr="001B0128" w:rsidRDefault="004A6B02" w:rsidP="00613A7B">
            <w:pPr>
              <w:tabs>
                <w:tab w:val="left" w:pos="176"/>
              </w:tabs>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 (историко-героический аспект)</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знакомство с важнейшими событиями в истории нашей страны, содержанием и значением государственных праздников</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элементарные представления о национальных героях и важнейших событиях истории России и её народов </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3"/>
              </w:numPr>
              <w:spacing w:after="0" w:line="240" w:lineRule="auto"/>
              <w:ind w:left="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участие в подготовке и проведении мероприятий, посвящённых государственным праздникам</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Cs/>
                <w:iCs/>
                <w:sz w:val="28"/>
                <w:szCs w:val="28"/>
                <w:lang w:eastAsia="ru-RU"/>
              </w:rPr>
              <w:t>подготовка и проведение государственных праздников под руководством взрослых по обозначенной теме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1B0128">
              <w:rPr>
                <w:rFonts w:ascii="Times New Roman" w:eastAsia="Arial Unicode MS" w:hAnsi="Times New Roman" w:cs="Times New Roman"/>
                <w:sz w:val="28"/>
                <w:szCs w:val="28"/>
                <w:lang w:eastAsia="ru-RU"/>
              </w:rPr>
              <w:softHyphen/>
              <w:t>тельное учреждение</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3"/>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самостоятельная работа по поиску информации по теме</w:t>
            </w:r>
          </w:p>
          <w:p w:rsidR="004A6B02" w:rsidRPr="001B0128" w:rsidRDefault="004A6B02" w:rsidP="00613A7B">
            <w:pPr>
              <w:numPr>
                <w:ilvl w:val="0"/>
                <w:numId w:val="43"/>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инициативное участие в организации и проведении государственных праздников</w:t>
            </w:r>
          </w:p>
          <w:p w:rsidR="004A6B02" w:rsidRPr="001B0128" w:rsidRDefault="004A6B02" w:rsidP="00613A7B">
            <w:pPr>
              <w:numPr>
                <w:ilvl w:val="0"/>
                <w:numId w:val="43"/>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Cs/>
                <w:iCs/>
                <w:sz w:val="28"/>
                <w:szCs w:val="28"/>
                <w:lang w:eastAsia="ru-RU"/>
              </w:rPr>
              <w:t>проведение интервью, сообщений по теме</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Cs/>
                <w:iCs/>
                <w:sz w:val="28"/>
                <w:szCs w:val="28"/>
                <w:lang w:eastAsia="ru-RU"/>
              </w:rPr>
              <w:t>проявление инициативы по проведению мероприятий по теме (встреч, бесед, путешествий, экскурсий и т.п.)</w:t>
            </w:r>
          </w:p>
        </w:tc>
      </w:tr>
      <w:tr w:rsidR="004A6B02" w:rsidRPr="001B0128" w:rsidTr="004A6B02">
        <w:tc>
          <w:tcPr>
            <w:tcW w:w="1026"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227" w:type="dxa"/>
          </w:tcPr>
          <w:p w:rsidR="004A6B02" w:rsidRPr="001B0128" w:rsidRDefault="004A6B02" w:rsidP="00613A7B">
            <w:pPr>
              <w:numPr>
                <w:ilvl w:val="0"/>
                <w:numId w:val="33"/>
              </w:numPr>
              <w:spacing w:after="0" w:line="240" w:lineRule="auto"/>
              <w:ind w:left="176" w:hanging="176"/>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элементарные представления об институтах гражданско</w:t>
            </w:r>
            <w:r w:rsidRPr="001B0128">
              <w:rPr>
                <w:rFonts w:ascii="Times New Roman" w:eastAsia="Arial Unicode MS" w:hAnsi="Times New Roman" w:cs="Times New Roman"/>
                <w:sz w:val="28"/>
                <w:szCs w:val="28"/>
                <w:lang w:eastAsia="ru-RU"/>
              </w:rPr>
              <w:softHyphen/>
              <w:t>го общества, о государственном устройстве и социальной структуре российского общества, наиболее значимых страни</w:t>
            </w:r>
            <w:r w:rsidRPr="001B0128">
              <w:rPr>
                <w:rFonts w:ascii="Times New Roman" w:eastAsia="Arial Unicode MS" w:hAnsi="Times New Roman" w:cs="Times New Roman"/>
                <w:sz w:val="28"/>
                <w:szCs w:val="28"/>
                <w:lang w:eastAsia="ru-RU"/>
              </w:rPr>
              <w:softHyphen/>
              <w:t>цах истории страны, об этнических традициях и культурном достоянии своего края, о примерах исполнения гражданско</w:t>
            </w:r>
            <w:r w:rsidRPr="001B0128">
              <w:rPr>
                <w:rFonts w:ascii="Times New Roman" w:eastAsia="Arial Unicode MS" w:hAnsi="Times New Roman" w:cs="Times New Roman"/>
                <w:sz w:val="28"/>
                <w:szCs w:val="28"/>
                <w:lang w:eastAsia="ru-RU"/>
              </w:rPr>
              <w:softHyphen/>
              <w:t>го и патриотического долга;</w:t>
            </w:r>
          </w:p>
          <w:p w:rsidR="004A6B02" w:rsidRPr="001B0128" w:rsidRDefault="004A6B02" w:rsidP="00613A7B">
            <w:pPr>
              <w:numPr>
                <w:ilvl w:val="0"/>
                <w:numId w:val="33"/>
              </w:numPr>
              <w:spacing w:after="0" w:line="240" w:lineRule="auto"/>
              <w:ind w:left="176" w:hanging="176"/>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начальные представления о правах и обязанностях чело</w:t>
            </w:r>
            <w:r w:rsidRPr="001B0128">
              <w:rPr>
                <w:rFonts w:ascii="Times New Roman" w:eastAsia="Arial Unicode MS" w:hAnsi="Times New Roman" w:cs="Times New Roman"/>
                <w:sz w:val="28"/>
                <w:szCs w:val="28"/>
                <w:lang w:eastAsia="ru-RU"/>
              </w:rPr>
              <w:softHyphen/>
              <w:t>века, гражданина, семьянина, товарища.ценностное отношение к России, своему народу, свое</w:t>
            </w:r>
            <w:r w:rsidRPr="001B0128">
              <w:rPr>
                <w:rFonts w:ascii="Times New Roman" w:eastAsia="Arial Unicode MS" w:hAnsi="Times New Roman" w:cs="Times New Roman"/>
                <w:sz w:val="28"/>
                <w:szCs w:val="28"/>
                <w:lang w:eastAsia="ru-RU"/>
              </w:rPr>
              <w:softHyphen/>
              <w:t>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tc>
        <w:tc>
          <w:tcPr>
            <w:tcW w:w="3402" w:type="dxa"/>
          </w:tcPr>
          <w:p w:rsidR="004A6B02" w:rsidRPr="001B0128" w:rsidRDefault="004A6B02" w:rsidP="00613A7B">
            <w:pPr>
              <w:numPr>
                <w:ilvl w:val="0"/>
                <w:numId w:val="33"/>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первоначальный опыт постижения ценностей гражданс</w:t>
            </w:r>
            <w:r w:rsidRPr="001B0128">
              <w:rPr>
                <w:rFonts w:ascii="Times New Roman" w:eastAsia="Arial Unicode MS" w:hAnsi="Times New Roman" w:cs="Times New Roman"/>
                <w:sz w:val="28"/>
                <w:szCs w:val="28"/>
                <w:lang w:eastAsia="ru-RU"/>
              </w:rPr>
              <w:softHyphen/>
              <w:t>кого общества, национальной истории и культуры;</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tc>
        <w:tc>
          <w:tcPr>
            <w:tcW w:w="2693" w:type="dxa"/>
          </w:tcPr>
          <w:p w:rsidR="004A6B02" w:rsidRPr="001B0128" w:rsidRDefault="004A6B02" w:rsidP="00613A7B">
            <w:pPr>
              <w:numPr>
                <w:ilvl w:val="0"/>
                <w:numId w:val="33"/>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опыт ролевого взаимодействия и реализации гражданс</w:t>
            </w:r>
            <w:r w:rsidRPr="001B0128">
              <w:rPr>
                <w:rFonts w:ascii="Times New Roman" w:eastAsia="Arial Unicode MS" w:hAnsi="Times New Roman" w:cs="Times New Roman"/>
                <w:sz w:val="28"/>
                <w:szCs w:val="28"/>
                <w:lang w:eastAsia="ru-RU"/>
              </w:rPr>
              <w:softHyphen/>
              <w:t>кой, патриотической позиции;</w:t>
            </w:r>
          </w:p>
          <w:p w:rsidR="004A6B02" w:rsidRPr="001B0128" w:rsidRDefault="004A6B02" w:rsidP="00613A7B">
            <w:pPr>
              <w:numPr>
                <w:ilvl w:val="0"/>
                <w:numId w:val="33"/>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опыт социальной и межкультурной коммуникации;</w:t>
            </w:r>
          </w:p>
        </w:tc>
      </w:tr>
      <w:tr w:rsidR="004A6B02" w:rsidRPr="001B0128" w:rsidTr="004A6B02">
        <w:tc>
          <w:tcPr>
            <w:tcW w:w="1026" w:type="dxa"/>
            <w:gridSpan w:val="2"/>
            <w:vMerge w:val="restart"/>
          </w:tcPr>
          <w:p w:rsidR="004A6B02" w:rsidRPr="001B0128" w:rsidRDefault="004A6B02" w:rsidP="00613A7B">
            <w:pPr>
              <w:spacing w:after="0" w:line="240" w:lineRule="auto"/>
              <w:contextualSpacing/>
              <w:jc w:val="both"/>
              <w:rPr>
                <w:rFonts w:ascii="Times New Roman" w:eastAsia="Arial Unicode MS" w:hAnsi="Times New Roman" w:cs="Times New Roman"/>
                <w:b/>
                <w:bCs/>
                <w:i/>
                <w:iCs/>
                <w:sz w:val="28"/>
                <w:szCs w:val="28"/>
                <w:lang w:eastAsia="ru-RU"/>
              </w:rPr>
            </w:pPr>
            <w:r w:rsidRPr="001B0128">
              <w:rPr>
                <w:rFonts w:ascii="Times New Roman" w:eastAsia="Arial Unicode MS" w:hAnsi="Times New Roman" w:cs="Times New Roman"/>
                <w:b/>
                <w:bCs/>
                <w:i/>
                <w:iCs/>
                <w:sz w:val="28"/>
                <w:szCs w:val="28"/>
                <w:lang w:eastAsia="ru-RU"/>
              </w:rPr>
              <w:t>Воспитание нравственных чувств и этиче</w:t>
            </w:r>
            <w:r w:rsidRPr="001B0128">
              <w:rPr>
                <w:rFonts w:ascii="Times New Roman" w:eastAsia="Arial Unicode MS" w:hAnsi="Times New Roman" w:cs="Times New Roman"/>
                <w:b/>
                <w:bCs/>
                <w:i/>
                <w:iCs/>
                <w:sz w:val="28"/>
                <w:szCs w:val="28"/>
                <w:lang w:eastAsia="ru-RU"/>
              </w:rPr>
              <w:lastRenderedPageBreak/>
              <w:t>ского сознания</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227"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4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основных и вариативных учебных дисциплин </w:t>
            </w:r>
          </w:p>
          <w:p w:rsidR="004A6B02" w:rsidRPr="001B0128" w:rsidRDefault="004A6B02" w:rsidP="00613A7B">
            <w:pPr>
              <w:numPr>
                <w:ilvl w:val="0"/>
                <w:numId w:val="4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бесед, отражающих культурные и духовные традиции </w:t>
            </w:r>
            <w:r w:rsidRPr="001B0128">
              <w:rPr>
                <w:rFonts w:ascii="Times New Roman" w:eastAsia="Arial Unicode MS" w:hAnsi="Times New Roman" w:cs="Times New Roman"/>
                <w:sz w:val="28"/>
                <w:szCs w:val="28"/>
                <w:lang w:eastAsia="ru-RU"/>
              </w:rPr>
              <w:lastRenderedPageBreak/>
              <w:t>народов России</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(базовые ценности)</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 xml:space="preserve">получение первоначального представления о базовых ценностях  отечественной культуры, традиционных моральных нормах российских народов </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44"/>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просмотра учебных и художественных фильмов,</w:t>
            </w:r>
          </w:p>
          <w:p w:rsidR="004A6B02" w:rsidRPr="001B0128" w:rsidRDefault="004A6B02" w:rsidP="00613A7B">
            <w:pPr>
              <w:numPr>
                <w:ilvl w:val="0"/>
                <w:numId w:val="44"/>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обсуждения художественных произведений </w:t>
            </w:r>
            <w:r w:rsidRPr="001B0128">
              <w:rPr>
                <w:rFonts w:ascii="Times New Roman" w:eastAsia="Arial Unicode MS" w:hAnsi="Times New Roman" w:cs="Times New Roman"/>
                <w:sz w:val="28"/>
                <w:szCs w:val="28"/>
                <w:lang w:eastAsia="ru-RU"/>
              </w:rPr>
              <w:lastRenderedPageBreak/>
              <w:t>экскурсий,</w:t>
            </w:r>
          </w:p>
          <w:p w:rsidR="004A6B02" w:rsidRPr="001B0128" w:rsidRDefault="004A6B02" w:rsidP="00613A7B">
            <w:pPr>
              <w:numPr>
                <w:ilvl w:val="0"/>
                <w:numId w:val="44"/>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заочных путешествий,</w:t>
            </w:r>
          </w:p>
          <w:p w:rsidR="004A6B02" w:rsidRPr="001B0128" w:rsidRDefault="004A6B02" w:rsidP="00613A7B">
            <w:pPr>
              <w:numPr>
                <w:ilvl w:val="0"/>
                <w:numId w:val="4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посещение художественных выставок, отражающих культурные и духовные традиции народов России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знакомство «с действием» моральных, этических норм, ценностных установок в реальных жизненных ситуациях</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44"/>
              </w:numPr>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участия в творческой деятельности, такой, как театральные постановки, литературно-</w:t>
            </w:r>
            <w:r w:rsidRPr="001B0128">
              <w:rPr>
                <w:rFonts w:ascii="Times New Roman" w:eastAsia="Arial Unicode MS" w:hAnsi="Times New Roman" w:cs="Times New Roman"/>
                <w:sz w:val="28"/>
                <w:szCs w:val="28"/>
                <w:lang w:eastAsia="ru-RU"/>
              </w:rPr>
              <w:lastRenderedPageBreak/>
              <w:t>музыкальные композиции, отражающие культурные и духовные традиции народов России</w:t>
            </w:r>
          </w:p>
          <w:p w:rsidR="004A6B02" w:rsidRPr="001B0128" w:rsidRDefault="004A6B02" w:rsidP="00613A7B">
            <w:pPr>
              <w:numPr>
                <w:ilvl w:val="0"/>
                <w:numId w:val="44"/>
              </w:numPr>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представление опыта по интересу (из опыта кружковых занятий …)</w:t>
            </w:r>
          </w:p>
          <w:p w:rsidR="004A6B02" w:rsidRPr="001B0128" w:rsidRDefault="004A6B02" w:rsidP="00613A7B">
            <w:pPr>
              <w:numPr>
                <w:ilvl w:val="0"/>
                <w:numId w:val="44"/>
              </w:numPr>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подготовка и проведение сюжетно-ролевых игр </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включение самостоятельного опыта общественного действия в условиях выполнения моральных, нравственных, этических норм, подключения духовного осмысления личного выбора</w:t>
            </w:r>
          </w:p>
        </w:tc>
      </w:tr>
      <w:tr w:rsidR="004A6B02" w:rsidRPr="001B0128" w:rsidTr="004A6B02">
        <w:tc>
          <w:tcPr>
            <w:tcW w:w="1026" w:type="dxa"/>
            <w:gridSpan w:val="2"/>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227"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5"/>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изучения предметов, предусмотренных базисным учебным планом</w:t>
            </w:r>
          </w:p>
          <w:p w:rsidR="004A6B02" w:rsidRPr="001B0128" w:rsidRDefault="004A6B02" w:rsidP="00613A7B">
            <w:pPr>
              <w:numPr>
                <w:ilvl w:val="0"/>
                <w:numId w:val="45"/>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бесед, встреч</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(духовный аспект)</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 xml:space="preserve">ознакомление по желанию обучающихся и с согласия родителей (законных представителей) с </w:t>
            </w:r>
            <w:r w:rsidRPr="001B0128">
              <w:rPr>
                <w:rFonts w:ascii="Times New Roman" w:eastAsia="Arial Unicode MS" w:hAnsi="Times New Roman" w:cs="Times New Roman"/>
                <w:sz w:val="28"/>
                <w:szCs w:val="28"/>
                <w:lang w:eastAsia="ru-RU"/>
              </w:rPr>
              <w:lastRenderedPageBreak/>
              <w:t xml:space="preserve">деятельностью традиционных религиозных организаций </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46"/>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путём проведения экскурсий в места богослужения, встреч с религиозными деятелями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Cs/>
                <w:iCs/>
                <w:sz w:val="28"/>
                <w:szCs w:val="28"/>
                <w:lang w:eastAsia="ru-RU"/>
              </w:rPr>
              <w:t xml:space="preserve">включение в религиозный опыт в соответствии с конфессиональными убеждениями на уровне «активного наблюдателя» </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6"/>
              </w:numPr>
              <w:spacing w:after="0" w:line="240" w:lineRule="auto"/>
              <w:ind w:left="318"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путём добровольного участия в религиозных праздниках </w:t>
            </w:r>
          </w:p>
          <w:p w:rsidR="004A6B02" w:rsidRPr="001B0128" w:rsidRDefault="004A6B02" w:rsidP="00613A7B">
            <w:pPr>
              <w:numPr>
                <w:ilvl w:val="0"/>
                <w:numId w:val="46"/>
              </w:numPr>
              <w:spacing w:after="0" w:line="240" w:lineRule="auto"/>
              <w:ind w:left="318"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сознательное ведение образа жизни </w:t>
            </w:r>
            <w:r w:rsidRPr="001B0128">
              <w:rPr>
                <w:rFonts w:ascii="Times New Roman" w:eastAsia="Arial Unicode MS" w:hAnsi="Times New Roman" w:cs="Times New Roman"/>
                <w:bCs/>
                <w:iCs/>
                <w:sz w:val="28"/>
                <w:szCs w:val="28"/>
                <w:lang w:eastAsia="ru-RU"/>
              </w:rPr>
              <w:t>в соответствии с конфессиональными убеждениями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Cs/>
                <w:iCs/>
                <w:sz w:val="28"/>
                <w:szCs w:val="28"/>
                <w:lang w:eastAsia="ru-RU"/>
              </w:rPr>
              <w:t xml:space="preserve">признание духовных </w:t>
            </w:r>
            <w:r w:rsidRPr="001B0128">
              <w:rPr>
                <w:rFonts w:ascii="Times New Roman" w:eastAsia="Arial Unicode MS" w:hAnsi="Times New Roman" w:cs="Times New Roman"/>
                <w:bCs/>
                <w:iCs/>
                <w:sz w:val="28"/>
                <w:szCs w:val="28"/>
                <w:lang w:eastAsia="ru-RU"/>
              </w:rPr>
              <w:lastRenderedPageBreak/>
              <w:t>ценностей как базовых для любой деятельности</w:t>
            </w:r>
          </w:p>
        </w:tc>
      </w:tr>
      <w:tr w:rsidR="004A6B02" w:rsidRPr="001B0128" w:rsidTr="004A6B02">
        <w:tc>
          <w:tcPr>
            <w:tcW w:w="1026" w:type="dxa"/>
            <w:gridSpan w:val="2"/>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227"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бесед, </w:t>
            </w:r>
          </w:p>
          <w:p w:rsidR="004A6B02" w:rsidRPr="001B0128" w:rsidRDefault="004A6B02" w:rsidP="00613A7B">
            <w:pPr>
              <w:numPr>
                <w:ilvl w:val="0"/>
                <w:numId w:val="4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классных часов,</w:t>
            </w:r>
          </w:p>
          <w:p w:rsidR="004A6B02" w:rsidRPr="001B0128" w:rsidRDefault="004A6B02" w:rsidP="00613A7B">
            <w:pPr>
              <w:numPr>
                <w:ilvl w:val="0"/>
                <w:numId w:val="4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просмотра учебных фильмов</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(нравственно-этический аспект)</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ознакомление с основными правилами поведения в школе, общественных местах, обучение распознаванию хороших и плохих поступков</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8"/>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наблюдения и обсуждения в педагогически организованной ситуации поступков, поведения разных людей</w:t>
            </w:r>
          </w:p>
          <w:p w:rsidR="004A6B02" w:rsidRPr="001B0128" w:rsidRDefault="004A6B02" w:rsidP="00613A7B">
            <w:pPr>
              <w:numPr>
                <w:ilvl w:val="0"/>
                <w:numId w:val="48"/>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участие в проведении уроков этики, внеурочных мероприятий</w:t>
            </w:r>
          </w:p>
          <w:p w:rsidR="004A6B02" w:rsidRPr="001B0128" w:rsidRDefault="004A6B02" w:rsidP="00613A7B">
            <w:pPr>
              <w:numPr>
                <w:ilvl w:val="0"/>
                <w:numId w:val="48"/>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подготовка и проведение дежурства в классе, по школе, в столовой</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ind w:left="3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усвоение первоначального опыта нравственных взаимоотношений в коллективе класса и образовательного учреждения; </w:t>
            </w:r>
            <w:r w:rsidRPr="001B0128">
              <w:rPr>
                <w:rFonts w:ascii="Times New Roman" w:eastAsia="Arial Unicode MS" w:hAnsi="Times New Roman" w:cs="Times New Roman"/>
                <w:bCs/>
                <w:iCs/>
                <w:sz w:val="28"/>
                <w:szCs w:val="28"/>
                <w:lang w:eastAsia="ru-RU"/>
              </w:rPr>
              <w:t xml:space="preserve">осмысление социального опыта с точки зрения </w:t>
            </w:r>
            <w:r w:rsidRPr="001B0128">
              <w:rPr>
                <w:rFonts w:ascii="Times New Roman" w:eastAsia="Arial Unicode MS" w:hAnsi="Times New Roman" w:cs="Times New Roman"/>
                <w:sz w:val="28"/>
                <w:szCs w:val="28"/>
                <w:lang w:eastAsia="ru-RU"/>
              </w:rPr>
              <w:t>норм морально-нравственного поведения; обучение дружной игре, взаимной поддержке; приобретение опыта ролевого нравственного взаимодействия;</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8"/>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инициативное исполнение общественных поручений</w:t>
            </w:r>
          </w:p>
          <w:p w:rsidR="004A6B02" w:rsidRPr="001B0128" w:rsidRDefault="004A6B02" w:rsidP="00613A7B">
            <w:pPr>
              <w:numPr>
                <w:ilvl w:val="0"/>
                <w:numId w:val="48"/>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проведение благотворительных акций</w:t>
            </w:r>
          </w:p>
          <w:p w:rsidR="004A6B02" w:rsidRPr="001B0128" w:rsidRDefault="004A6B02" w:rsidP="00613A7B">
            <w:pPr>
              <w:numPr>
                <w:ilvl w:val="0"/>
                <w:numId w:val="48"/>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подготовка и проведение сюжетно-ролевых игр, участие в них по личной инициативе</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посильное участие в делах благотворительности, милосердия, в оказании помощи нуждающимся, заботе о животных, других живых существах, природе; </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участие в коллективных играх, приобретение опыта совместной деятельности; </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овладение навыками вежливого, приветливого, внимательного отношения к сверстникам, старшим и младшим детям, взрослым через личный выбор деятельности</w:t>
            </w:r>
          </w:p>
        </w:tc>
      </w:tr>
      <w:tr w:rsidR="004A6B02" w:rsidRPr="001B0128" w:rsidTr="004A6B02">
        <w:tc>
          <w:tcPr>
            <w:tcW w:w="1026" w:type="dxa"/>
            <w:gridSpan w:val="2"/>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227"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процессе изучения основных и вариативных учебных дисциплин в процессе бесед, </w:t>
            </w:r>
          </w:p>
          <w:p w:rsidR="004A6B02" w:rsidRPr="001B0128" w:rsidRDefault="004A6B02" w:rsidP="00613A7B">
            <w:pPr>
              <w:numPr>
                <w:ilvl w:val="0"/>
                <w:numId w:val="4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классных часов,</w:t>
            </w:r>
          </w:p>
          <w:p w:rsidR="004A6B02" w:rsidRPr="001B0128" w:rsidRDefault="004A6B02" w:rsidP="00613A7B">
            <w:pPr>
              <w:numPr>
                <w:ilvl w:val="0"/>
                <w:numId w:val="4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просмотра художественных фильмов</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(культура семейных отношений)</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получение первоначальных представлений о нравственных взаимоотношениях в семье (участие в беседах о семье, о родителях и прародителях);</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9"/>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участие в совместных с родителями (законными представителями) мероприятий (праздников, экскурсий, походов)</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овладение навыками вежливого, приветливого, внимательного отношения к родным и близким, к старшим, взрослым в специально организованных педагогических ситуациях</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8"/>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 мероприятий, раскрывающих историю семьи, воспитывающих уважение к старшему поколению, укрепляющих преемственность между поколениями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расширение опыта позитивного взаимодействия в семье</w:t>
            </w:r>
          </w:p>
        </w:tc>
      </w:tr>
      <w:tr w:rsidR="004A6B02" w:rsidRPr="001B0128" w:rsidTr="004A6B02">
        <w:tc>
          <w:tcPr>
            <w:tcW w:w="884" w:type="dxa"/>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начальные представления о моральных нормах и прави</w:t>
            </w:r>
            <w:r w:rsidRPr="001B0128">
              <w:rPr>
                <w:rFonts w:ascii="Times New Roman" w:eastAsia="Times New Roman" w:hAnsi="Times New Roman" w:cs="Times New Roman"/>
                <w:spacing w:val="-14"/>
                <w:sz w:val="28"/>
                <w:szCs w:val="28"/>
              </w:rPr>
              <w:softHyphen/>
              <w:t>лах нравственного поведения, в том числе об этических нор</w:t>
            </w:r>
            <w:r w:rsidRPr="001B0128">
              <w:rPr>
                <w:rFonts w:ascii="Times New Roman" w:eastAsia="Times New Roman" w:hAnsi="Times New Roman" w:cs="Times New Roman"/>
                <w:spacing w:val="-14"/>
                <w:sz w:val="28"/>
                <w:szCs w:val="28"/>
              </w:rPr>
              <w:softHyphen/>
              <w:t>мах взаимоотношений в семье, между поколениями, этноса</w:t>
            </w:r>
            <w:r w:rsidRPr="001B0128">
              <w:rPr>
                <w:rFonts w:ascii="Times New Roman" w:eastAsia="Times New Roman" w:hAnsi="Times New Roman" w:cs="Times New Roman"/>
                <w:spacing w:val="-14"/>
                <w:sz w:val="28"/>
                <w:szCs w:val="28"/>
              </w:rPr>
              <w:softHyphen/>
              <w:t>ми, носителями разных убеждений, представителями различ</w:t>
            </w:r>
            <w:r w:rsidRPr="001B0128">
              <w:rPr>
                <w:rFonts w:ascii="Times New Roman" w:eastAsia="Times New Roman" w:hAnsi="Times New Roman" w:cs="Times New Roman"/>
                <w:spacing w:val="-14"/>
                <w:sz w:val="28"/>
                <w:szCs w:val="28"/>
              </w:rPr>
              <w:softHyphen/>
              <w:t>ных социальных групп;</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знание традиций своей семьи и образовательного учреж</w:t>
            </w:r>
            <w:r w:rsidRPr="001B0128">
              <w:rPr>
                <w:rFonts w:ascii="Times New Roman" w:eastAsia="Times New Roman" w:hAnsi="Times New Roman" w:cs="Times New Roman"/>
                <w:spacing w:val="-14"/>
                <w:sz w:val="28"/>
                <w:szCs w:val="28"/>
              </w:rPr>
              <w:softHyphen/>
              <w:t>дения</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p>
        </w:tc>
        <w:tc>
          <w:tcPr>
            <w:tcW w:w="3402" w:type="dxa"/>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lastRenderedPageBreak/>
              <w:t>неравнодушие к жизненным проблемам других людей, сочувствие к человеку, находящемуся в трудной ситуации;</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способность эмоционально реагировать на негативные проявления в детском обществе и обществе в целом, анали</w:t>
            </w:r>
            <w:r w:rsidRPr="001B0128">
              <w:rPr>
                <w:rFonts w:ascii="Times New Roman" w:eastAsia="Times New Roman" w:hAnsi="Times New Roman" w:cs="Times New Roman"/>
                <w:spacing w:val="-14"/>
                <w:sz w:val="28"/>
                <w:szCs w:val="28"/>
              </w:rPr>
              <w:softHyphen/>
              <w:t>зировать нравственную сторону своих поступков и поступков других людей;</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p>
        </w:tc>
        <w:tc>
          <w:tcPr>
            <w:tcW w:w="2693" w:type="dxa"/>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знание традиций своей семьи и образовательного учреж</w:t>
            </w:r>
            <w:r w:rsidRPr="001B0128">
              <w:rPr>
                <w:rFonts w:ascii="Times New Roman" w:eastAsia="Times New Roman" w:hAnsi="Times New Roman" w:cs="Times New Roman"/>
                <w:spacing w:val="-14"/>
                <w:sz w:val="28"/>
                <w:szCs w:val="28"/>
              </w:rPr>
              <w:softHyphen/>
              <w:t xml:space="preserve">дения, бережное отношение к ним. </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уважительное отношение к родителям (законным пред</w:t>
            </w:r>
            <w:r w:rsidRPr="001B0128">
              <w:rPr>
                <w:rFonts w:ascii="Times New Roman" w:eastAsia="Times New Roman" w:hAnsi="Times New Roman" w:cs="Times New Roman"/>
                <w:spacing w:val="-14"/>
                <w:sz w:val="28"/>
                <w:szCs w:val="28"/>
              </w:rPr>
              <w:softHyphen/>
              <w:t>ставителям), к старшим, заботливое отношение к младшим;</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lastRenderedPageBreak/>
              <w:t>уважительное отношение к традиционным религиям;</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нравственно-этический опыт взаимодействия со свер</w:t>
            </w:r>
            <w:r w:rsidRPr="001B0128">
              <w:rPr>
                <w:rFonts w:ascii="Times New Roman" w:eastAsia="Times New Roman" w:hAnsi="Times New Roman" w:cs="Times New Roman"/>
                <w:spacing w:val="-14"/>
                <w:sz w:val="28"/>
                <w:szCs w:val="28"/>
              </w:rPr>
              <w:softHyphen/>
              <w:t>стниками, старшими и младшими детьми, взрослыми в соот</w:t>
            </w:r>
            <w:r w:rsidRPr="001B0128">
              <w:rPr>
                <w:rFonts w:ascii="Times New Roman" w:eastAsia="Times New Roman" w:hAnsi="Times New Roman" w:cs="Times New Roman"/>
                <w:spacing w:val="-14"/>
                <w:sz w:val="28"/>
                <w:szCs w:val="28"/>
              </w:rPr>
              <w:softHyphen/>
              <w:t>ветствии с общепринятыми нравственными нормами;</w:t>
            </w:r>
          </w:p>
        </w:tc>
      </w:tr>
      <w:tr w:rsidR="004A6B02" w:rsidRPr="001B0128" w:rsidTr="004A6B02">
        <w:tc>
          <w:tcPr>
            <w:tcW w:w="884" w:type="dxa"/>
          </w:tcPr>
          <w:p w:rsidR="004A6B02" w:rsidRPr="001B0128" w:rsidRDefault="004A6B02" w:rsidP="00613A7B">
            <w:pPr>
              <w:autoSpaceDE w:val="0"/>
              <w:autoSpaceDN w:val="0"/>
              <w:adjustRightInd w:val="0"/>
              <w:spacing w:after="0" w:line="240" w:lineRule="auto"/>
              <w:ind w:firstLine="33"/>
              <w:contextualSpacing/>
              <w:jc w:val="both"/>
              <w:rPr>
                <w:rFonts w:ascii="Times New Roman" w:eastAsia="Arial Unicode MS" w:hAnsi="Times New Roman" w:cs="Times New Roman"/>
                <w:i/>
                <w:sz w:val="28"/>
                <w:szCs w:val="28"/>
                <w:lang w:eastAsia="ru-RU"/>
              </w:rPr>
            </w:pPr>
            <w:r w:rsidRPr="001B0128">
              <w:rPr>
                <w:rFonts w:ascii="Times New Roman" w:eastAsia="Arial Unicode MS" w:hAnsi="Times New Roman" w:cs="Times New Roman"/>
                <w:b/>
                <w:bCs/>
                <w:i/>
                <w:sz w:val="28"/>
                <w:szCs w:val="28"/>
                <w:lang w:eastAsia="ru-RU"/>
              </w:rPr>
              <w:lastRenderedPageBreak/>
              <w:t>Воспитание трудолюбия, творческого отношения кучению, труду, жизни</w:t>
            </w: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8"/>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процессе изучения учебных дисциплин и проведения внеурочных мероприятий</w:t>
            </w:r>
          </w:p>
          <w:p w:rsidR="004A6B02" w:rsidRPr="001B0128" w:rsidRDefault="004A6B02" w:rsidP="00613A7B">
            <w:pPr>
              <w:numPr>
                <w:ilvl w:val="0"/>
                <w:numId w:val="48"/>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участие в экскурсиях по микрорайону, городу, во время, которых дети знакомятся с различными видами труда, различными профессиями в ходе экскурсий на производственных предприятия, встреч с представителями разных профессий</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знания о профессиях своих родителей, получают первоначальные представления о роли знаний, труда и значении творчества в жизни человека и общества</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8"/>
              </w:numPr>
              <w:spacing w:after="0" w:line="240" w:lineRule="auto"/>
              <w:ind w:left="176"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в рамках предмета «Технология» участие в разработке и реализации различных проектов </w:t>
            </w:r>
          </w:p>
          <w:p w:rsidR="004A6B02" w:rsidRPr="001B0128" w:rsidRDefault="004A6B02" w:rsidP="00613A7B">
            <w:pPr>
              <w:numPr>
                <w:ilvl w:val="0"/>
                <w:numId w:val="48"/>
              </w:numPr>
              <w:spacing w:after="0" w:line="240" w:lineRule="auto"/>
              <w:ind w:left="176"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 посредством презентации учебных и творческих достижений</w:t>
            </w:r>
          </w:p>
          <w:p w:rsidR="004A6B02" w:rsidRPr="001B0128" w:rsidRDefault="004A6B02" w:rsidP="00613A7B">
            <w:pPr>
              <w:numPr>
                <w:ilvl w:val="0"/>
                <w:numId w:val="48"/>
              </w:numPr>
              <w:autoSpaceDE w:val="0"/>
              <w:autoSpaceDN w:val="0"/>
              <w:adjustRightInd w:val="0"/>
              <w:spacing w:after="0" w:line="240" w:lineRule="auto"/>
              <w:ind w:left="176"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организации и проведении презентаций «Труд наших родных»;</w:t>
            </w:r>
          </w:p>
          <w:p w:rsidR="004A6B02" w:rsidRPr="001B0128" w:rsidRDefault="004A6B02" w:rsidP="00613A7B">
            <w:pPr>
              <w:numPr>
                <w:ilvl w:val="0"/>
                <w:numId w:val="48"/>
              </w:numPr>
              <w:spacing w:after="0" w:line="240" w:lineRule="auto"/>
              <w:ind w:left="176" w:hanging="284"/>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сюжетно-ролевые экономические игры, создание игровых ситуаций по мотивам различных профессий, проведения внеурочных мероприятий (праздники труда, ярмарки, </w:t>
            </w:r>
            <w:r w:rsidRPr="001B0128">
              <w:rPr>
                <w:rFonts w:ascii="Times New Roman" w:eastAsia="Arial Unicode MS" w:hAnsi="Times New Roman" w:cs="Times New Roman"/>
                <w:sz w:val="28"/>
                <w:szCs w:val="28"/>
                <w:lang w:eastAsia="ru-RU"/>
              </w:rPr>
              <w:lastRenderedPageBreak/>
              <w:t>конкурсы, города мастеров, организации детских фирм и т.д.)</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 xml:space="preserve">получение первоначальных навыков сотрудничества, ролевого взаимодействия со сверстниками, старшими детьми, взрослыми в учебно-трудовой деятельности; приобретение умений и навыков самообслуживания в школе и дома </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0"/>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стимулирования творческого учебного труда, предоставления обучающимся возможностей творческой инициативы в учебном труде</w:t>
            </w:r>
          </w:p>
          <w:p w:rsidR="004A6B02" w:rsidRPr="001B0128" w:rsidRDefault="004A6B02" w:rsidP="00613A7B">
            <w:pPr>
              <w:numPr>
                <w:ilvl w:val="0"/>
                <w:numId w:val="50"/>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w:t>
            </w:r>
            <w:r w:rsidRPr="001B0128">
              <w:rPr>
                <w:rFonts w:ascii="Times New Roman" w:eastAsia="Arial Unicode MS" w:hAnsi="Times New Roman" w:cs="Times New Roman"/>
                <w:sz w:val="28"/>
                <w:szCs w:val="28"/>
                <w:lang w:eastAsia="ru-RU"/>
              </w:rPr>
              <w:lastRenderedPageBreak/>
              <w:t>младших школьников, так и разновозрастных, как в учебное, так и в каникулярное время</w:t>
            </w:r>
          </w:p>
          <w:p w:rsidR="004A6B02" w:rsidRPr="001B0128" w:rsidRDefault="004A6B02" w:rsidP="00613A7B">
            <w:pPr>
              <w:numPr>
                <w:ilvl w:val="0"/>
                <w:numId w:val="50"/>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творчески применение знаний, полученных при изучении учебных предметов на практике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опыт уважительного и творческого отношения к учебному труду</w:t>
            </w:r>
          </w:p>
        </w:tc>
      </w:tr>
      <w:tr w:rsidR="004A6B02" w:rsidRPr="001B0128" w:rsidTr="004A6B02">
        <w:tc>
          <w:tcPr>
            <w:tcW w:w="884" w:type="dxa"/>
          </w:tcPr>
          <w:p w:rsidR="004A6B02" w:rsidRPr="001B0128" w:rsidRDefault="004A6B02" w:rsidP="00613A7B">
            <w:pPr>
              <w:autoSpaceDE w:val="0"/>
              <w:autoSpaceDN w:val="0"/>
              <w:adjustRightInd w:val="0"/>
              <w:spacing w:after="0" w:line="240" w:lineRule="auto"/>
              <w:ind w:firstLine="33"/>
              <w:contextualSpacing/>
              <w:jc w:val="both"/>
              <w:rPr>
                <w:rFonts w:ascii="Times New Roman" w:eastAsia="Arial Unicode MS" w:hAnsi="Times New Roman" w:cs="Times New Roman"/>
                <w:b/>
                <w:bCs/>
                <w:i/>
                <w:sz w:val="28"/>
                <w:szCs w:val="28"/>
                <w:lang w:eastAsia="ru-RU"/>
              </w:rPr>
            </w:pPr>
          </w:p>
        </w:tc>
        <w:tc>
          <w:tcPr>
            <w:tcW w:w="3369" w:type="dxa"/>
            <w:gridSpan w:val="2"/>
          </w:tcPr>
          <w:p w:rsidR="004A6B02" w:rsidRPr="001B0128" w:rsidRDefault="004A6B02" w:rsidP="00613A7B">
            <w:pPr>
              <w:numPr>
                <w:ilvl w:val="0"/>
                <w:numId w:val="72"/>
              </w:numPr>
              <w:tabs>
                <w:tab w:val="left" w:pos="176"/>
              </w:tabs>
              <w:spacing w:after="0" w:line="240" w:lineRule="auto"/>
              <w:ind w:left="176" w:hanging="142"/>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pacing w:val="-14"/>
                <w:sz w:val="28"/>
                <w:szCs w:val="28"/>
                <w:lang w:eastAsia="ru-RU"/>
              </w:rPr>
              <w:t>элементарные представления о различных профессиях</w:t>
            </w:r>
          </w:p>
        </w:tc>
        <w:tc>
          <w:tcPr>
            <w:tcW w:w="3402" w:type="dxa"/>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ценностное отношение к труду и творчеству, человеку тру</w:t>
            </w:r>
            <w:r w:rsidRPr="001B0128">
              <w:rPr>
                <w:rFonts w:ascii="Times New Roman" w:eastAsia="Times New Roman" w:hAnsi="Times New Roman" w:cs="Times New Roman"/>
                <w:spacing w:val="-14"/>
                <w:sz w:val="28"/>
                <w:szCs w:val="28"/>
              </w:rPr>
              <w:softHyphen/>
              <w:t>да, трудовым достижениям России и человечества, трудолюбие;</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ценностное и творческое отношение к учебному труду;</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 xml:space="preserve">осознание приоритета нравственных основ труда, </w:t>
            </w:r>
            <w:r w:rsidRPr="001B0128">
              <w:rPr>
                <w:rFonts w:ascii="Times New Roman" w:eastAsia="Times New Roman" w:hAnsi="Times New Roman" w:cs="Times New Roman"/>
                <w:spacing w:val="-14"/>
                <w:sz w:val="28"/>
                <w:szCs w:val="28"/>
              </w:rPr>
              <w:lastRenderedPageBreak/>
              <w:t>твор</w:t>
            </w:r>
            <w:r w:rsidRPr="001B0128">
              <w:rPr>
                <w:rFonts w:ascii="Times New Roman" w:eastAsia="Times New Roman" w:hAnsi="Times New Roman" w:cs="Times New Roman"/>
                <w:spacing w:val="-14"/>
                <w:sz w:val="28"/>
                <w:szCs w:val="28"/>
              </w:rPr>
              <w:softHyphen/>
              <w:t xml:space="preserve">чества, создания нового </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мотивация к самореализации в социальном творчестве, познавательной и практической, общественно полезной дея</w:t>
            </w:r>
            <w:r w:rsidRPr="001B0128">
              <w:rPr>
                <w:rFonts w:ascii="Times New Roman" w:eastAsia="Times New Roman" w:hAnsi="Times New Roman" w:cs="Times New Roman"/>
                <w:spacing w:val="-14"/>
                <w:sz w:val="28"/>
                <w:szCs w:val="28"/>
              </w:rPr>
              <w:softHyphen/>
              <w:t>тельности</w:t>
            </w:r>
          </w:p>
        </w:tc>
        <w:tc>
          <w:tcPr>
            <w:tcW w:w="2693" w:type="dxa"/>
          </w:tcPr>
          <w:p w:rsidR="004A6B02" w:rsidRPr="001B0128" w:rsidRDefault="004A6B02" w:rsidP="00613A7B">
            <w:pPr>
              <w:numPr>
                <w:ilvl w:val="0"/>
                <w:numId w:val="33"/>
              </w:numPr>
              <w:tabs>
                <w:tab w:val="left" w:pos="175"/>
              </w:tabs>
              <w:spacing w:after="0" w:line="240" w:lineRule="auto"/>
              <w:ind w:left="175" w:hanging="142"/>
              <w:contextualSpacing/>
              <w:jc w:val="both"/>
              <w:rPr>
                <w:rFonts w:ascii="Times New Roman" w:eastAsia="Arial Unicode MS" w:hAnsi="Times New Roman" w:cs="Times New Roman"/>
                <w:spacing w:val="-14"/>
                <w:sz w:val="28"/>
                <w:szCs w:val="28"/>
                <w:lang w:eastAsia="ru-RU"/>
              </w:rPr>
            </w:pPr>
            <w:r w:rsidRPr="001B0128">
              <w:rPr>
                <w:rFonts w:ascii="Times New Roman" w:eastAsia="Arial Unicode MS" w:hAnsi="Times New Roman" w:cs="Times New Roman"/>
                <w:spacing w:val="-14"/>
                <w:sz w:val="28"/>
                <w:szCs w:val="28"/>
                <w:lang w:eastAsia="ru-RU"/>
              </w:rPr>
              <w:lastRenderedPageBreak/>
              <w:t>первоначальные навыки трудового творческого сотруд</w:t>
            </w:r>
            <w:r w:rsidRPr="001B0128">
              <w:rPr>
                <w:rFonts w:ascii="Times New Roman" w:eastAsia="Arial Unicode MS" w:hAnsi="Times New Roman" w:cs="Times New Roman"/>
                <w:spacing w:val="-14"/>
                <w:sz w:val="28"/>
                <w:szCs w:val="28"/>
                <w:lang w:eastAsia="ru-RU"/>
              </w:rPr>
              <w:softHyphen/>
              <w:t xml:space="preserve">ничества со сверстниками, старшими детьми и взрослыми; </w:t>
            </w:r>
          </w:p>
          <w:p w:rsidR="004A6B02" w:rsidRPr="001B0128" w:rsidRDefault="004A6B02" w:rsidP="00613A7B">
            <w:pPr>
              <w:numPr>
                <w:ilvl w:val="0"/>
                <w:numId w:val="33"/>
              </w:numPr>
              <w:tabs>
                <w:tab w:val="left" w:pos="175"/>
              </w:tabs>
              <w:spacing w:after="0" w:line="240" w:lineRule="auto"/>
              <w:ind w:left="175" w:hanging="142"/>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pacing w:val="-14"/>
                <w:sz w:val="28"/>
                <w:szCs w:val="28"/>
                <w:lang w:eastAsia="ru-RU"/>
              </w:rPr>
              <w:t xml:space="preserve">первоначальный опыт участия в различных видах </w:t>
            </w:r>
            <w:r w:rsidRPr="001B0128">
              <w:rPr>
                <w:rFonts w:ascii="Times New Roman" w:eastAsia="Arial Unicode MS" w:hAnsi="Times New Roman" w:cs="Times New Roman"/>
                <w:spacing w:val="-14"/>
                <w:sz w:val="28"/>
                <w:szCs w:val="28"/>
                <w:lang w:eastAsia="ru-RU"/>
              </w:rPr>
              <w:lastRenderedPageBreak/>
              <w:t>обще</w:t>
            </w:r>
            <w:r w:rsidRPr="001B0128">
              <w:rPr>
                <w:rFonts w:ascii="Times New Roman" w:eastAsia="Arial Unicode MS" w:hAnsi="Times New Roman" w:cs="Times New Roman"/>
                <w:spacing w:val="-14"/>
                <w:sz w:val="28"/>
                <w:szCs w:val="28"/>
                <w:lang w:eastAsia="ru-RU"/>
              </w:rPr>
              <w:softHyphen/>
              <w:t>ственно полезной и личностно значимой деятельности</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потребности и начальные умения выражать себя в раз</w:t>
            </w:r>
            <w:r w:rsidRPr="001B0128">
              <w:rPr>
                <w:rFonts w:ascii="Times New Roman" w:eastAsia="Times New Roman" w:hAnsi="Times New Roman" w:cs="Times New Roman"/>
                <w:spacing w:val="-14"/>
                <w:sz w:val="28"/>
                <w:szCs w:val="28"/>
              </w:rPr>
              <w:softHyphen/>
              <w:t>личных доступных и наиболее привлекательных для ребёнка видах творческой деятельности;</w:t>
            </w:r>
          </w:p>
          <w:p w:rsidR="004A6B02" w:rsidRPr="001B0128" w:rsidRDefault="004A6B02" w:rsidP="00613A7B">
            <w:pPr>
              <w:tabs>
                <w:tab w:val="left" w:pos="175"/>
              </w:tabs>
              <w:spacing w:after="0" w:line="240" w:lineRule="auto"/>
              <w:ind w:left="175"/>
              <w:contextualSpacing/>
              <w:jc w:val="both"/>
              <w:rPr>
                <w:rFonts w:ascii="Times New Roman" w:eastAsia="Arial Unicode MS" w:hAnsi="Times New Roman" w:cs="Times New Roman"/>
                <w:b/>
                <w:sz w:val="28"/>
                <w:szCs w:val="28"/>
                <w:lang w:eastAsia="ru-RU"/>
              </w:rPr>
            </w:pPr>
          </w:p>
        </w:tc>
      </w:tr>
      <w:tr w:rsidR="004A6B02" w:rsidRPr="001B0128" w:rsidTr="004A6B02">
        <w:tc>
          <w:tcPr>
            <w:tcW w:w="884" w:type="dxa"/>
            <w:vMerge w:val="restart"/>
          </w:tcPr>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b/>
                <w:bCs/>
                <w:sz w:val="28"/>
                <w:szCs w:val="28"/>
                <w:lang w:eastAsia="ru-RU"/>
              </w:rPr>
            </w:pPr>
            <w:r w:rsidRPr="001B0128">
              <w:rPr>
                <w:rFonts w:ascii="Times New Roman" w:eastAsia="Arial Unicode MS" w:hAnsi="Times New Roman" w:cs="Times New Roman"/>
                <w:b/>
                <w:bCs/>
                <w:i/>
                <w:sz w:val="28"/>
                <w:szCs w:val="28"/>
                <w:lang w:eastAsia="ru-RU"/>
              </w:rPr>
              <w:lastRenderedPageBreak/>
              <w:t>Формирование ценностного отношения к здоровью и здоровому образу жизни:</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53"/>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ходе бесед с педагогами, психологами, медицинскими работниками образовательного учреждения, родителями (законными представителями)</w:t>
            </w:r>
          </w:p>
          <w:p w:rsidR="004A6B02" w:rsidRPr="001B0128" w:rsidRDefault="004A6B02" w:rsidP="00613A7B">
            <w:pPr>
              <w:numPr>
                <w:ilvl w:val="0"/>
                <w:numId w:val="53"/>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(понятие здоровья как ценности, его полисемантический смысл)</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получение элементарных представлений о взаимосвязи, взаимозависимости здоровья физического, нравственного </w:t>
            </w:r>
            <w:r w:rsidRPr="001B0128">
              <w:rPr>
                <w:rFonts w:ascii="Times New Roman" w:eastAsia="Arial Unicode MS" w:hAnsi="Times New Roman" w:cs="Times New Roman"/>
                <w:sz w:val="28"/>
                <w:szCs w:val="28"/>
                <w:lang w:eastAsia="ru-RU"/>
              </w:rPr>
              <w:lastRenderedPageBreak/>
              <w:t>(душевного), психологического, психического и социально-психологического (здоровья семьи и коллектива образовательного учреждения));</w:t>
            </w:r>
          </w:p>
          <w:p w:rsidR="004A6B02" w:rsidRPr="001B0128" w:rsidRDefault="004A6B02" w:rsidP="00613A7B">
            <w:pPr>
              <w:tabs>
                <w:tab w:val="right" w:pos="284"/>
              </w:tabs>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элементарные представления о влиянии нравственности человека на состояние его здоровья и здоровья окружающих его людей;</w:t>
            </w:r>
          </w:p>
          <w:p w:rsidR="004A6B02" w:rsidRPr="001B0128" w:rsidRDefault="004A6B02" w:rsidP="00613A7B">
            <w:pPr>
              <w:tabs>
                <w:tab w:val="right" w:pos="284"/>
              </w:tabs>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первоначальные представления об оздоровительном вли</w:t>
            </w:r>
            <w:r w:rsidRPr="001B0128">
              <w:rPr>
                <w:rFonts w:ascii="Times New Roman" w:eastAsia="Times New Roman" w:hAnsi="Times New Roman" w:cs="Times New Roman"/>
                <w:sz w:val="28"/>
                <w:szCs w:val="28"/>
              </w:rPr>
              <w:softHyphen/>
              <w:t>янии природы на человека;</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2"/>
              </w:numPr>
              <w:spacing w:after="0" w:line="240" w:lineRule="auto"/>
              <w:ind w:left="317" w:hanging="317"/>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на уроках физической культуры, при подготовке и проведении подвижных игр, </w:t>
            </w:r>
          </w:p>
          <w:p w:rsidR="004A6B02" w:rsidRPr="001B0128" w:rsidRDefault="004A6B02" w:rsidP="00613A7B">
            <w:pPr>
              <w:numPr>
                <w:ilvl w:val="0"/>
                <w:numId w:val="52"/>
              </w:numPr>
              <w:spacing w:after="0" w:line="240" w:lineRule="auto"/>
              <w:ind w:left="317" w:hanging="317"/>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здоровье сберегающие формы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ind w:left="3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r w:rsidRPr="001B0128">
              <w:rPr>
                <w:rFonts w:ascii="Times New Roman" w:eastAsia="Arial Unicode MS" w:hAnsi="Times New Roman" w:cs="Times New Roman"/>
                <w:sz w:val="28"/>
                <w:szCs w:val="28"/>
                <w:lang w:eastAsia="ru-RU"/>
              </w:rPr>
              <w:lastRenderedPageBreak/>
              <w:t>практическое освоение методов и форм физической культуры, здоровьесбережения, простейших элементов спортивной подготовки</w:t>
            </w:r>
          </w:p>
          <w:p w:rsidR="004A6B02" w:rsidRPr="001B0128" w:rsidRDefault="004A6B02" w:rsidP="00613A7B">
            <w:pPr>
              <w:spacing w:after="0" w:line="240" w:lineRule="auto"/>
              <w:ind w:left="3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понимание важности физической культуры и спорта для здоровья человека, его образования, труда и творчества</w:t>
            </w:r>
          </w:p>
          <w:p w:rsidR="004A6B02" w:rsidRPr="001B0128" w:rsidRDefault="004A6B02" w:rsidP="00613A7B">
            <w:pPr>
              <w:spacing w:after="0" w:line="240" w:lineRule="auto"/>
              <w:ind w:left="3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отрицательное отношение к невыполнению правил личной гигиены и санитарии, уклонению от занятий физкультурой</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1"/>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спортивных секциях школы и внешкольных учреждений,</w:t>
            </w:r>
          </w:p>
          <w:p w:rsidR="004A6B02" w:rsidRPr="001B0128" w:rsidRDefault="004A6B02" w:rsidP="00613A7B">
            <w:pPr>
              <w:numPr>
                <w:ilvl w:val="0"/>
                <w:numId w:val="51"/>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туристических походах, спортивных соревнованиях</w:t>
            </w:r>
          </w:p>
          <w:p w:rsidR="004A6B02" w:rsidRPr="001B0128" w:rsidRDefault="004A6B02" w:rsidP="00613A7B">
            <w:pPr>
              <w:numPr>
                <w:ilvl w:val="0"/>
                <w:numId w:val="51"/>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самостоятельное составление здоровьесберегающего режима дня,  контроль его выполнения, поддержание чистоты и порядка в помещениях, соблюдение санитарно-гигиенических норм труда и отдыха</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включение известных ресурсов здоровьесбережения</w:t>
            </w:r>
            <w:r w:rsidRPr="001B0128">
              <w:rPr>
                <w:rFonts w:ascii="Times New Roman" w:eastAsia="Arial Unicode MS" w:hAnsi="Times New Roman" w:cs="Times New Roman"/>
                <w:sz w:val="28"/>
                <w:szCs w:val="28"/>
                <w:u w:val="single"/>
                <w:lang w:eastAsia="ru-RU"/>
              </w:rPr>
              <w:t>по личной инициативе</w:t>
            </w:r>
            <w:r w:rsidRPr="001B0128">
              <w:rPr>
                <w:rFonts w:ascii="Times New Roman" w:eastAsia="Arial Unicode MS" w:hAnsi="Times New Roman" w:cs="Times New Roman"/>
                <w:sz w:val="28"/>
                <w:szCs w:val="28"/>
                <w:lang w:eastAsia="ru-RU"/>
              </w:rPr>
              <w:t xml:space="preserve"> в режим собственной </w:t>
            </w:r>
            <w:r w:rsidRPr="001B0128">
              <w:rPr>
                <w:rFonts w:ascii="Times New Roman" w:eastAsia="Arial Unicode MS" w:hAnsi="Times New Roman" w:cs="Times New Roman"/>
                <w:sz w:val="28"/>
                <w:szCs w:val="28"/>
                <w:lang w:eastAsia="ru-RU"/>
              </w:rPr>
              <w:lastRenderedPageBreak/>
              <w:t>деятельности: личная гигиена; режим дня; здоровое питание; стремление к ЗОЖ; сознательное негативное отношение к вредным привычкам; занятия спортом; соблюдение этических, моральных норм по отношению к окружающим с целью поддержания духовного равновесия при коммуникации</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ценностное отношение к своему здоровью, здоровью ро</w:t>
            </w:r>
            <w:r w:rsidRPr="001B0128">
              <w:rPr>
                <w:rFonts w:ascii="Times New Roman" w:eastAsia="Arial Unicode MS" w:hAnsi="Times New Roman" w:cs="Times New Roman"/>
                <w:sz w:val="28"/>
                <w:szCs w:val="28"/>
                <w:lang w:eastAsia="ru-RU"/>
              </w:rPr>
              <w:softHyphen/>
              <w:t>дителей (законных представителей), членов своей семьи, пе</w:t>
            </w:r>
            <w:r w:rsidRPr="001B0128">
              <w:rPr>
                <w:rFonts w:ascii="Times New Roman" w:eastAsia="Arial Unicode MS" w:hAnsi="Times New Roman" w:cs="Times New Roman"/>
                <w:sz w:val="28"/>
                <w:szCs w:val="28"/>
                <w:lang w:eastAsia="ru-RU"/>
              </w:rPr>
              <w:softHyphen/>
              <w:t>дагогов, сверстников</w:t>
            </w:r>
          </w:p>
        </w:tc>
      </w:tr>
      <w:tr w:rsidR="004A6B02" w:rsidRPr="001B0128" w:rsidTr="004A6B02">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5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ходе уроков физической культуры, бесед,</w:t>
            </w:r>
          </w:p>
          <w:p w:rsidR="004A6B02" w:rsidRPr="001B0128" w:rsidRDefault="004A6B02" w:rsidP="00613A7B">
            <w:pPr>
              <w:numPr>
                <w:ilvl w:val="0"/>
                <w:numId w:val="5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занятия лечебной физкультурой, ОФП</w:t>
            </w:r>
          </w:p>
          <w:p w:rsidR="004A6B02" w:rsidRPr="001B0128" w:rsidRDefault="004A6B02" w:rsidP="00613A7B">
            <w:pPr>
              <w:numPr>
                <w:ilvl w:val="0"/>
                <w:numId w:val="5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классных часов,</w:t>
            </w:r>
          </w:p>
          <w:p w:rsidR="004A6B02" w:rsidRPr="001B0128" w:rsidRDefault="004A6B02" w:rsidP="00613A7B">
            <w:pPr>
              <w:numPr>
                <w:ilvl w:val="0"/>
                <w:numId w:val="5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просмотра учебных фильмов</w:t>
            </w:r>
          </w:p>
          <w:p w:rsidR="004A6B02" w:rsidRPr="001B0128" w:rsidRDefault="004A6B02" w:rsidP="00613A7B">
            <w:pPr>
              <w:numPr>
                <w:ilvl w:val="0"/>
                <w:numId w:val="54"/>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просмотра спортивных телепередач</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(ЗОЖ)</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 xml:space="preserve">приобретение познаний о здоровье, здоровом образе жизни, возможностях </w:t>
            </w:r>
            <w:r w:rsidRPr="001B0128">
              <w:rPr>
                <w:rFonts w:ascii="Times New Roman" w:eastAsia="Arial Unicode MS" w:hAnsi="Times New Roman" w:cs="Times New Roman"/>
                <w:sz w:val="28"/>
                <w:szCs w:val="28"/>
                <w:lang w:eastAsia="ru-RU"/>
              </w:rPr>
              <w:lastRenderedPageBreak/>
              <w:t>человеческого организма, об основных условиях и способах укрепления здоровья</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3"/>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ходе бесед с педагогами, психологами, медицинскими работниками, родителями (законными представителями)</w:t>
            </w:r>
          </w:p>
          <w:p w:rsidR="004A6B02" w:rsidRPr="001B0128" w:rsidRDefault="004A6B02" w:rsidP="00613A7B">
            <w:pPr>
              <w:numPr>
                <w:ilvl w:val="0"/>
                <w:numId w:val="53"/>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в системе внеклассных мероприятий, включая встречи со спортсменами, тренерами, представителями профессий, </w:t>
            </w:r>
            <w:r w:rsidRPr="001B0128">
              <w:rPr>
                <w:rFonts w:ascii="Times New Roman" w:eastAsia="Arial Unicode MS" w:hAnsi="Times New Roman" w:cs="Times New Roman"/>
                <w:sz w:val="28"/>
                <w:szCs w:val="28"/>
                <w:lang w:eastAsia="ru-RU"/>
              </w:rPr>
              <w:lastRenderedPageBreak/>
              <w:t>предъявляющих высокие требования к здоровью</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6"/>
              </w:numPr>
              <w:spacing w:after="0" w:line="240" w:lineRule="auto"/>
              <w:ind w:left="459"/>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инициирование проведения физкультурно-оздоровительных, спортивных мероприятий (соревнований, Дней здоровья)</w:t>
            </w:r>
          </w:p>
          <w:p w:rsidR="004A6B02" w:rsidRPr="001B0128" w:rsidRDefault="004A6B02" w:rsidP="00613A7B">
            <w:pPr>
              <w:numPr>
                <w:ilvl w:val="0"/>
                <w:numId w:val="56"/>
              </w:numPr>
              <w:spacing w:after="0" w:line="240" w:lineRule="auto"/>
              <w:ind w:left="459"/>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проведение мероприятий по проблемам здоровья совместно со взрослыми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lastRenderedPageBreak/>
              <w:t>интерес к прогулкам на природе, подвижным играм, участию в спортивных соревнованиях</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участие в соревнованиях, спортивно-туристических, физкультурно-оздоровительных и др. мероприятиях, олимпиадах, конкурсах, спортивных праздниках; наблюдение за динамикой своего здоровья под контролем специалистов (учителя физкультуры, тренера, педагога, врача); ведение дневника спортивных достижений и т.п.</w:t>
            </w:r>
          </w:p>
        </w:tc>
      </w:tr>
      <w:tr w:rsidR="004A6B02" w:rsidRPr="001B0128" w:rsidTr="004A6B02">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55"/>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ходе уроков информатики и ИКТ</w:t>
            </w:r>
          </w:p>
          <w:p w:rsidR="004A6B02" w:rsidRPr="001B0128" w:rsidRDefault="004A6B02" w:rsidP="00613A7B">
            <w:pPr>
              <w:numPr>
                <w:ilvl w:val="0"/>
                <w:numId w:val="55"/>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классных часов,</w:t>
            </w:r>
          </w:p>
          <w:p w:rsidR="004A6B02" w:rsidRPr="001B0128" w:rsidRDefault="004A6B02" w:rsidP="00613A7B">
            <w:pPr>
              <w:numPr>
                <w:ilvl w:val="0"/>
                <w:numId w:val="55"/>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рамках бесед с педагогами, психологами, медицинскими работниками, родителями (законными представителями).</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
                <w:sz w:val="28"/>
                <w:szCs w:val="28"/>
                <w:lang w:eastAsia="ru-RU"/>
              </w:rPr>
              <w:t>Содержание</w:t>
            </w:r>
            <w:r w:rsidRPr="001B0128">
              <w:rPr>
                <w:rFonts w:ascii="Times New Roman" w:eastAsia="Arial Unicode MS" w:hAnsi="Times New Roman" w:cs="Times New Roman"/>
                <w:sz w:val="28"/>
                <w:szCs w:val="28"/>
                <w:lang w:eastAsia="ru-RU"/>
              </w:rPr>
              <w:t xml:space="preserve">(здоровье и негативные факторы)получение знаний о возможном </w:t>
            </w:r>
            <w:r w:rsidRPr="001B0128">
              <w:rPr>
                <w:rFonts w:ascii="Times New Roman" w:eastAsia="Arial Unicode MS" w:hAnsi="Times New Roman" w:cs="Times New Roman"/>
                <w:sz w:val="28"/>
                <w:szCs w:val="28"/>
                <w:lang w:eastAsia="ru-RU"/>
              </w:rPr>
              <w:lastRenderedPageBreak/>
              <w:t>негативном влиянии компьютерных игр, телевидения, рекламы на здоровье человека</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7"/>
              </w:numPr>
              <w:spacing w:after="0" w:line="240" w:lineRule="auto"/>
              <w:ind w:left="459"/>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системе внеклассных мероприятий, включая встречи со специалистами (врачами, педагогами)</w:t>
            </w:r>
          </w:p>
          <w:p w:rsidR="004A6B02" w:rsidRPr="001B0128" w:rsidRDefault="004A6B02" w:rsidP="00613A7B">
            <w:pPr>
              <w:numPr>
                <w:ilvl w:val="0"/>
                <w:numId w:val="57"/>
              </w:numPr>
              <w:spacing w:after="0" w:line="240" w:lineRule="auto"/>
              <w:ind w:left="459"/>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участие в просмотре учебных фильмов и их обсуждении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Cs/>
                <w:iCs/>
                <w:sz w:val="28"/>
                <w:szCs w:val="28"/>
                <w:lang w:eastAsia="ru-RU"/>
              </w:rPr>
              <w:t xml:space="preserve">понимание </w:t>
            </w:r>
            <w:r w:rsidRPr="001B0128">
              <w:rPr>
                <w:rFonts w:ascii="Times New Roman" w:eastAsia="Arial Unicode MS" w:hAnsi="Times New Roman" w:cs="Times New Roman"/>
                <w:sz w:val="28"/>
                <w:szCs w:val="28"/>
                <w:lang w:eastAsia="ru-RU"/>
              </w:rPr>
              <w:t>негативного влияния компьютерных игр, телевидения, рекламы на здоровье и участие в акциях за ЗОЖ</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48"/>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подготовка и проведение сюжетно-ролевых игр, участие в них по личной инициативе</w:t>
            </w:r>
          </w:p>
          <w:p w:rsidR="004A6B02" w:rsidRPr="001B0128" w:rsidRDefault="004A6B02" w:rsidP="00613A7B">
            <w:pPr>
              <w:numPr>
                <w:ilvl w:val="0"/>
                <w:numId w:val="48"/>
              </w:numPr>
              <w:spacing w:after="0" w:line="240" w:lineRule="auto"/>
              <w:ind w:left="317" w:hanging="283"/>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в процессе посильного участия в социальных проектах и мероприятиях по проведению активного, </w:t>
            </w:r>
            <w:r w:rsidRPr="001B0128">
              <w:rPr>
                <w:rFonts w:ascii="Times New Roman" w:eastAsia="Arial Unicode MS" w:hAnsi="Times New Roman" w:cs="Times New Roman"/>
                <w:sz w:val="28"/>
                <w:szCs w:val="28"/>
                <w:lang w:eastAsia="ru-RU"/>
              </w:rPr>
              <w:lastRenderedPageBreak/>
              <w:t>здорового досуга</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sz w:val="28"/>
                <w:szCs w:val="28"/>
                <w:lang w:eastAsia="ru-RU"/>
              </w:rPr>
              <w:t>посильное участие в пропаганде ЗОЖ, организации духовно-, ценностно-значимого досуга (обращение к классическому искусству, к занятиям физкультурой и спортом, туризмом и т.п. )</w:t>
            </w:r>
          </w:p>
        </w:tc>
      </w:tr>
      <w:tr w:rsidR="004A6B02" w:rsidRPr="001B0128" w:rsidTr="004A6B02">
        <w:tc>
          <w:tcPr>
            <w:tcW w:w="884" w:type="dxa"/>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представления о взаимной обусловленнос</w:t>
            </w:r>
            <w:r w:rsidRPr="001B0128">
              <w:rPr>
                <w:rFonts w:ascii="Times New Roman" w:eastAsia="Times New Roman" w:hAnsi="Times New Roman" w:cs="Times New Roman"/>
                <w:spacing w:val="-14"/>
                <w:sz w:val="28"/>
                <w:szCs w:val="28"/>
              </w:rPr>
              <w:softHyphen/>
              <w:t>ти физического, нравственного, психологического, психическо</w:t>
            </w:r>
            <w:r w:rsidRPr="001B0128">
              <w:rPr>
                <w:rFonts w:ascii="Times New Roman" w:eastAsia="Times New Roman" w:hAnsi="Times New Roman" w:cs="Times New Roman"/>
                <w:spacing w:val="-14"/>
                <w:sz w:val="28"/>
                <w:szCs w:val="28"/>
              </w:rPr>
              <w:softHyphen/>
              <w:t>го и социально-психологического здоровья человека, о важнос</w:t>
            </w:r>
            <w:r w:rsidRPr="001B0128">
              <w:rPr>
                <w:rFonts w:ascii="Times New Roman" w:eastAsia="Times New Roman" w:hAnsi="Times New Roman" w:cs="Times New Roman"/>
                <w:spacing w:val="-14"/>
                <w:sz w:val="28"/>
                <w:szCs w:val="28"/>
              </w:rPr>
              <w:softHyphen/>
              <w:t>ти морали и нравственности в сохранении здоровья человека;</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первоначальные представления о роли физической куль</w:t>
            </w:r>
            <w:r w:rsidRPr="001B0128">
              <w:rPr>
                <w:rFonts w:ascii="Times New Roman" w:eastAsia="Times New Roman" w:hAnsi="Times New Roman" w:cs="Times New Roman"/>
                <w:spacing w:val="-14"/>
                <w:sz w:val="28"/>
                <w:szCs w:val="28"/>
              </w:rPr>
              <w:softHyphen/>
              <w:t>туры и спорта для здоровья человека, его образования, труда и творчества;</w:t>
            </w:r>
          </w:p>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знания о возможном негативном влиянии компьютер</w:t>
            </w:r>
            <w:r w:rsidRPr="001B0128">
              <w:rPr>
                <w:rFonts w:ascii="Times New Roman" w:eastAsia="Times New Roman" w:hAnsi="Times New Roman" w:cs="Times New Roman"/>
                <w:spacing w:val="-14"/>
                <w:sz w:val="28"/>
                <w:szCs w:val="28"/>
              </w:rPr>
              <w:softHyphen/>
              <w:t>ных игр, телевидения, рекламы на здоровье человека</w:t>
            </w:r>
          </w:p>
        </w:tc>
        <w:tc>
          <w:tcPr>
            <w:tcW w:w="3402" w:type="dxa"/>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ценностное отношение к своему здоровью, здоровьюблизких и окружающих людей;</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p>
        </w:tc>
        <w:tc>
          <w:tcPr>
            <w:tcW w:w="2693" w:type="dxa"/>
          </w:tcPr>
          <w:p w:rsidR="004A6B02" w:rsidRPr="001B0128" w:rsidRDefault="004A6B02" w:rsidP="00613A7B">
            <w:pPr>
              <w:numPr>
                <w:ilvl w:val="0"/>
                <w:numId w:val="33"/>
              </w:numPr>
              <w:tabs>
                <w:tab w:val="right" w:pos="567"/>
              </w:tabs>
              <w:spacing w:after="0" w:line="240" w:lineRule="auto"/>
              <w:ind w:left="142"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первоначальный личный опыт здоровьесберегающей де</w:t>
            </w:r>
            <w:r w:rsidRPr="001B0128">
              <w:rPr>
                <w:rFonts w:ascii="Times New Roman" w:eastAsia="Times New Roman" w:hAnsi="Times New Roman" w:cs="Times New Roman"/>
                <w:spacing w:val="-14"/>
                <w:sz w:val="28"/>
                <w:szCs w:val="28"/>
              </w:rPr>
              <w:softHyphen/>
              <w:t>ятельности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p>
        </w:tc>
      </w:tr>
      <w:tr w:rsidR="004A6B02" w:rsidRPr="001B0128" w:rsidTr="004A6B02">
        <w:tc>
          <w:tcPr>
            <w:tcW w:w="884" w:type="dxa"/>
            <w:vMerge w:val="restart"/>
          </w:tcPr>
          <w:p w:rsidR="004A6B02" w:rsidRPr="001B0128" w:rsidRDefault="004A6B02" w:rsidP="00613A7B">
            <w:pPr>
              <w:spacing w:after="0" w:line="240" w:lineRule="auto"/>
              <w:ind w:right="-44"/>
              <w:contextualSpacing/>
              <w:jc w:val="both"/>
              <w:rPr>
                <w:rFonts w:ascii="Times New Roman" w:eastAsia="Arial Unicode MS" w:hAnsi="Times New Roman" w:cs="Times New Roman"/>
                <w:bCs/>
                <w:iCs/>
                <w:sz w:val="28"/>
                <w:szCs w:val="28"/>
                <w:lang w:eastAsia="ru-RU"/>
              </w:rPr>
            </w:pPr>
            <w:r w:rsidRPr="001B0128">
              <w:rPr>
                <w:rFonts w:ascii="Times New Roman" w:eastAsia="Arial Unicode MS" w:hAnsi="Times New Roman" w:cs="Times New Roman"/>
                <w:b/>
                <w:bCs/>
                <w:i/>
                <w:sz w:val="28"/>
                <w:szCs w:val="28"/>
                <w:lang w:eastAsia="ru-RU"/>
              </w:rPr>
              <w:t>Воспитание ценностного отно</w:t>
            </w:r>
            <w:r w:rsidRPr="001B0128">
              <w:rPr>
                <w:rFonts w:ascii="Times New Roman" w:eastAsia="Arial Unicode MS" w:hAnsi="Times New Roman" w:cs="Times New Roman"/>
                <w:b/>
                <w:bCs/>
                <w:i/>
                <w:sz w:val="28"/>
                <w:szCs w:val="28"/>
                <w:lang w:eastAsia="ru-RU"/>
              </w:rPr>
              <w:lastRenderedPageBreak/>
              <w:t>шения к природе, окружающей среде (экологическое воспитание</w:t>
            </w: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8"/>
              </w:numPr>
              <w:spacing w:after="0" w:line="240" w:lineRule="auto"/>
              <w:ind w:left="459" w:hanging="218"/>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ходе изучения инвариантных и вариативных учебных дисциплин</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усвоение элементарных </w:t>
            </w:r>
            <w:r w:rsidRPr="001B0128">
              <w:rPr>
                <w:rFonts w:ascii="Times New Roman" w:eastAsia="Arial Unicode MS" w:hAnsi="Times New Roman" w:cs="Times New Roman"/>
                <w:sz w:val="28"/>
                <w:szCs w:val="28"/>
                <w:lang w:eastAsia="ru-RU"/>
              </w:rPr>
              <w:lastRenderedPageBreak/>
              <w:t>представлений об экокультурных ценностях, традициях этического отношения к природе в культуре народов России и других стран, нормах экологической этики, об экологически грамотном взаимодействии человека с природой</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58"/>
              </w:numPr>
              <w:spacing w:after="0" w:line="240" w:lineRule="auto"/>
              <w:ind w:left="459" w:hanging="218"/>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ходе бесед</w:t>
            </w:r>
          </w:p>
          <w:p w:rsidR="004A6B02" w:rsidRPr="001B0128" w:rsidRDefault="004A6B02" w:rsidP="00613A7B">
            <w:pPr>
              <w:numPr>
                <w:ilvl w:val="0"/>
                <w:numId w:val="58"/>
              </w:numPr>
              <w:spacing w:after="0" w:line="240" w:lineRule="auto"/>
              <w:ind w:left="459" w:hanging="218"/>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просмотр учебных фильмов, научно-популярных и художественно-публицистических </w:t>
            </w:r>
            <w:r w:rsidRPr="001B0128">
              <w:rPr>
                <w:rFonts w:ascii="Times New Roman" w:eastAsia="Arial Unicode MS" w:hAnsi="Times New Roman" w:cs="Times New Roman"/>
                <w:sz w:val="28"/>
                <w:szCs w:val="28"/>
                <w:lang w:eastAsia="ru-RU"/>
              </w:rPr>
              <w:lastRenderedPageBreak/>
              <w:t>программ</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tabs>
                <w:tab w:val="right" w:pos="426"/>
                <w:tab w:val="left" w:pos="851"/>
              </w:tabs>
              <w:spacing w:after="0" w:line="240" w:lineRule="auto"/>
              <w:ind w:left="1"/>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развитие интереса к природе, природным явлениями формам жизни, понимание активной роли человека в при</w:t>
            </w:r>
            <w:r w:rsidRPr="001B0128">
              <w:rPr>
                <w:rFonts w:ascii="Times New Roman" w:eastAsia="Times New Roman" w:hAnsi="Times New Roman" w:cs="Times New Roman"/>
                <w:sz w:val="28"/>
                <w:szCs w:val="28"/>
              </w:rPr>
              <w:softHyphen/>
              <w:t>роде;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формирование ценностного отношения к природе и всем формам жизни</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tabs>
                <w:tab w:val="right" w:pos="426"/>
                <w:tab w:val="left" w:pos="851"/>
              </w:tabs>
              <w:spacing w:after="0" w:line="240" w:lineRule="auto"/>
              <w:ind w:left="1"/>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 xml:space="preserve">элементарный опыт природоохранительной деятельности в условиях оздоровительного, </w:t>
            </w:r>
            <w:r w:rsidRPr="001B0128">
              <w:rPr>
                <w:rFonts w:ascii="Times New Roman" w:eastAsia="Times New Roman" w:hAnsi="Times New Roman" w:cs="Times New Roman"/>
                <w:sz w:val="28"/>
                <w:szCs w:val="28"/>
              </w:rPr>
              <w:lastRenderedPageBreak/>
              <w:t>экологического лагеря</w:t>
            </w:r>
          </w:p>
          <w:p w:rsidR="004A6B02" w:rsidRPr="001B0128" w:rsidRDefault="004A6B02" w:rsidP="00613A7B">
            <w:pPr>
              <w:tabs>
                <w:tab w:val="right" w:pos="426"/>
                <w:tab w:val="left" w:pos="851"/>
              </w:tabs>
              <w:spacing w:after="0" w:line="240" w:lineRule="auto"/>
              <w:ind w:left="1"/>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проведение элементарных учебных научных наблюдений, исследований, опытов</w:t>
            </w:r>
          </w:p>
          <w:p w:rsidR="004A6B02" w:rsidRPr="001B0128" w:rsidRDefault="004A6B02" w:rsidP="00613A7B">
            <w:pPr>
              <w:tabs>
                <w:tab w:val="right" w:pos="426"/>
                <w:tab w:val="left" w:pos="851"/>
              </w:tabs>
              <w:spacing w:after="0" w:line="240" w:lineRule="auto"/>
              <w:ind w:left="1"/>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бережное отношение к растениям и животным</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ведение дневников наблюдений</w:t>
            </w:r>
          </w:p>
        </w:tc>
      </w:tr>
      <w:tr w:rsidR="004A6B02" w:rsidRPr="001B0128" w:rsidTr="004A6B02">
        <w:tc>
          <w:tcPr>
            <w:tcW w:w="884" w:type="dxa"/>
            <w:vMerge/>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58"/>
              </w:numPr>
              <w:spacing w:after="0" w:line="240" w:lineRule="auto"/>
              <w:ind w:left="459" w:hanging="218"/>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ходе изучения инвариантных и вариативных учебных дисциплин</w:t>
            </w:r>
          </w:p>
          <w:p w:rsidR="004A6B02" w:rsidRPr="001B0128" w:rsidRDefault="004A6B02" w:rsidP="00613A7B">
            <w:pPr>
              <w:numPr>
                <w:ilvl w:val="0"/>
                <w:numId w:val="58"/>
              </w:numPr>
              <w:spacing w:after="0" w:line="240" w:lineRule="auto"/>
              <w:ind w:left="459" w:hanging="218"/>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ходе бесед, встреч со специалистами (учителями экологии, биологии и др.)</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усвоение знаний о гармонии жизни на Земле, взаимодействии живой и неживой природы, необходимости экологического равновесия</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получение знаний о взаимодействии человека и природы, о влиянии хозяйственной деятельности человека на природу</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59"/>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ходе экскурсий, прогулок, туристических походов и путешествий по родному краю </w:t>
            </w:r>
          </w:p>
          <w:p w:rsidR="004A6B02" w:rsidRPr="001B0128" w:rsidRDefault="004A6B02" w:rsidP="00613A7B">
            <w:pPr>
              <w:numPr>
                <w:ilvl w:val="0"/>
                <w:numId w:val="59"/>
              </w:numPr>
              <w:spacing w:after="0" w:line="240" w:lineRule="auto"/>
              <w:ind w:left="317"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участие вместе с родителями (законными представителями) в экологической деятельности по месту жительства).</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усвоение в семье позитивных образцов взаимодействия с природой (при поддержке родителей (законных представителей) </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0"/>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экологические акции, десанты, высадка растений, создание цветочных клумб, очистка доступных территорий от мусора, подкормка птиц и т. д. </w:t>
            </w:r>
          </w:p>
          <w:p w:rsidR="004A6B02" w:rsidRPr="001B0128" w:rsidRDefault="004A6B02" w:rsidP="00613A7B">
            <w:pPr>
              <w:numPr>
                <w:ilvl w:val="0"/>
                <w:numId w:val="60"/>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участие в создании и реализации коллективных природоохранных проектов</w:t>
            </w:r>
          </w:p>
          <w:p w:rsidR="004A6B02" w:rsidRPr="001B0128" w:rsidRDefault="004A6B02" w:rsidP="00613A7B">
            <w:pPr>
              <w:numPr>
                <w:ilvl w:val="0"/>
                <w:numId w:val="60"/>
              </w:numPr>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посильное участие в деятельности детско-юношеских общественных экологических организаций</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расширение опыта общения с природой, забота о </w:t>
            </w:r>
            <w:r w:rsidRPr="001B0128">
              <w:rPr>
                <w:rFonts w:ascii="Times New Roman" w:eastAsia="Arial Unicode MS" w:hAnsi="Times New Roman" w:cs="Times New Roman"/>
                <w:sz w:val="28"/>
                <w:szCs w:val="28"/>
                <w:lang w:eastAsia="ru-RU"/>
              </w:rPr>
              <w:lastRenderedPageBreak/>
              <w:t>животных и растениях: получение первоначального опыта участия в природоохранительной деятельности (в школе и на пришкольном участке), в деятельности школьных экологических центров, лесничеств, экологических патрулей</w:t>
            </w:r>
          </w:p>
        </w:tc>
      </w:tr>
      <w:tr w:rsidR="004A6B02" w:rsidRPr="001B0128" w:rsidTr="004A6B02">
        <w:tc>
          <w:tcPr>
            <w:tcW w:w="884" w:type="dxa"/>
          </w:tcPr>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numPr>
                <w:ilvl w:val="0"/>
                <w:numId w:val="33"/>
              </w:numPr>
              <w:tabs>
                <w:tab w:val="right" w:pos="176"/>
              </w:tabs>
              <w:spacing w:after="0" w:line="240" w:lineRule="auto"/>
              <w:ind w:left="176"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элементарные знания о традициях нравственно-этичес</w:t>
            </w:r>
            <w:r w:rsidRPr="001B0128">
              <w:rPr>
                <w:rFonts w:ascii="Times New Roman" w:eastAsia="Times New Roman" w:hAnsi="Times New Roman" w:cs="Times New Roman"/>
                <w:spacing w:val="-14"/>
                <w:sz w:val="28"/>
                <w:szCs w:val="28"/>
              </w:rPr>
              <w:softHyphen/>
              <w:t>кого отношения к природе в культуре народов России, нор</w:t>
            </w:r>
            <w:r w:rsidRPr="001B0128">
              <w:rPr>
                <w:rFonts w:ascii="Times New Roman" w:eastAsia="Times New Roman" w:hAnsi="Times New Roman" w:cs="Times New Roman"/>
                <w:spacing w:val="-14"/>
                <w:sz w:val="28"/>
                <w:szCs w:val="28"/>
              </w:rPr>
              <w:softHyphen/>
              <w:t>мах экологической этики;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p>
        </w:tc>
        <w:tc>
          <w:tcPr>
            <w:tcW w:w="3402" w:type="dxa"/>
          </w:tcPr>
          <w:p w:rsidR="004A6B02" w:rsidRPr="001B0128" w:rsidRDefault="004A6B02" w:rsidP="00613A7B">
            <w:pPr>
              <w:numPr>
                <w:ilvl w:val="0"/>
                <w:numId w:val="33"/>
              </w:numPr>
              <w:spacing w:after="0" w:line="240" w:lineRule="auto"/>
              <w:ind w:left="175" w:hanging="175"/>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pacing w:val="-14"/>
                <w:sz w:val="28"/>
                <w:szCs w:val="28"/>
                <w:lang w:eastAsia="ru-RU"/>
              </w:rPr>
              <w:t>ценностное отношение к природе</w:t>
            </w:r>
          </w:p>
          <w:p w:rsidR="004A6B02" w:rsidRPr="001B0128" w:rsidRDefault="004A6B02" w:rsidP="00613A7B">
            <w:pPr>
              <w:numPr>
                <w:ilvl w:val="0"/>
                <w:numId w:val="33"/>
              </w:numPr>
              <w:spacing w:after="0" w:line="240" w:lineRule="auto"/>
              <w:ind w:left="175" w:hanging="175"/>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pacing w:val="-14"/>
                <w:sz w:val="28"/>
                <w:szCs w:val="28"/>
                <w:lang w:eastAsia="ru-RU"/>
              </w:rPr>
              <w:t>первоначальный опыт эстетического, эмоционально-нравственного отношения к природе</w:t>
            </w:r>
          </w:p>
        </w:tc>
        <w:tc>
          <w:tcPr>
            <w:tcW w:w="2693" w:type="dxa"/>
          </w:tcPr>
          <w:p w:rsidR="004A6B02" w:rsidRPr="001B0128" w:rsidRDefault="004A6B02" w:rsidP="00613A7B">
            <w:pPr>
              <w:numPr>
                <w:ilvl w:val="0"/>
                <w:numId w:val="33"/>
              </w:numPr>
              <w:tabs>
                <w:tab w:val="right" w:pos="567"/>
              </w:tabs>
              <w:spacing w:after="0" w:line="240" w:lineRule="auto"/>
              <w:ind w:left="175"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первоначальный опыт участия в природоохранной дея</w:t>
            </w:r>
            <w:r w:rsidRPr="001B0128">
              <w:rPr>
                <w:rFonts w:ascii="Times New Roman" w:eastAsia="Times New Roman" w:hAnsi="Times New Roman" w:cs="Times New Roman"/>
                <w:spacing w:val="-14"/>
                <w:sz w:val="28"/>
                <w:szCs w:val="28"/>
              </w:rPr>
              <w:softHyphen/>
              <w:t>тельности в школе, на пришкольном участке, по месту жи</w:t>
            </w:r>
            <w:r w:rsidRPr="001B0128">
              <w:rPr>
                <w:rFonts w:ascii="Times New Roman" w:eastAsia="Times New Roman" w:hAnsi="Times New Roman" w:cs="Times New Roman"/>
                <w:spacing w:val="-14"/>
                <w:sz w:val="28"/>
                <w:szCs w:val="28"/>
              </w:rPr>
              <w:softHyphen/>
              <w:t>тельства;</w:t>
            </w:r>
          </w:p>
          <w:p w:rsidR="004A6B02" w:rsidRPr="001B0128" w:rsidRDefault="004A6B02" w:rsidP="00613A7B">
            <w:pPr>
              <w:numPr>
                <w:ilvl w:val="0"/>
                <w:numId w:val="33"/>
              </w:numPr>
              <w:tabs>
                <w:tab w:val="right" w:pos="567"/>
              </w:tabs>
              <w:spacing w:after="0" w:line="240" w:lineRule="auto"/>
              <w:ind w:left="175" w:hanging="142"/>
              <w:contextualSpacing/>
              <w:jc w:val="both"/>
              <w:rPr>
                <w:rFonts w:ascii="Times New Roman" w:eastAsia="Times New Roman" w:hAnsi="Times New Roman" w:cs="Times New Roman"/>
                <w:spacing w:val="-14"/>
                <w:sz w:val="28"/>
                <w:szCs w:val="28"/>
              </w:rPr>
            </w:pPr>
            <w:r w:rsidRPr="001B0128">
              <w:rPr>
                <w:rFonts w:ascii="Times New Roman" w:eastAsia="Times New Roman" w:hAnsi="Times New Roman" w:cs="Times New Roman"/>
                <w:spacing w:val="-14"/>
                <w:sz w:val="28"/>
                <w:szCs w:val="28"/>
              </w:rPr>
              <w:t>личный опыт участия в экологических инициативах проектах.</w:t>
            </w:r>
          </w:p>
        </w:tc>
      </w:tr>
      <w:tr w:rsidR="004A6B02" w:rsidRPr="001B0128" w:rsidTr="004A6B02">
        <w:tc>
          <w:tcPr>
            <w:tcW w:w="884" w:type="dxa"/>
            <w:vMerge w:val="restart"/>
          </w:tcPr>
          <w:p w:rsidR="004A6B02" w:rsidRPr="001B0128" w:rsidRDefault="004A6B02" w:rsidP="00613A7B">
            <w:pPr>
              <w:autoSpaceDE w:val="0"/>
              <w:autoSpaceDN w:val="0"/>
              <w:adjustRightInd w:val="0"/>
              <w:spacing w:after="0" w:line="240" w:lineRule="auto"/>
              <w:ind w:left="33"/>
              <w:contextualSpacing/>
              <w:jc w:val="both"/>
              <w:rPr>
                <w:rFonts w:ascii="Times New Roman" w:eastAsia="Arial Unicode MS" w:hAnsi="Times New Roman" w:cs="Times New Roman"/>
                <w:b/>
                <w:bCs/>
                <w:i/>
                <w:sz w:val="28"/>
                <w:szCs w:val="28"/>
                <w:lang w:eastAsia="ru-RU"/>
              </w:rPr>
            </w:pPr>
            <w:r w:rsidRPr="001B0128">
              <w:rPr>
                <w:rFonts w:ascii="Times New Roman" w:eastAsia="Arial Unicode MS" w:hAnsi="Times New Roman" w:cs="Times New Roman"/>
                <w:b/>
                <w:bCs/>
                <w:i/>
                <w:sz w:val="28"/>
                <w:szCs w:val="28"/>
                <w:lang w:eastAsia="ru-RU"/>
              </w:rPr>
              <w:t>Воспитание ценностного отношения к прекрасному,формиро</w:t>
            </w:r>
            <w:r w:rsidRPr="001B0128">
              <w:rPr>
                <w:rFonts w:ascii="Times New Roman" w:eastAsia="Arial Unicode MS" w:hAnsi="Times New Roman" w:cs="Times New Roman"/>
                <w:b/>
                <w:bCs/>
                <w:i/>
                <w:sz w:val="28"/>
                <w:szCs w:val="28"/>
                <w:lang w:eastAsia="ru-RU"/>
              </w:rPr>
              <w:lastRenderedPageBreak/>
              <w:t>вание представлений об эстетических идеалах иценностях (эстетическое воспитание)</w:t>
            </w:r>
          </w:p>
          <w:p w:rsidR="004A6B02" w:rsidRPr="001B0128" w:rsidRDefault="004A6B02" w:rsidP="00613A7B">
            <w:pPr>
              <w:spacing w:after="0" w:line="240" w:lineRule="auto"/>
              <w:contextualSpacing/>
              <w:jc w:val="both"/>
              <w:rPr>
                <w:rFonts w:ascii="Times New Roman" w:eastAsia="Arial Unicode MS" w:hAnsi="Times New Roman" w:cs="Times New Roman"/>
                <w:bCs/>
                <w:iCs/>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64"/>
              </w:numPr>
              <w:autoSpaceDE w:val="0"/>
              <w:autoSpaceDN w:val="0"/>
              <w:adjustRightInd w:val="0"/>
              <w:spacing w:after="0" w:line="240" w:lineRule="auto"/>
              <w:ind w:left="317" w:hanging="317"/>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в ходе изучения инвариантных и вариативных учебных дисциплин</w:t>
            </w:r>
          </w:p>
          <w:p w:rsidR="004A6B02" w:rsidRPr="001B0128" w:rsidRDefault="004A6B02" w:rsidP="00613A7B">
            <w:pPr>
              <w:numPr>
                <w:ilvl w:val="0"/>
                <w:numId w:val="64"/>
              </w:numPr>
              <w:autoSpaceDE w:val="0"/>
              <w:autoSpaceDN w:val="0"/>
              <w:adjustRightInd w:val="0"/>
              <w:spacing w:after="0" w:line="240" w:lineRule="auto"/>
              <w:ind w:left="317" w:hanging="317"/>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 xml:space="preserve"> в ходе бесед, на классных часах</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получение элементарных представлений об эстетических идеалах и художественных ценностях культуры России, культур народов России</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lastRenderedPageBreak/>
              <w:t>получение элементарных представлений о стиле одежды как способе выражения внутреннего душевного состояния человека</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63"/>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посредством встреч с представителями творческих профессий, </w:t>
            </w:r>
          </w:p>
          <w:p w:rsidR="004A6B02" w:rsidRPr="001B0128" w:rsidRDefault="004A6B02" w:rsidP="00613A7B">
            <w:pPr>
              <w:numPr>
                <w:ilvl w:val="0"/>
                <w:numId w:val="63"/>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w:t>
            </w:r>
            <w:r w:rsidRPr="001B0128">
              <w:rPr>
                <w:rFonts w:ascii="Times New Roman" w:eastAsia="Arial Unicode MS" w:hAnsi="Times New Roman" w:cs="Times New Roman"/>
                <w:sz w:val="28"/>
                <w:szCs w:val="28"/>
                <w:lang w:eastAsia="ru-RU"/>
              </w:rPr>
              <w:lastRenderedPageBreak/>
              <w:t>искусства в музеях, на выставках, по репродукциям, учебным фильмам</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получение первоначального эстетического опыта по оценке объектов окружающего мира с точки зрения эстетического идеала</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lastRenderedPageBreak/>
              <w:t>Источник::</w:t>
            </w:r>
          </w:p>
          <w:p w:rsidR="004A6B02" w:rsidRPr="001B0128" w:rsidRDefault="004A6B02" w:rsidP="00613A7B">
            <w:pPr>
              <w:numPr>
                <w:ilvl w:val="0"/>
                <w:numId w:val="68"/>
              </w:numPr>
              <w:autoSpaceDE w:val="0"/>
              <w:autoSpaceDN w:val="0"/>
              <w:adjustRightInd w:val="0"/>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экскурсии, посещение музеев и др.</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предпочтительный выбор искусства, исходя  из его духовной, нравственно-эстетической значимости</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самостоятельная оценка выбора одежды, исходя из </w:t>
            </w:r>
            <w:r w:rsidRPr="001B0128">
              <w:rPr>
                <w:rFonts w:ascii="Times New Roman" w:eastAsia="Arial Unicode MS" w:hAnsi="Times New Roman" w:cs="Times New Roman"/>
                <w:sz w:val="28"/>
                <w:szCs w:val="28"/>
                <w:lang w:eastAsia="ru-RU"/>
              </w:rPr>
              <w:lastRenderedPageBreak/>
              <w:t>ситуации: для чего? – деловая обстановка, праздник, быт и др.</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tc>
      </w:tr>
      <w:tr w:rsidR="004A6B02" w:rsidRPr="001B0128" w:rsidTr="004A6B02">
        <w:tc>
          <w:tcPr>
            <w:tcW w:w="884" w:type="dxa"/>
            <w:vMerge/>
          </w:tcPr>
          <w:p w:rsidR="004A6B02" w:rsidRPr="001B0128" w:rsidRDefault="004A6B02" w:rsidP="00613A7B">
            <w:pPr>
              <w:autoSpaceDE w:val="0"/>
              <w:autoSpaceDN w:val="0"/>
              <w:adjustRightInd w:val="0"/>
              <w:spacing w:after="0" w:line="240" w:lineRule="auto"/>
              <w:ind w:left="33"/>
              <w:contextualSpacing/>
              <w:jc w:val="both"/>
              <w:rPr>
                <w:rFonts w:ascii="Times New Roman" w:eastAsia="Arial Unicode MS" w:hAnsi="Times New Roman" w:cs="Times New Roman"/>
                <w:b/>
                <w:bCs/>
                <w:i/>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ходе изучения инвариантных (литература, музыка, технология, изобразительное искусство) и вариативных дисциплин</w:t>
            </w:r>
          </w:p>
          <w:p w:rsidR="004A6B02" w:rsidRPr="001B0128" w:rsidRDefault="004A6B02" w:rsidP="00613A7B">
            <w:pPr>
              <w:numPr>
                <w:ilvl w:val="0"/>
                <w:numId w:val="6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на тематических классных часах</w:t>
            </w:r>
          </w:p>
          <w:p w:rsidR="004A6B02" w:rsidRPr="001B0128" w:rsidRDefault="004A6B02" w:rsidP="00613A7B">
            <w:pPr>
              <w:numPr>
                <w:ilvl w:val="0"/>
                <w:numId w:val="67"/>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рамках дополнительного образования</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b/>
                <w:sz w:val="28"/>
                <w:szCs w:val="28"/>
                <w:lang w:eastAsia="ru-RU"/>
              </w:rPr>
            </w:pPr>
            <w:r w:rsidRPr="001B0128">
              <w:rPr>
                <w:rFonts w:ascii="Times New Roman" w:eastAsia="Arial Unicode MS" w:hAnsi="Times New Roman" w:cs="Times New Roman"/>
                <w:sz w:val="28"/>
                <w:szCs w:val="28"/>
                <w:lang w:eastAsia="ru-RU"/>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6"/>
              </w:numPr>
              <w:spacing w:after="0" w:line="240" w:lineRule="auto"/>
              <w:ind w:left="318" w:hanging="284"/>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формирование эстетического вкуса обучающихся через отзыв о произведениях искусства, о мероприятиях</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включение обучающихся в мероприятия по освоению традиций художественной культуры родного края, народных художественных промыслов</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5"/>
              </w:numPr>
              <w:tabs>
                <w:tab w:val="left" w:pos="459"/>
              </w:tabs>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системе экскурсионно-краеведческой деятельности </w:t>
            </w:r>
          </w:p>
          <w:p w:rsidR="004A6B02" w:rsidRPr="001B0128" w:rsidRDefault="004A6B02" w:rsidP="00613A7B">
            <w:pPr>
              <w:numPr>
                <w:ilvl w:val="0"/>
                <w:numId w:val="65"/>
              </w:numPr>
              <w:tabs>
                <w:tab w:val="left" w:pos="459"/>
              </w:tabs>
              <w:spacing w:after="0" w:line="240" w:lineRule="auto"/>
              <w:ind w:left="317" w:hanging="317"/>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системе внеклассных мероприятий, включая шефство над памятниками культуры вблизи образовательного учреждения</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проявление инициативы по участию в экскурсионно-краеведческой деятельности кружка, класса, во внеклассных мероприятиях по освоению культурно-эстетического пространства родного города, края</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посильное участие детей в эстетическом формировании </w:t>
            </w:r>
            <w:r w:rsidRPr="001B0128">
              <w:rPr>
                <w:rFonts w:ascii="Times New Roman" w:eastAsia="Arial Unicode MS" w:hAnsi="Times New Roman" w:cs="Times New Roman"/>
                <w:sz w:val="28"/>
                <w:szCs w:val="28"/>
                <w:lang w:eastAsia="ru-RU"/>
              </w:rPr>
              <w:lastRenderedPageBreak/>
              <w:t>пространства своего рабочего места, кабинета, комнаты, палисадника и т.п.</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самостоятельный выбор дополнительного образования по интересу и способностям</w:t>
            </w:r>
          </w:p>
        </w:tc>
      </w:tr>
      <w:tr w:rsidR="004A6B02" w:rsidRPr="001B0128" w:rsidTr="004A6B02">
        <w:tc>
          <w:tcPr>
            <w:tcW w:w="884" w:type="dxa"/>
            <w:vMerge/>
          </w:tcPr>
          <w:p w:rsidR="004A6B02" w:rsidRPr="001B0128" w:rsidRDefault="004A6B02" w:rsidP="00613A7B">
            <w:pPr>
              <w:autoSpaceDE w:val="0"/>
              <w:autoSpaceDN w:val="0"/>
              <w:adjustRightInd w:val="0"/>
              <w:spacing w:after="0" w:line="240" w:lineRule="auto"/>
              <w:ind w:left="33"/>
              <w:contextualSpacing/>
              <w:jc w:val="both"/>
              <w:rPr>
                <w:rFonts w:ascii="Times New Roman" w:eastAsia="Arial Unicode MS" w:hAnsi="Times New Roman" w:cs="Times New Roman"/>
                <w:b/>
                <w:bCs/>
                <w:i/>
                <w:sz w:val="28"/>
                <w:szCs w:val="28"/>
                <w:lang w:eastAsia="ru-RU"/>
              </w:rPr>
            </w:pPr>
          </w:p>
        </w:tc>
        <w:tc>
          <w:tcPr>
            <w:tcW w:w="3369" w:type="dxa"/>
            <w:gridSpan w:val="2"/>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70"/>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беседах о прочитанных книгах, художественных фильмах, телевизионных передачах, компьютерных играх; </w:t>
            </w:r>
          </w:p>
          <w:p w:rsidR="004A6B02" w:rsidRPr="001B0128" w:rsidRDefault="004A6B02" w:rsidP="00613A7B">
            <w:pPr>
              <w:numPr>
                <w:ilvl w:val="0"/>
                <w:numId w:val="70"/>
              </w:numPr>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на уроках художественного труда и в системе учреждений дополнительного образования</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обучение видеть прекрасное в окружающем мире, природе родного края, в пространстве образовательного учреждения и дома, сельском и городском ландшафте, в природе в разное время суток и года, в различную погоду</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знакомство с местными мастерами прикладного искусства, наблюдение за их работой, обучение видеть прекрасное в поведении и труде людей</w:t>
            </w:r>
          </w:p>
        </w:tc>
        <w:tc>
          <w:tcPr>
            <w:tcW w:w="3402"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69"/>
              </w:numPr>
              <w:tabs>
                <w:tab w:val="left" w:pos="317"/>
              </w:tabs>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участие в беседах «Красивые и некрасивые поступки», «Чем красивы люди вокруг нас», обучение различать добро и зло, отличать красивое от безобразного, плохое от хорошего, созидательное от разрушительного</w:t>
            </w:r>
          </w:p>
          <w:p w:rsidR="004A6B02" w:rsidRPr="001B0128" w:rsidRDefault="004A6B02" w:rsidP="00613A7B">
            <w:pPr>
              <w:numPr>
                <w:ilvl w:val="0"/>
                <w:numId w:val="69"/>
              </w:numPr>
              <w:tabs>
                <w:tab w:val="left" w:pos="317"/>
              </w:tabs>
              <w:spacing w:after="0" w:line="240" w:lineRule="auto"/>
              <w:ind w:left="317"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обучение понимать красоту окружающего мира через художественные образы, через уважительное отношение к человеку труда, мастеру</w:t>
            </w:r>
          </w:p>
        </w:tc>
        <w:tc>
          <w:tcPr>
            <w:tcW w:w="2693" w:type="dxa"/>
          </w:tcPr>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Источник::</w:t>
            </w:r>
          </w:p>
          <w:p w:rsidR="004A6B02" w:rsidRPr="001B0128" w:rsidRDefault="004A6B02" w:rsidP="00613A7B">
            <w:pPr>
              <w:numPr>
                <w:ilvl w:val="0"/>
                <w:numId w:val="71"/>
              </w:numPr>
              <w:autoSpaceDE w:val="0"/>
              <w:autoSpaceDN w:val="0"/>
              <w:adjustRightInd w:val="0"/>
              <w:spacing w:after="0" w:line="240" w:lineRule="auto"/>
              <w:ind w:left="176"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участие вместе с родителями (законными представителями) в проведении выставок семейного художественного творчества, музыкальных вечеров, </w:t>
            </w:r>
          </w:p>
          <w:p w:rsidR="004A6B02" w:rsidRPr="001B0128" w:rsidRDefault="004A6B02" w:rsidP="00613A7B">
            <w:pPr>
              <w:numPr>
                <w:ilvl w:val="0"/>
                <w:numId w:val="71"/>
              </w:numPr>
              <w:autoSpaceDE w:val="0"/>
              <w:autoSpaceDN w:val="0"/>
              <w:adjustRightInd w:val="0"/>
              <w:spacing w:after="0" w:line="240" w:lineRule="auto"/>
              <w:ind w:left="176"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в экскурсионно-краеведческой деятельности, </w:t>
            </w:r>
          </w:p>
          <w:p w:rsidR="004A6B02" w:rsidRPr="001B0128" w:rsidRDefault="004A6B02" w:rsidP="00613A7B">
            <w:pPr>
              <w:numPr>
                <w:ilvl w:val="0"/>
                <w:numId w:val="71"/>
              </w:numPr>
              <w:autoSpaceDE w:val="0"/>
              <w:autoSpaceDN w:val="0"/>
              <w:adjustRightInd w:val="0"/>
              <w:spacing w:after="0" w:line="240" w:lineRule="auto"/>
              <w:ind w:left="176"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в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A6B02" w:rsidRPr="001B0128" w:rsidRDefault="004A6B02" w:rsidP="00613A7B">
            <w:pPr>
              <w:numPr>
                <w:ilvl w:val="0"/>
                <w:numId w:val="71"/>
              </w:numPr>
              <w:spacing w:after="0" w:line="240" w:lineRule="auto"/>
              <w:ind w:left="176" w:hanging="283"/>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 xml:space="preserve">участие в художественном </w:t>
            </w:r>
            <w:r w:rsidRPr="001B0128">
              <w:rPr>
                <w:rFonts w:ascii="Times New Roman" w:eastAsia="Arial Unicode MS" w:hAnsi="Times New Roman" w:cs="Times New Roman"/>
                <w:sz w:val="28"/>
                <w:szCs w:val="28"/>
                <w:lang w:eastAsia="ru-RU"/>
              </w:rPr>
              <w:lastRenderedPageBreak/>
              <w:t>оформлении помещений.</w:t>
            </w:r>
          </w:p>
          <w:p w:rsidR="004A6B02" w:rsidRPr="001B0128" w:rsidRDefault="004A6B02" w:rsidP="00613A7B">
            <w:pPr>
              <w:autoSpaceDE w:val="0"/>
              <w:autoSpaceDN w:val="0"/>
              <w:adjustRightInd w:val="0"/>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b/>
                <w:sz w:val="28"/>
                <w:szCs w:val="28"/>
                <w:lang w:eastAsia="ru-RU"/>
              </w:rPr>
              <w:t>Содержание</w:t>
            </w:r>
          </w:p>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r w:rsidRPr="001B0128">
              <w:rPr>
                <w:rFonts w:ascii="Times New Roman" w:eastAsia="Arial Unicode MS" w:hAnsi="Times New Roman" w:cs="Times New Roman"/>
                <w:sz w:val="28"/>
                <w:szCs w:val="28"/>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r>
    </w:tbl>
    <w:p w:rsidR="004A6B02" w:rsidRPr="001B0128" w:rsidRDefault="004A6B02" w:rsidP="00613A7B">
      <w:pPr>
        <w:spacing w:after="0" w:line="240" w:lineRule="auto"/>
        <w:contextualSpacing/>
        <w:jc w:val="both"/>
        <w:rPr>
          <w:rFonts w:ascii="Times New Roman" w:eastAsia="Arial Unicode MS" w:hAnsi="Times New Roman" w:cs="Times New Roman"/>
          <w:sz w:val="28"/>
          <w:szCs w:val="28"/>
          <w:lang w:eastAsia="ru-RU"/>
        </w:rPr>
      </w:pP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Arial Unicode MS" w:hAnsi="Times New Roman" w:cs="Times New Roman"/>
          <w:b/>
          <w:sz w:val="28"/>
          <w:szCs w:val="28"/>
          <w:lang w:eastAsia="ru-RU"/>
        </w:rPr>
        <w:t>Воспитательная программа и в</w:t>
      </w:r>
      <w:r w:rsidRPr="001B0128">
        <w:rPr>
          <w:rFonts w:ascii="Times New Roman" w:eastAsia="Times New Roman" w:hAnsi="Times New Roman" w:cs="Times New Roman"/>
          <w:b/>
          <w:bCs/>
          <w:sz w:val="28"/>
          <w:szCs w:val="28"/>
          <w:lang w:eastAsia="ru-RU"/>
        </w:rPr>
        <w:t>неурочная деятельность представлена по направлениям</w:t>
      </w:r>
      <w:r w:rsidRPr="001B0128">
        <w:rPr>
          <w:rFonts w:ascii="Times New Roman" w:eastAsia="Times New Roman" w:hAnsi="Times New Roman" w:cs="Times New Roman"/>
          <w:b/>
          <w:bCs/>
          <w:i/>
          <w:iCs/>
          <w:sz w:val="28"/>
          <w:szCs w:val="28"/>
          <w:lang w:eastAsia="ru-RU"/>
        </w:rPr>
        <w:t> </w:t>
      </w:r>
      <w:r w:rsidRPr="001B0128">
        <w:rPr>
          <w:rFonts w:ascii="Times New Roman" w:eastAsia="Times New Roman" w:hAnsi="Times New Roman" w:cs="Times New Roman"/>
          <w:b/>
          <w:bCs/>
          <w:sz w:val="28"/>
          <w:szCs w:val="28"/>
          <w:lang w:eastAsia="ru-RU"/>
        </w:rPr>
        <w:t>развития личности, согласно ФГОС: спортивно-оздоровительное, духовно-нравственное, социальное, общеинтеллектуальное, общекультурное</w:t>
      </w:r>
      <w:r w:rsidRPr="001B0128">
        <w:rPr>
          <w:rFonts w:ascii="Times New Roman" w:eastAsia="Times New Roman" w:hAnsi="Times New Roman" w:cs="Times New Roman"/>
          <w:sz w:val="28"/>
          <w:szCs w:val="28"/>
          <w:lang w:eastAsia="ru-RU"/>
        </w:rPr>
        <w:t>, в различных формах ее организации, отличных от урочной системы обучения –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При организации внеурочной деятельности обучающихся школой используются ресурсы школы, учреждений культуры (библиотеки, Дом культуры,) и дополнительного образования (ДДТ, ДЮСШ). Для проведения занятий есть спортивное оборудование, спортивная площадка, школьная библиотека, компьютерный класс, школьный музей.</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Для оценивания результатов в рамках выполнения Программа духовно-нравственного развития и воспитания обучающихся на ступени начального общего образования программы используются  инструменты: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b/>
          <w:bCs/>
          <w:i/>
          <w:iCs/>
          <w:sz w:val="28"/>
          <w:szCs w:val="28"/>
          <w:lang w:eastAsia="ru-RU"/>
        </w:rPr>
      </w:pPr>
      <w:r w:rsidRPr="001B0128">
        <w:rPr>
          <w:rFonts w:ascii="Times New Roman" w:eastAsia="Times New Roman" w:hAnsi="Times New Roman" w:cs="Times New Roman"/>
          <w:b/>
          <w:bCs/>
          <w:i/>
          <w:iCs/>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Диагностика уровня воспитанности учащихся начальных классов</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(методика Н.П.Капустиной)</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b/>
          <w:bCs/>
          <w:sz w:val="28"/>
          <w:szCs w:val="28"/>
          <w:lang w:eastAsia="ru-RU"/>
        </w:rPr>
        <w:t>1 – 2-е классы</w:t>
      </w:r>
    </w:p>
    <w:tbl>
      <w:tblPr>
        <w:tblW w:w="5000" w:type="pct"/>
        <w:tblCellMar>
          <w:left w:w="0" w:type="dxa"/>
          <w:right w:w="0" w:type="dxa"/>
        </w:tblCellMar>
        <w:tblLook w:val="04A0"/>
      </w:tblPr>
      <w:tblGrid>
        <w:gridCol w:w="5410"/>
        <w:gridCol w:w="1631"/>
        <w:gridCol w:w="1433"/>
        <w:gridCol w:w="1381"/>
      </w:tblGrid>
      <w:tr w:rsidR="004A6B02" w:rsidRPr="001B0128" w:rsidTr="004A6B02">
        <w:tc>
          <w:tcPr>
            <w:tcW w:w="29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 </w:t>
            </w:r>
          </w:p>
        </w:tc>
        <w:tc>
          <w:tcPr>
            <w:tcW w:w="7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Я оцениваю себя вместе с родителями</w:t>
            </w:r>
          </w:p>
        </w:tc>
        <w:tc>
          <w:tcPr>
            <w:tcW w:w="6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Меня оценивает учитель</w:t>
            </w:r>
          </w:p>
        </w:tc>
        <w:tc>
          <w:tcPr>
            <w:tcW w:w="6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Итоговые оценки</w:t>
            </w:r>
          </w:p>
        </w:tc>
      </w:tr>
      <w:tr w:rsidR="004A6B02" w:rsidRPr="001B0128" w:rsidTr="004A6B02">
        <w:tc>
          <w:tcPr>
            <w:tcW w:w="29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1. ЛЮБОЗНАТЕЛЬНОСТЬ: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интересно учиться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люблю мечтать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мне интересно находить ответы на </w:t>
            </w:r>
            <w:r w:rsidRPr="001B0128">
              <w:rPr>
                <w:rFonts w:ascii="Times New Roman" w:eastAsia="Times New Roman" w:hAnsi="Times New Roman" w:cs="Times New Roman"/>
                <w:sz w:val="28"/>
                <w:szCs w:val="28"/>
                <w:lang w:eastAsia="ru-RU"/>
              </w:rPr>
              <w:lastRenderedPageBreak/>
              <w:t>непонятные вопросы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нравится выполнять домашние задания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стремлюсь получать хорошие отметки</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29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lastRenderedPageBreak/>
              <w:t>2. ТРУДОЛЮБИЕ: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старателен в  учебе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внимателен</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помогаю другим в делах и сам обращаюсь за помощью</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нравится помогать родителям, выполнять домашнюю работу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нравится дежурство в школе</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29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3.БЕРЕЖНОЕ ОТНОШЕНИЕ К ПРИРОДЕ: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к земле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к растениям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к животным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к природе</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29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4. МОЕ ОТНОШЕНИЕ К ШКОЛЕ: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выполняю правила для учащихся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добр в отношениях с людьми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участвую в делах класса и школы</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29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5. КРАСИВОЕ В МОЕЙ ЖИЗНИ: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аккуратен в делах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опрятен в одежде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нравится красивое вокруг меня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вежлив в отношениях с людьми</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29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6. КАК Я ОТНОШУСЬ К СЕБЕ: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управляю собой</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соблюдаю санитарно-гигиенические правила ухода за собой</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у меня нет вредных привычек</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bl>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Оценка результатов:</w:t>
      </w:r>
      <w:r w:rsidRPr="001B0128">
        <w:rPr>
          <w:rFonts w:ascii="Times New Roman" w:eastAsia="Times New Roman" w:hAnsi="Times New Roman" w:cs="Times New Roman"/>
          <w:sz w:val="28"/>
          <w:szCs w:val="28"/>
          <w:lang w:eastAsia="ru-RU"/>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5 – 4,5 – высокий уровень                                        3,9 – 2,9 - средний уровень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4,4 – 4 – хороший уровень                                       2,8 – 2 – низкий уровень.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Диагностика уровня воспитанности учащихся начальных классов</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(методика Н.П. Капустиной)                </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b/>
          <w:bCs/>
          <w:sz w:val="28"/>
          <w:szCs w:val="28"/>
          <w:lang w:eastAsia="ru-RU"/>
        </w:rPr>
        <w:t>3 – 4-е классы</w:t>
      </w:r>
    </w:p>
    <w:tbl>
      <w:tblPr>
        <w:tblW w:w="5000" w:type="pct"/>
        <w:tblCellMar>
          <w:left w:w="0" w:type="dxa"/>
          <w:right w:w="0" w:type="dxa"/>
        </w:tblCellMar>
        <w:tblLook w:val="04A0"/>
      </w:tblPr>
      <w:tblGrid>
        <w:gridCol w:w="5410"/>
        <w:gridCol w:w="1631"/>
        <w:gridCol w:w="1433"/>
        <w:gridCol w:w="1381"/>
      </w:tblGrid>
      <w:tr w:rsidR="004A6B02" w:rsidRPr="001B0128" w:rsidTr="004A6B02">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Я оцениваю</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себя вместе</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Меня</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оценивает</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Итоговые оценки</w:t>
            </w:r>
          </w:p>
        </w:tc>
      </w:tr>
      <w:tr w:rsidR="004A6B02" w:rsidRPr="001B0128" w:rsidTr="004A6B02">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lastRenderedPageBreak/>
              <w:t>1. ЛЮБОЗНАТЕЛЬНОСТЬ: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интересно учиться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всегда выполняю домашние задания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люблю читать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интересно находить ответы на непонятные вопросы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2. ПРИЛЕЖАНИЕ: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старателен в  учебе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внимателен</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старателен</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помогаю другим в делах и сам обращаюсь за помощью</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3. ОТНОШЕНИЕ К ПРИРОДЕ: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берегу землю</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берегу растения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берегу животных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4. Я И ШКОЛА: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выполняю правила для учащихся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выполняю правила внутришкольной жизни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участвую в делах класса и школы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добр в отношениях с людьми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r w:rsidR="004A6B02" w:rsidRPr="001B0128" w:rsidTr="004A6B02">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5. ПРЕКРАСНОЕ В МОЕЙ ЖИЗНИ: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аккуратен и опрятен</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соблюдаю культуру поведения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забочусь о здоровье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я умею правильно распределять время учебы и отдыха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tc>
      </w:tr>
    </w:tbl>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Оценка результатов:</w:t>
      </w:r>
      <w:r w:rsidRPr="001B0128">
        <w:rPr>
          <w:rFonts w:ascii="Times New Roman" w:eastAsia="Times New Roman" w:hAnsi="Times New Roman" w:cs="Times New Roman"/>
          <w:sz w:val="28"/>
          <w:szCs w:val="28"/>
          <w:lang w:eastAsia="ru-RU"/>
        </w:rPr>
        <w:t>5 – всегда, 4 – часто, 3 – редко, 2 – никогда, 1- у меня другая позиция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tblPr>
      <w:tblGrid>
        <w:gridCol w:w="4874"/>
        <w:gridCol w:w="4873"/>
      </w:tblGrid>
      <w:tr w:rsidR="004A6B02" w:rsidRPr="001B0128" w:rsidTr="004A6B02">
        <w:tc>
          <w:tcPr>
            <w:tcW w:w="4926" w:type="dxa"/>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5 – 4,5 – высокий уровень</w:t>
            </w:r>
          </w:p>
        </w:tc>
        <w:tc>
          <w:tcPr>
            <w:tcW w:w="4927" w:type="dxa"/>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3,9 – 2,9 - средний уровень</w:t>
            </w:r>
          </w:p>
        </w:tc>
      </w:tr>
      <w:tr w:rsidR="004A6B02" w:rsidRPr="001B0128" w:rsidTr="004A6B02">
        <w:tc>
          <w:tcPr>
            <w:tcW w:w="4926" w:type="dxa"/>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4,4 – 4 – хороший уровень</w:t>
            </w:r>
          </w:p>
        </w:tc>
        <w:tc>
          <w:tcPr>
            <w:tcW w:w="4927" w:type="dxa"/>
            <w:tcMar>
              <w:top w:w="0" w:type="dxa"/>
              <w:left w:w="108" w:type="dxa"/>
              <w:bottom w:w="0" w:type="dxa"/>
              <w:right w:w="108" w:type="dxa"/>
            </w:tcMar>
            <w:hideMark/>
          </w:tcPr>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2,8 – 2 – низкий уровень</w:t>
            </w:r>
          </w:p>
        </w:tc>
      </w:tr>
    </w:tbl>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Анкета- опросник «Настоящий друг» </w:t>
      </w:r>
      <w:r w:rsidRPr="001B0128">
        <w:rPr>
          <w:rFonts w:ascii="Times New Roman" w:eastAsia="Times New Roman" w:hAnsi="Times New Roman" w:cs="Times New Roman"/>
          <w:sz w:val="28"/>
          <w:szCs w:val="28"/>
          <w:lang w:eastAsia="ru-RU"/>
        </w:rPr>
        <w:t>(</w:t>
      </w:r>
      <w:r w:rsidRPr="001B0128">
        <w:rPr>
          <w:rFonts w:ascii="Times New Roman" w:eastAsia="Times New Roman" w:hAnsi="Times New Roman" w:cs="Times New Roman"/>
          <w:i/>
          <w:iCs/>
          <w:sz w:val="28"/>
          <w:szCs w:val="28"/>
          <w:lang w:eastAsia="ru-RU"/>
        </w:rPr>
        <w:t>Прутченков А.С.</w:t>
      </w:r>
      <w:r w:rsidRPr="001B0128">
        <w:rPr>
          <w:rFonts w:ascii="Times New Roman" w:eastAsia="Times New Roman" w:hAnsi="Times New Roman" w:cs="Times New Roman"/>
          <w:sz w:val="28"/>
          <w:szCs w:val="28"/>
          <w:lang w:eastAsia="ru-RU"/>
        </w:rPr>
        <w:t>)</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 Делится новостями о своих успехах.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 Оказывает эмоциональную поддержку.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3. Добровольно помогает в случае нужды.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4. Стремиться, чтобы другу было приятно в его обществе.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5. Не завидует другу.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6. Защищает друга в его отсутствие.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7. Терпим к остальным друзьям своего друга.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8. Хранит доверенные ему тайны.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9. Не критикует друга публично.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10. Не ревнует друга к остальным людям.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11. Стремится не быть назойливым.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12. Не поучает, как нужно жить.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13. Уважает внутренний мир друга.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14. Не использует доверенную тайну в своих целях.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15. Не стремиться переделать друга по своему образцу.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16. Не предает в трудную минуту.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17. Доверяет свои самые сокровенные мысли.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18. Понимает состояние и настроение друга.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19. Уверен в своем друге.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20. Искренен в общении.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21. Первым прощает ошибки друга.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22. Радуется успехам и достижениям друга.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23. Не забывает поздравить друга.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24. Помнит о друге, когда того нет рядом.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25. Может сказать другу то, что думает.</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Обработка результатов:</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За каждый ответ «да» поставьте себе 2 балла, за ответ «не знаю» –  по 1 баллу, а за ответ «нет» –  0 баллов. Сложите полученные очки.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От 0 до 14 баллов.</w:t>
      </w:r>
      <w:r w:rsidRPr="001B0128">
        <w:rPr>
          <w:rFonts w:ascii="Times New Roman" w:eastAsia="Times New Roman" w:hAnsi="Times New Roman" w:cs="Times New Roman"/>
          <w:sz w:val="28"/>
          <w:szCs w:val="28"/>
          <w:lang w:eastAsia="ru-RU"/>
        </w:rPr>
        <w:t> Вы еще не оценили до конца всех прелестей и достоинств дружбы. Скорее всего, вы не доверяете людям, поэтому с вами трудно дружить.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От 15 до 35 баллов.</w:t>
      </w:r>
      <w:r w:rsidRPr="001B0128">
        <w:rPr>
          <w:rFonts w:ascii="Times New Roman" w:eastAsia="Times New Roman" w:hAnsi="Times New Roman" w:cs="Times New Roman"/>
          <w:sz w:val="28"/>
          <w:szCs w:val="28"/>
          <w:lang w:eastAsia="ru-RU"/>
        </w:rPr>
        <w:t> У вас есть опыт дружбы, но есть и ошибки. Хорошо, что вы верите в настоящую дружбу и готовы дружить.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От 35 до 50 баллов. </w:t>
      </w:r>
      <w:r w:rsidRPr="001B0128">
        <w:rPr>
          <w:rFonts w:ascii="Times New Roman" w:eastAsia="Times New Roman" w:hAnsi="Times New Roman" w:cs="Times New Roman"/>
          <w:sz w:val="28"/>
          <w:szCs w:val="28"/>
          <w:lang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Тест «Уровень сотрудничества в детском коллективе»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Инструкция классу</w:t>
      </w:r>
      <w:r w:rsidRPr="001B0128">
        <w:rPr>
          <w:rFonts w:ascii="Times New Roman" w:eastAsia="Times New Roman" w:hAnsi="Times New Roman" w:cs="Times New Roman"/>
          <w:sz w:val="28"/>
          <w:szCs w:val="28"/>
          <w:lang w:eastAsia="ru-RU"/>
        </w:rPr>
        <w:t xml:space="preserve">.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w:t>
      </w:r>
      <w:r w:rsidRPr="001B0128">
        <w:rPr>
          <w:rFonts w:ascii="Times New Roman" w:eastAsia="Times New Roman" w:hAnsi="Times New Roman" w:cs="Times New Roman"/>
          <w:sz w:val="28"/>
          <w:szCs w:val="28"/>
          <w:lang w:eastAsia="ru-RU"/>
        </w:rPr>
        <w:lastRenderedPageBreak/>
        <w:t>Помните, что здесь нет «правильных» и «неправильных» ответов. Важно ваше личное мнение. Указывать свою фамилию на листке не нужно.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Список утверждений</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          Ребята стараются хорошо выполнять дела, полезные всей школе.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          Когда мы собираемся вместе, мы обязательно говорим об общих делах класса.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3.          Для нас важно, чтобы каждый в классе мог высказывать свое мнение.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4.          У нас получается лучше, если мы что-то делаем все вместе, а не каждый по отдельности.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5.          После уроков мы не спешим расходиться и продолжаем общаться друг с другом.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6.          Мы участвуем в чем-то, если рассчитываем на награду или успех.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7.          Классному руководителю с нами интересно.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8.          Если классный руководитель предлагает нам, что делать, он учитывает наши мнения.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9.          Классный руководитель стремится, чтобы каждый в классе понимал, зачем мы делаем то или иное дело.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10.       Ребята нашего класса всегда хорошо себя ведут.</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11.       Мы согласны на трудную работу, если она нужна школе.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12.       Мы заботимся о том, чтобы наш класс был самым дружным в школе.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13.       Лидером класса может быть тот, кто выражает мнение других ребят.</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14.       Если дело интересное, то весь класс в нем активно учувствует.</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15.       В общих делах класса нам больше всего нравится помогать друг другу.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16.       Нас легче вовлечь в дело, если доказать его пользу для каждого.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17.       Дело идет намного лучше, когда с нами классный руководитель.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18.       При затруднениях мы свободно обращаемся к классному руководителю.</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19.       Если дело не удается, классный руководитель делит ответственность с нами.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20.       В нашем классе ребята всегда и во всем правы.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Ключ, обработка и интерпретация результатов</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(4) – ценность творчества. При высоких значениях: ориентация на творческое участие, интересное дело, совместную продуктивную деятельность.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(5) – ценность диалога. При высоких значениях: ориентация на общение, дружеские отношения, эмпатия, забота об интересах окружающих.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Важно</w:t>
      </w:r>
      <w:r w:rsidRPr="001B0128">
        <w:rPr>
          <w:rFonts w:ascii="Times New Roman" w:eastAsia="Times New Roman" w:hAnsi="Times New Roman" w:cs="Times New Roman"/>
          <w:sz w:val="28"/>
          <w:szCs w:val="28"/>
          <w:lang w:eastAsia="ru-RU"/>
        </w:rPr>
        <w:t>: подсчитываются и анализируются только групповые результаты, все ответы школьников анонимны.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Для простоты анализа считают результаты:</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низкий – ниже 60%,</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нормальный – в интервале 60-80%,</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высокий – в интервале 80-100%.</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  Методика «Что такое хорошо и что такое плохо?»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Обработка результатов.</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Степень сформированности понятий о нравственных качествах оценивается по 3-х бальной шкале: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 балл – если у ребенка сформировано неправильное представление о данном нравственном понятии;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 балла – если представление о нравственном понятии правильное, но недостаточно четкое и полное;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3 балла – если сформировано полное и четкое представление.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Диагностика эмоционального компонента нравственного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Методика «Как поступать»</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(предназначена для выявления отношения к нравственным нормам).</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Ребенку предлагается представить себе заданную ситуацию и сообщить, как бы он повел себя в ней. Например, </w:t>
      </w:r>
      <w:r w:rsidRPr="001B0128">
        <w:rPr>
          <w:rFonts w:ascii="Times New Roman" w:eastAsia="Times New Roman" w:hAnsi="Times New Roman" w:cs="Times New Roman"/>
          <w:i/>
          <w:iCs/>
          <w:sz w:val="28"/>
          <w:szCs w:val="28"/>
          <w:lang w:eastAsia="ru-RU"/>
        </w:rPr>
        <w:t>первая ситуация</w:t>
      </w:r>
      <w:r w:rsidRPr="001B0128">
        <w:rPr>
          <w:rFonts w:ascii="Times New Roman" w:eastAsia="Times New Roman" w:hAnsi="Times New Roman" w:cs="Times New Roman"/>
          <w:sz w:val="28"/>
          <w:szCs w:val="28"/>
          <w:lang w:eastAsia="ru-RU"/>
        </w:rPr>
        <w:t>: во время перемены один из твоих одноклассников разбил окно. Ты это видел. Он не сознался. Что ты скажешь? Почему? </w:t>
      </w:r>
      <w:r w:rsidRPr="001B0128">
        <w:rPr>
          <w:rFonts w:ascii="Times New Roman" w:eastAsia="Times New Roman" w:hAnsi="Times New Roman" w:cs="Times New Roman"/>
          <w:i/>
          <w:iCs/>
          <w:sz w:val="28"/>
          <w:szCs w:val="28"/>
          <w:lang w:eastAsia="ru-RU"/>
        </w:rPr>
        <w:t>Вторая</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i/>
          <w:iCs/>
          <w:sz w:val="28"/>
          <w:szCs w:val="28"/>
          <w:lang w:eastAsia="ru-RU"/>
        </w:rPr>
        <w:t>ситуация</w:t>
      </w:r>
      <w:r w:rsidRPr="001B0128">
        <w:rPr>
          <w:rFonts w:ascii="Times New Roman" w:eastAsia="Times New Roman" w:hAnsi="Times New Roman" w:cs="Times New Roman"/>
          <w:sz w:val="28"/>
          <w:szCs w:val="28"/>
          <w:lang w:eastAsia="ru-RU"/>
        </w:rPr>
        <w:t>: одноклассники сговорились сорвать урок. Как ты поступишь? Почему?</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Обработка результатов по вышеуказанной шкале.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Диагностика осознанности гражданской позиции учащихся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Тест для учащихся 3-4 классов </w:t>
      </w:r>
      <w:r w:rsidRPr="001B0128">
        <w:rPr>
          <w:rFonts w:ascii="Times New Roman" w:eastAsia="Times New Roman" w:hAnsi="Times New Roman" w:cs="Times New Roman"/>
          <w:i/>
          <w:iCs/>
          <w:sz w:val="28"/>
          <w:szCs w:val="28"/>
          <w:lang w:eastAsia="ru-RU"/>
        </w:rPr>
        <w:t>(Кузьмина Е.С., Пырова Л.Н.)</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 В какой последовательности располагаются полосы на Государственном флаге Российской Федерации?</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а) белая, синяя, красная;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б) красная, белая, синяя;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в) синяя, белая, красная.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 Гимн – это…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а) торжественная мелодия для исполнения симфонического оркестра;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б) торжественная песня для коллективного прослушивания;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в) торжественная песня или мелодия, исполняемая в особых, торжественных случаях, подчеркивающая любовь к Родине, гордость за нее.</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3. На Государственном Гербе Российской Федерации изображен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а) золотой двуглавый орел;</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б) Святой Георгий Победоносец;</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в) Святой Георгий Победоносец с копьем, победивший черного змея.</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4. Родина – это…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а) место, где человек живет сейчас;</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б) место, где человек родился и провел свое детство;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в) Отечество, родная сторона.</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5. Конституция – это основной закон государства, определяющий …</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а) общественное и государственное устройство;</w:t>
      </w:r>
    </w:p>
    <w:p w:rsidR="004A6B02" w:rsidRPr="001B0128" w:rsidRDefault="004A6B02" w:rsidP="00613A7B">
      <w:pPr>
        <w:spacing w:after="0" w:line="240" w:lineRule="auto"/>
        <w:ind w:firstLine="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б) основные права и обязанности граждан;</w:t>
      </w:r>
    </w:p>
    <w:p w:rsidR="004A6B02" w:rsidRPr="001B0128" w:rsidRDefault="004A6B02" w:rsidP="00613A7B">
      <w:pPr>
        <w:spacing w:after="0" w:line="240" w:lineRule="auto"/>
        <w:ind w:firstLine="284"/>
        <w:contextualSpacing/>
        <w:jc w:val="both"/>
        <w:rPr>
          <w:rFonts w:ascii="Times New Roman" w:eastAsia="Times New Roman" w:hAnsi="Times New Roman" w:cs="Times New Roman"/>
          <w:color w:val="FF0000"/>
          <w:sz w:val="28"/>
          <w:szCs w:val="28"/>
          <w:lang w:eastAsia="ru-RU"/>
        </w:rPr>
      </w:pPr>
      <w:r w:rsidRPr="001B0128">
        <w:rPr>
          <w:rFonts w:ascii="Times New Roman" w:eastAsia="Times New Roman" w:hAnsi="Times New Roman" w:cs="Times New Roman"/>
          <w:sz w:val="28"/>
          <w:szCs w:val="28"/>
          <w:lang w:eastAsia="ru-RU"/>
        </w:rPr>
        <w:t>         в) права граждан</w:t>
      </w:r>
      <w:r w:rsidRPr="001B0128">
        <w:rPr>
          <w:rFonts w:ascii="Times New Roman" w:eastAsia="Times New Roman" w:hAnsi="Times New Roman" w:cs="Times New Roman"/>
          <w:color w:val="FF0000"/>
          <w:sz w:val="28"/>
          <w:szCs w:val="28"/>
          <w:lang w:eastAsia="ru-RU"/>
        </w:rPr>
        <w:t>.</w:t>
      </w:r>
    </w:p>
    <w:p w:rsidR="004A6B02" w:rsidRPr="001B0128" w:rsidRDefault="00501A1F" w:rsidP="00613A7B">
      <w:pPr>
        <w:autoSpaceDE w:val="0"/>
        <w:autoSpaceDN w:val="0"/>
        <w:adjustRightInd w:val="0"/>
        <w:spacing w:before="120" w:after="120" w:line="240" w:lineRule="auto"/>
        <w:jc w:val="both"/>
        <w:textAlignment w:val="center"/>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2.4. </w:t>
      </w:r>
      <w:r w:rsidR="004A6B02" w:rsidRPr="001B0128">
        <w:rPr>
          <w:rFonts w:ascii="Times New Roman" w:eastAsia="Times New Roman" w:hAnsi="Times New Roman" w:cs="Times New Roman"/>
          <w:b/>
          <w:sz w:val="28"/>
          <w:szCs w:val="28"/>
          <w:lang w:eastAsia="ru-RU"/>
        </w:rPr>
        <w:t xml:space="preserve">Программа формирования экологической культуры, здорового </w:t>
      </w:r>
      <w:r w:rsidR="004A6B02" w:rsidRPr="001B0128">
        <w:rPr>
          <w:rFonts w:ascii="Times New Roman" w:eastAsia="Times New Roman" w:hAnsi="Times New Roman" w:cs="Times New Roman"/>
          <w:b/>
          <w:sz w:val="28"/>
          <w:szCs w:val="28"/>
          <w:lang w:eastAsia="ru-RU"/>
        </w:rPr>
        <w:br/>
        <w:t>и безопасного образа жизни</w:t>
      </w:r>
    </w:p>
    <w:p w:rsidR="004A6B02" w:rsidRPr="001B0128" w:rsidRDefault="004A6B02" w:rsidP="00613A7B">
      <w:pPr>
        <w:numPr>
          <w:ilvl w:val="0"/>
          <w:numId w:val="119"/>
        </w:numPr>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Пояснительная записка.</w:t>
      </w:r>
    </w:p>
    <w:p w:rsidR="004A6B02" w:rsidRPr="001B0128" w:rsidRDefault="004A6B02" w:rsidP="00613A7B">
      <w:pPr>
        <w:numPr>
          <w:ilvl w:val="0"/>
          <w:numId w:val="119"/>
        </w:numPr>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Цели и задачи программы формирования  экологической культуры, здорового  и безопасного и безопасного образа жизни.</w:t>
      </w:r>
    </w:p>
    <w:p w:rsidR="004A6B02" w:rsidRPr="001B0128" w:rsidRDefault="004A6B02" w:rsidP="00613A7B">
      <w:pPr>
        <w:numPr>
          <w:ilvl w:val="0"/>
          <w:numId w:val="119"/>
        </w:numPr>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Направления деятельности по здоровьесбережению, обеспечению безопасности и формированию экологической культуры обучающихся:</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sz w:val="28"/>
          <w:szCs w:val="28"/>
          <w:lang w:eastAsia="ru-RU"/>
        </w:rPr>
        <w:t>3.1.</w:t>
      </w:r>
      <w:r w:rsidRPr="001B0128">
        <w:rPr>
          <w:rFonts w:ascii="Times New Roman" w:eastAsia="Times New Roman" w:hAnsi="Times New Roman" w:cs="Times New Roman"/>
          <w:bCs/>
          <w:iCs/>
          <w:sz w:val="28"/>
          <w:szCs w:val="28"/>
          <w:lang w:eastAsia="ru-RU"/>
        </w:rPr>
        <w:t>Создание здоровьесберегающей инфраструктуры образовательного учреждения;</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3.2.Использование возможностей УМК в образовательном процессе;</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3.3.   Рациональная организация учебной и внеучебной деятельности обучающихся;</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3.4.Организация физкультурно-оздоровительной работы;</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3.5.    Реализация программ внеурочной деятельности;</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3.6.Просветительская работа с родителями (законными представителями);</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3.7.    Циклограмма работа класса;</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3.8.    Примерное программное содержание по классам;</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4.      Модель  организации работы, виды деятельности и формы занятий с обучающимися</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 xml:space="preserve">         по формированию экологически целесообразного, здорового и безопасного уклада </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 xml:space="preserve">         школьной жизни.</w:t>
      </w:r>
    </w:p>
    <w:p w:rsidR="004A6B02" w:rsidRPr="001B0128" w:rsidRDefault="004A6B02" w:rsidP="00613A7B">
      <w:pPr>
        <w:spacing w:after="0" w:line="240" w:lineRule="auto"/>
        <w:contextualSpacing/>
        <w:jc w:val="both"/>
        <w:rPr>
          <w:rFonts w:ascii="Times New Roman" w:eastAsia="Times New Roman" w:hAnsi="Times New Roman" w:cs="Times New Roman"/>
          <w:b/>
          <w:bCs/>
          <w:iCs/>
          <w:sz w:val="28"/>
          <w:szCs w:val="28"/>
          <w:lang w:eastAsia="ru-RU"/>
        </w:rPr>
      </w:pPr>
      <w:r w:rsidRPr="001B0128">
        <w:rPr>
          <w:rFonts w:ascii="Times New Roman" w:eastAsia="Times New Roman" w:hAnsi="Times New Roman" w:cs="Times New Roman"/>
          <w:bCs/>
          <w:iCs/>
          <w:sz w:val="28"/>
          <w:szCs w:val="28"/>
          <w:lang w:eastAsia="ru-RU"/>
        </w:rPr>
        <w:t>5.    Результаты реализации программы формирования экологической культуры, здорового и безопасного образа жизни на ступени начального общего образования.</w:t>
      </w:r>
    </w:p>
    <w:p w:rsidR="004A6B02" w:rsidRPr="001B0128" w:rsidRDefault="004A6B02" w:rsidP="00613A7B">
      <w:pPr>
        <w:spacing w:after="0" w:line="240" w:lineRule="auto"/>
        <w:contextualSpacing/>
        <w:jc w:val="both"/>
        <w:rPr>
          <w:rFonts w:ascii="Times New Roman" w:eastAsia="Times New Roman" w:hAnsi="Times New Roman" w:cs="Times New Roman"/>
          <w:bCs/>
          <w:iCs/>
          <w:sz w:val="28"/>
          <w:szCs w:val="28"/>
          <w:lang w:eastAsia="ru-RU"/>
        </w:rPr>
      </w:pPr>
      <w:r w:rsidRPr="001B0128">
        <w:rPr>
          <w:rFonts w:ascii="Times New Roman" w:eastAsia="Times New Roman" w:hAnsi="Times New Roman" w:cs="Times New Roman"/>
          <w:bCs/>
          <w:iCs/>
          <w:sz w:val="28"/>
          <w:szCs w:val="28"/>
          <w:lang w:eastAsia="ru-RU"/>
        </w:rPr>
        <w:t>6.      Критерии и показатели эффективности деятельности образовательного учреждения по реализации программы.</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Cs/>
          <w:sz w:val="28"/>
          <w:szCs w:val="28"/>
          <w:lang w:eastAsia="ru-RU"/>
        </w:rPr>
      </w:pPr>
      <w:r w:rsidRPr="001B0128">
        <w:rPr>
          <w:rFonts w:ascii="Times New Roman" w:eastAsia="Times New Roman" w:hAnsi="Times New Roman" w:cs="Times New Roman"/>
          <w:bCs/>
          <w:iCs/>
          <w:sz w:val="28"/>
          <w:szCs w:val="28"/>
          <w:lang w:eastAsia="ru-RU"/>
        </w:rPr>
        <w:t xml:space="preserve">7.       </w:t>
      </w:r>
      <w:r w:rsidRPr="001B0128">
        <w:rPr>
          <w:rFonts w:ascii="Times New Roman" w:eastAsia="Times New Roman" w:hAnsi="Times New Roman" w:cs="Times New Roman"/>
          <w:bCs/>
          <w:sz w:val="28"/>
          <w:szCs w:val="28"/>
          <w:lang w:eastAsia="ru-RU"/>
        </w:rPr>
        <w:t xml:space="preserve">Методика и инструментарий мониторинга достижения планируемых результатов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Cs/>
          <w:sz w:val="28"/>
          <w:szCs w:val="28"/>
          <w:lang w:eastAsia="ru-RU"/>
        </w:rPr>
      </w:pPr>
      <w:r w:rsidRPr="001B0128">
        <w:rPr>
          <w:rFonts w:ascii="Times New Roman" w:eastAsia="Times New Roman" w:hAnsi="Times New Roman" w:cs="Times New Roman"/>
          <w:bCs/>
          <w:sz w:val="28"/>
          <w:szCs w:val="28"/>
          <w:lang w:eastAsia="ru-RU"/>
        </w:rPr>
        <w:t xml:space="preserve">          по формированию экологической культуры,  здорового и безопасного образа жизни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r w:rsidRPr="001B0128">
        <w:rPr>
          <w:rFonts w:ascii="Times New Roman" w:eastAsia="Times New Roman" w:hAnsi="Times New Roman" w:cs="Times New Roman"/>
          <w:bCs/>
          <w:sz w:val="28"/>
          <w:szCs w:val="28"/>
          <w:lang w:eastAsia="ru-RU"/>
        </w:rPr>
        <w:t xml:space="preserve">          обучающихся.</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r w:rsidRPr="001B0128">
        <w:rPr>
          <w:rFonts w:ascii="Times New Roman" w:eastAsia="Times New Roman" w:hAnsi="Times New Roman" w:cs="Times New Roman"/>
          <w:b/>
          <w:sz w:val="28"/>
          <w:szCs w:val="28"/>
          <w:lang w:eastAsia="ru-RU"/>
        </w:rPr>
        <w:t>1. ПОЯСНИТЕЛЬНАЯ ЗАПИСКА.</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w:t>
      </w:r>
      <w:r w:rsidRPr="001B0128">
        <w:rPr>
          <w:rFonts w:ascii="Times New Roman" w:eastAsia="Times New Roman" w:hAnsi="Times New Roman" w:cs="Times New Roman"/>
          <w:sz w:val="28"/>
          <w:szCs w:val="28"/>
          <w:lang w:eastAsia="ru-RU"/>
        </w:rPr>
        <w:lastRenderedPageBreak/>
        <w:t xml:space="preserve">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4A6B02" w:rsidRPr="001B0128" w:rsidRDefault="004A6B02" w:rsidP="00613A7B">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Закон Российской Федерации «Об образовании»; </w:t>
      </w:r>
    </w:p>
    <w:p w:rsidR="004A6B02" w:rsidRPr="001B0128" w:rsidRDefault="004A6B02" w:rsidP="00613A7B">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Федеральный государственный образовательный стандарт начального общего образования; </w:t>
      </w:r>
    </w:p>
    <w:p w:rsidR="004A6B02" w:rsidRPr="00501A1F" w:rsidRDefault="004A6B02" w:rsidP="00613A7B">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СанПиН 2.4.2. 2821-10 "Санитарно-эпидемиологические требования к условиям и организации обучения в общеобразовательных учреждениях"</w:t>
      </w:r>
    </w:p>
    <w:p w:rsidR="004A6B02" w:rsidRPr="001B0128" w:rsidRDefault="004A6B02" w:rsidP="00613A7B">
      <w:p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4A6B02" w:rsidRPr="001B0128" w:rsidRDefault="004A6B02" w:rsidP="00613A7B">
      <w:pPr>
        <w:numPr>
          <w:ilvl w:val="0"/>
          <w:numId w:val="100"/>
        </w:num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неблагоприятные экологические, социальные и экономические условия;</w:t>
      </w:r>
    </w:p>
    <w:p w:rsidR="004A6B02" w:rsidRPr="001B0128" w:rsidRDefault="004A6B02" w:rsidP="00613A7B">
      <w:pPr>
        <w:numPr>
          <w:ilvl w:val="0"/>
          <w:numId w:val="100"/>
        </w:num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4A6B02" w:rsidRPr="001B0128" w:rsidRDefault="004A6B02" w:rsidP="00613A7B">
      <w:pPr>
        <w:numPr>
          <w:ilvl w:val="0"/>
          <w:numId w:val="100"/>
        </w:num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чувствительность к воздействиям при одновременной</w:t>
      </w:r>
      <w:r w:rsidRPr="001B0128">
        <w:rPr>
          <w:rFonts w:ascii="Times New Roman" w:eastAsia="Times New Roman" w:hAnsi="Times New Roman" w:cs="Times New Roman"/>
          <w:sz w:val="28"/>
          <w:szCs w:val="28"/>
          <w:lang w:eastAsia="ru-RU"/>
        </w:rPr>
        <w:br/>
        <w:t>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A6B02" w:rsidRPr="001B0128" w:rsidRDefault="004A6B02" w:rsidP="00613A7B">
      <w:pPr>
        <w:numPr>
          <w:ilvl w:val="0"/>
          <w:numId w:val="100"/>
        </w:num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4A6B02" w:rsidRPr="001B0128" w:rsidRDefault="004A6B02" w:rsidP="00613A7B">
      <w:pPr>
        <w:numPr>
          <w:ilvl w:val="0"/>
          <w:numId w:val="100"/>
        </w:num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A6B02" w:rsidRPr="001B0128" w:rsidRDefault="004A6B02" w:rsidP="00613A7B">
      <w:p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4A6B02" w:rsidRPr="001B0128" w:rsidRDefault="004A6B02" w:rsidP="00613A7B">
      <w:p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w:t>
      </w:r>
      <w:r w:rsidRPr="001B0128">
        <w:rPr>
          <w:rFonts w:ascii="Times New Roman" w:eastAsia="Times New Roman" w:hAnsi="Times New Roman" w:cs="Times New Roman"/>
          <w:sz w:val="28"/>
          <w:szCs w:val="28"/>
          <w:lang w:eastAsia="ru-RU"/>
        </w:rPr>
        <w:br/>
        <w:t>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организации рационального питания.</w:t>
      </w:r>
    </w:p>
    <w:p w:rsidR="004A6B02" w:rsidRPr="001B0128" w:rsidRDefault="004A6B02" w:rsidP="00613A7B">
      <w:p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4A6B02" w:rsidRPr="001B0128" w:rsidRDefault="004A6B02" w:rsidP="00613A7B">
      <w:pPr>
        <w:spacing w:after="0" w:line="240" w:lineRule="auto"/>
        <w:contextualSpacing/>
        <w:jc w:val="both"/>
        <w:rPr>
          <w:rFonts w:ascii="Times New Roman" w:eastAsia="Times New Roman" w:hAnsi="Times New Roman" w:cs="Times New Roman"/>
          <w:b/>
          <w:sz w:val="28"/>
          <w:szCs w:val="28"/>
          <w:u w:val="single"/>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2.ЦЕЛИ И ЗАДАЧИ ПРОГРАММЫ ПО ФОРМИРОВАНИЯ ЭКОЛОГИЧЕСКОЙ КУЛЬТУРЫ, ЗДОРОВОГО И БЕЗОПАСНОГО ОБРАЗА ЖИЗНИ.</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u w:val="single"/>
          <w:lang w:eastAsia="ru-RU"/>
        </w:rPr>
        <w:t>Цель программы</w:t>
      </w:r>
      <w:r w:rsidRPr="001B0128">
        <w:rPr>
          <w:rFonts w:ascii="Times New Roman" w:eastAsia="Times New Roman" w:hAnsi="Times New Roman" w:cs="Times New Roman"/>
          <w:b/>
          <w:sz w:val="28"/>
          <w:szCs w:val="28"/>
          <w:lang w:eastAsia="ru-RU"/>
        </w:rPr>
        <w:t xml:space="preserve"> –</w:t>
      </w:r>
      <w:r w:rsidRPr="001B0128">
        <w:rPr>
          <w:rFonts w:ascii="Times New Roman" w:eastAsia="Times New Roman" w:hAnsi="Times New Roman" w:cs="Times New Roman"/>
          <w:sz w:val="28"/>
          <w:szCs w:val="28"/>
          <w:lang w:eastAsia="ru-RU"/>
        </w:rPr>
        <w:t xml:space="preserve"> создание благоприятных условий, для сохранения и укрепления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A6B02" w:rsidRPr="001B0128" w:rsidRDefault="004A6B02" w:rsidP="00613A7B">
      <w:pPr>
        <w:spacing w:after="0" w:line="240" w:lineRule="auto"/>
        <w:contextualSpacing/>
        <w:jc w:val="both"/>
        <w:rPr>
          <w:rFonts w:ascii="Times New Roman" w:eastAsia="Times New Roman" w:hAnsi="Times New Roman" w:cs="Times New Roman"/>
          <w:b/>
          <w:sz w:val="28"/>
          <w:szCs w:val="28"/>
          <w:u w:val="single"/>
          <w:lang w:eastAsia="ru-RU"/>
        </w:rPr>
      </w:pPr>
      <w:r w:rsidRPr="001B0128">
        <w:rPr>
          <w:rFonts w:ascii="Times New Roman" w:eastAsia="Times New Roman" w:hAnsi="Times New Roman" w:cs="Times New Roman"/>
          <w:b/>
          <w:sz w:val="28"/>
          <w:szCs w:val="28"/>
          <w:u w:val="single"/>
          <w:lang w:eastAsia="ru-RU"/>
        </w:rPr>
        <w:t>Задачи:</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сформировать познавательный интерес и бережное отношение к природе;</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сформировать представление о правильном (здоровом) питании, его режиме, структуре, полезных продуктах;</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сформировать навыки позитивного общения;</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научить осознанному выбору поступков, стиля поведения, позволяющих сохранять и укреплять здоровье;</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пробудить в детях желание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сформировать установку на использование здорового питания;</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использовать оптимальные двигательные режимы для детей с учетом их возрастных, психологических и иных особенностей, развивать потребности в занятиях физической культурой и спортом;</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соблюдать  здоровьесберегающий режим дня;</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способствовать становлению умений противостояния вовлечению в табакокурение, употребление алкоголя, наркотических и сильнодействующих веществ;</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сформировать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4A6B02" w:rsidRPr="001B0128" w:rsidRDefault="004A6B02" w:rsidP="00613A7B">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iCs/>
          <w:sz w:val="28"/>
          <w:szCs w:val="28"/>
          <w:lang w:eastAsia="ru-RU"/>
        </w:rPr>
      </w:pPr>
      <w:r w:rsidRPr="001B0128">
        <w:rPr>
          <w:rFonts w:ascii="Times New Roman" w:eastAsia="Times New Roman" w:hAnsi="Times New Roman" w:cs="Times New Roman"/>
          <w:b/>
          <w:bCs/>
          <w:iCs/>
          <w:sz w:val="28"/>
          <w:szCs w:val="28"/>
          <w:lang w:eastAsia="ru-RU"/>
        </w:rPr>
        <w:t>3. НАПРАВЛЕНИЯ ДЕЯТЕЛЬНОСТИ ПО ЗДОРОВЬЕСБЕРЕЖЕНИЮ, ОБЕСПЕЧЕНИЮ БЕЗОПАСНОСТИ И ФОРМИРОВАНИЮ ЭКОЛОГИЧЕСКОЙ КУЛЬТУРЫ ОБУЧАЮЩИХСЯ.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iCs/>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w:t>
      </w:r>
      <w:r w:rsidRPr="001B0128">
        <w:rPr>
          <w:rFonts w:ascii="Times New Roman" w:eastAsia="Times New Roman" w:hAnsi="Times New Roman" w:cs="Times New Roman"/>
          <w:sz w:val="28"/>
          <w:szCs w:val="28"/>
          <w:lang w:eastAsia="ru-RU"/>
        </w:rPr>
        <w:lastRenderedPageBreak/>
        <w:t>противоречия экологического сознания этого возраста «хочу – нельзя» и его эмоционального переживания.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Основные виды деятельности обучающихся:</w:t>
      </w:r>
      <w:r w:rsidRPr="001B0128">
        <w:rPr>
          <w:rFonts w:ascii="Times New Roman" w:eastAsia="Times New Roman" w:hAnsi="Times New Roman" w:cs="Times New Roman"/>
          <w:sz w:val="28"/>
          <w:szCs w:val="28"/>
          <w:lang w:eastAsia="ru-RU"/>
        </w:rPr>
        <w:t xml:space="preserve"> учебная, учебно­исследовательская, образно­познавательная, игровая, рефлексивно­оценочная, регулятивная, креативная, общественно полезная. </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Формируемые ценности: природа, здоровье, экологическая культура, экологически безопасное поведение. </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Основные формы организации внеурочной деятельности:</w:t>
      </w:r>
      <w:r w:rsidRPr="001B0128">
        <w:rPr>
          <w:rFonts w:ascii="Times New Roman" w:eastAsia="Times New Roman" w:hAnsi="Times New Roman" w:cs="Times New Roman"/>
          <w:sz w:val="28"/>
          <w:szCs w:val="28"/>
          <w:lang w:eastAsia="ru-RU"/>
        </w:rPr>
        <w:t xml:space="preserve"> развивающие ситуации игрового и учебного типа. </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b/>
          <w:sz w:val="28"/>
          <w:szCs w:val="28"/>
          <w:lang w:eastAsia="ru-RU"/>
        </w:rPr>
        <w:t>Ценностные ориентиры</w:t>
      </w:r>
      <w:r w:rsidRPr="001B0128">
        <w:rPr>
          <w:rFonts w:ascii="Times New Roman" w:eastAsia="Times New Roman" w:hAnsi="Times New Roman" w:cs="Times New Roman"/>
          <w:sz w:val="28"/>
          <w:szCs w:val="28"/>
          <w:lang w:eastAsia="ru-RU"/>
        </w:rPr>
        <w:t>, лежащие в основе программы, -</w:t>
      </w:r>
      <w:r w:rsidRPr="001B0128">
        <w:rPr>
          <w:rFonts w:ascii="Times New Roman" w:eastAsia="Times New Roman" w:hAnsi="Times New Roman" w:cs="Times New Roman"/>
          <w:sz w:val="28"/>
          <w:szCs w:val="28"/>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района.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Направления деятельности по здоровьесбережению, обеспечению безопасности и формированию экологической культуры обучающихся: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rPr>
      </w:pPr>
      <w:r w:rsidRPr="001B0128">
        <w:rPr>
          <w:rFonts w:ascii="Times New Roman" w:eastAsia="Times New Roman" w:hAnsi="Times New Roman" w:cs="Times New Roman"/>
          <w:iCs/>
          <w:sz w:val="28"/>
          <w:szCs w:val="28"/>
          <w:lang w:eastAsia="ru-RU"/>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i/>
          <w:iCs/>
          <w:sz w:val="28"/>
          <w:szCs w:val="28"/>
          <w:lang w:eastAsia="ru-RU"/>
        </w:rPr>
      </w:pPr>
      <w:r w:rsidRPr="001B0128">
        <w:rPr>
          <w:rFonts w:ascii="Times New Roman" w:eastAsia="Times New Roman" w:hAnsi="Times New Roman" w:cs="Times New Roman"/>
          <w:b/>
          <w:bCs/>
          <w:i/>
          <w:iCs/>
          <w:sz w:val="28"/>
          <w:szCs w:val="28"/>
          <w:lang w:eastAsia="ru-RU"/>
        </w:rPr>
        <w:t>3.1. Создание здоровьесберегающей инфраструктуры образовательного учреждения.</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В школе работает </w:t>
      </w:r>
      <w:r w:rsidRPr="001B0128">
        <w:rPr>
          <w:rFonts w:ascii="Times New Roman" w:eastAsia="Times New Roman" w:hAnsi="Times New Roman" w:cs="Times New Roman"/>
          <w:b/>
          <w:bCs/>
          <w:i/>
          <w:iCs/>
          <w:sz w:val="28"/>
          <w:szCs w:val="28"/>
          <w:lang w:eastAsia="ru-RU"/>
        </w:rPr>
        <w:t xml:space="preserve">столовая, </w:t>
      </w:r>
      <w:r w:rsidRPr="001B0128">
        <w:rPr>
          <w:rFonts w:ascii="Times New Roman" w:eastAsia="Times New Roman" w:hAnsi="Times New Roman" w:cs="Times New Roman"/>
          <w:sz w:val="28"/>
          <w:szCs w:val="28"/>
          <w:lang w:eastAsia="ru-RU"/>
        </w:rPr>
        <w:t xml:space="preserve">позволяющая организовывать горячее питание в урочное и внеурочное время. Общее количество посадочных мест-50. Количество обучающихся, получающих  питание </w:t>
      </w:r>
      <w:r w:rsidRPr="001B0128">
        <w:rPr>
          <w:rFonts w:ascii="Times New Roman" w:eastAsia="Times New Roman" w:hAnsi="Times New Roman" w:cs="Times New Roman"/>
          <w:i/>
          <w:iCs/>
          <w:sz w:val="28"/>
          <w:szCs w:val="28"/>
          <w:lang w:eastAsia="ru-RU"/>
        </w:rPr>
        <w:t>–</w:t>
      </w:r>
      <w:r w:rsidRPr="001B0128">
        <w:rPr>
          <w:rFonts w:ascii="Times New Roman" w:eastAsia="Times New Roman" w:hAnsi="Times New Roman" w:cs="Times New Roman"/>
          <w:sz w:val="28"/>
          <w:szCs w:val="28"/>
          <w:lang w:eastAsia="ru-RU"/>
        </w:rPr>
        <w:t xml:space="preserve"> 186, из них 82- ученики начальных классов. Обучающиеся начальных классов завтракают после второго урока с 8.45.</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Эффективное функционирование созданной здоровьсберегающей инфраструктуры в школе поддерживает </w:t>
      </w:r>
      <w:r w:rsidRPr="001B0128">
        <w:rPr>
          <w:rFonts w:ascii="Times New Roman" w:eastAsia="Times New Roman" w:hAnsi="Times New Roman" w:cs="Times New Roman"/>
          <w:b/>
          <w:bCs/>
          <w:i/>
          <w:iCs/>
          <w:sz w:val="28"/>
          <w:szCs w:val="28"/>
          <w:lang w:eastAsia="ru-RU"/>
        </w:rPr>
        <w:t xml:space="preserve">квалифицированный состав </w:t>
      </w:r>
      <w:r w:rsidRPr="001B0128">
        <w:rPr>
          <w:rFonts w:ascii="Times New Roman" w:eastAsia="Times New Roman" w:hAnsi="Times New Roman" w:cs="Times New Roman"/>
          <w:b/>
          <w:bCs/>
          <w:i/>
          <w:iCs/>
          <w:sz w:val="28"/>
          <w:szCs w:val="28"/>
          <w:lang w:eastAsia="ru-RU"/>
        </w:rPr>
        <w:lastRenderedPageBreak/>
        <w:t>специалистов</w:t>
      </w:r>
      <w:r w:rsidRPr="001B0128">
        <w:rPr>
          <w:rFonts w:ascii="Times New Roman" w:eastAsia="Times New Roman" w:hAnsi="Times New Roman" w:cs="Times New Roman"/>
          <w:sz w:val="28"/>
          <w:szCs w:val="28"/>
          <w:lang w:eastAsia="ru-RU"/>
        </w:rPr>
        <w:t>:  учитель физической культуры, социальный педагог, классный руководитель.</w:t>
      </w:r>
    </w:p>
    <w:p w:rsidR="004A6B02" w:rsidRPr="001B0128" w:rsidRDefault="004A6B02" w:rsidP="00613A7B">
      <w:pPr>
        <w:adjustRightInd w:val="0"/>
        <w:spacing w:after="0" w:line="240" w:lineRule="auto"/>
        <w:ind w:right="140"/>
        <w:contextualSpacing/>
        <w:jc w:val="both"/>
        <w:textAlignment w:val="top"/>
        <w:rPr>
          <w:rFonts w:ascii="Times New Roman" w:eastAsia="Times New Roman" w:hAnsi="Times New Roman" w:cs="Times New Roman"/>
          <w:b/>
          <w:bCs/>
          <w:i/>
          <w:iCs/>
          <w:sz w:val="28"/>
          <w:szCs w:val="28"/>
          <w:lang w:eastAsia="ru-RU"/>
        </w:rPr>
      </w:pPr>
    </w:p>
    <w:p w:rsidR="004A6B02" w:rsidRPr="001B0128" w:rsidRDefault="004A6B02" w:rsidP="00613A7B">
      <w:pPr>
        <w:adjustRightInd w:val="0"/>
        <w:spacing w:after="0" w:line="240" w:lineRule="auto"/>
        <w:ind w:right="140"/>
        <w:contextualSpacing/>
        <w:jc w:val="both"/>
        <w:textAlignment w:val="top"/>
        <w:rPr>
          <w:rFonts w:ascii="Times New Roman" w:eastAsia="Times New Roman" w:hAnsi="Times New Roman" w:cs="Times New Roman"/>
          <w:b/>
          <w:bCs/>
          <w:i/>
          <w:iCs/>
          <w:sz w:val="28"/>
          <w:szCs w:val="28"/>
          <w:lang w:eastAsia="ru-RU"/>
        </w:rPr>
      </w:pPr>
      <w:r w:rsidRPr="001B0128">
        <w:rPr>
          <w:rFonts w:ascii="Times New Roman" w:eastAsia="Times New Roman" w:hAnsi="Times New Roman" w:cs="Times New Roman"/>
          <w:b/>
          <w:bCs/>
          <w:i/>
          <w:iCs/>
          <w:sz w:val="28"/>
          <w:szCs w:val="28"/>
          <w:lang w:eastAsia="ru-RU"/>
        </w:rPr>
        <w:t>3.2. Использование возможностей УМК в образовательном процессе.</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учебных  предметов.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       В курсе «Окружающий мир» — </w:t>
      </w:r>
      <w:r w:rsidRPr="001B0128">
        <w:rPr>
          <w:rFonts w:ascii="Times New Roman" w:eastAsia="Times New Roman" w:hAnsi="Times New Roman" w:cs="Times New Roman"/>
          <w:sz w:val="28"/>
          <w:szCs w:val="28"/>
          <w:lang w:eastAsia="ru-RU"/>
        </w:rPr>
        <w:t>это разделы: «Природа в жизни человека»,  «Как люди познают мир», «Мы живем на планете Земля»,  «Природа вокруг нас»,  «Вода, воздух, горные породы и почва», «О царствах живой природы»,  «Человек» «Здоровье и безопасность», «Мы и наше здоровье», «Наша безопасность», «Почему нужно чистить зубы и мыть руки?», «Почему в автомобиле и поезде нужно соблюдать правила безопасности?»,  «Наш край»,  «Наша Родина на планете Земля» и др..</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В курсе «Литературное чтение</w:t>
      </w:r>
      <w:r w:rsidRPr="001B0128">
        <w:rPr>
          <w:rFonts w:ascii="Times New Roman" w:eastAsia="Times New Roman" w:hAnsi="Times New Roman" w:cs="Times New Roman"/>
          <w:sz w:val="28"/>
          <w:szCs w:val="28"/>
          <w:lang w:eastAsia="ru-RU"/>
        </w:rPr>
        <w:t xml:space="preserve">» - это разделы «Сказки о животных», «Природа и мы», «Осень пришла», «Вспомним лето», «Здравствуй,  осень», «Зимние картины», «Загадки о зиме», « Зимы ждала, ждала природа» , « Басни» , « Братья наши меньшие» , «Весеннее  настроение»,  «Уж небо осенью дышало»,  «Зима ждала, ждала природа»,  «Весна пришла», «О доброте и красоте» « Природа и мы»,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Разделы, темы учебников, художественные тексты, упражнения, задачи, иллюстративный и фотоматериал с вопросами для последующего обсуждения, выполнение упражнений на уроках </w:t>
      </w:r>
      <w:r w:rsidRPr="001B0128">
        <w:rPr>
          <w:rFonts w:ascii="Times New Roman" w:eastAsia="Times New Roman" w:hAnsi="Times New Roman" w:cs="Times New Roman"/>
          <w:b/>
          <w:sz w:val="28"/>
          <w:szCs w:val="28"/>
          <w:lang w:eastAsia="ru-RU"/>
        </w:rPr>
        <w:t xml:space="preserve">русского языка, </w:t>
      </w:r>
      <w:r w:rsidRPr="001B0128">
        <w:rPr>
          <w:rFonts w:ascii="Times New Roman" w:eastAsia="Times New Roman" w:hAnsi="Times New Roman" w:cs="Times New Roman"/>
          <w:sz w:val="28"/>
          <w:szCs w:val="28"/>
          <w:lang w:eastAsia="ru-RU"/>
        </w:rPr>
        <w:t xml:space="preserve">где учащиеся пишут изложения и сочинения, способствующие формированию бережного отношения к материальным и духовным ценностям России и мира.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    В курсе «Технология» </w:t>
      </w:r>
      <w:r w:rsidRPr="001B0128">
        <w:rPr>
          <w:rFonts w:ascii="Times New Roman" w:eastAsia="Times New Roman" w:hAnsi="Times New Roman" w:cs="Times New Roman"/>
          <w:bCs/>
          <w:sz w:val="28"/>
          <w:szCs w:val="28"/>
          <w:lang w:eastAsia="ru-RU"/>
        </w:rPr>
        <w:t xml:space="preserve">есть </w:t>
      </w:r>
      <w:r w:rsidRPr="001B0128">
        <w:rPr>
          <w:rFonts w:ascii="Times New Roman" w:eastAsia="Times New Roman" w:hAnsi="Times New Roman" w:cs="Times New Roman"/>
          <w:sz w:val="28"/>
          <w:szCs w:val="28"/>
          <w:lang w:eastAsia="ru-RU"/>
        </w:rPr>
        <w:t>разделы,  которые способствуют любви к природе и родному краю.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    В курсе «Английский  язык» </w:t>
      </w:r>
      <w:r w:rsidRPr="001B0128">
        <w:rPr>
          <w:rFonts w:ascii="Times New Roman" w:eastAsia="Times New Roman" w:hAnsi="Times New Roman" w:cs="Times New Roman"/>
          <w:sz w:val="28"/>
          <w:szCs w:val="28"/>
          <w:lang w:eastAsia="ru-RU"/>
        </w:rPr>
        <w:t>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1B0128">
        <w:rPr>
          <w:rFonts w:ascii="Times New Roman" w:eastAsia="Times New Roman" w:hAnsi="Times New Roman" w:cs="Times New Roman"/>
          <w:i/>
          <w:iCs/>
          <w:sz w:val="28"/>
          <w:szCs w:val="28"/>
          <w:lang w:eastAsia="ru-RU"/>
        </w:rPr>
        <w:t xml:space="preserve">Лето.  Самое прекрасное время года». </w:t>
      </w:r>
      <w:r w:rsidRPr="001B0128">
        <w:rPr>
          <w:rFonts w:ascii="Times New Roman" w:eastAsia="Times New Roman" w:hAnsi="Times New Roman" w:cs="Times New Roman"/>
          <w:sz w:val="28"/>
          <w:szCs w:val="28"/>
          <w:lang w:eastAsia="ru-RU"/>
        </w:rPr>
        <w:t xml:space="preserve">(3 кл.),  «Осень. Какая сейчас погода?»,  «А что приносит нам зима?»  ( 3 класс) , «Что делает семья Свена в конце недели» ( 4 кл.) и  другие. Подвижные игры, участие  в спортивных соревнованиях </w:t>
      </w:r>
      <w:r w:rsidRPr="001B0128">
        <w:rPr>
          <w:rFonts w:ascii="Times New Roman" w:eastAsia="Times New Roman" w:hAnsi="Times New Roman" w:cs="Times New Roman"/>
          <w:i/>
          <w:iCs/>
          <w:sz w:val="28"/>
          <w:szCs w:val="28"/>
          <w:lang w:eastAsia="ru-RU"/>
        </w:rPr>
        <w:t xml:space="preserve">(Расспросите друг друга о том, какие виды спорта или игры удаются вам лучше других. </w:t>
      </w:r>
      <w:r w:rsidRPr="001B0128">
        <w:rPr>
          <w:rFonts w:ascii="Times New Roman" w:eastAsia="Times New Roman" w:hAnsi="Times New Roman" w:cs="Times New Roman"/>
          <w:sz w:val="28"/>
          <w:szCs w:val="28"/>
          <w:lang w:eastAsia="ru-RU"/>
        </w:rPr>
        <w:t xml:space="preserve">(3кл.).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Учащиеся приобретают первоначальные представления о роли физической культуры, знакомятся с понятием «Здоровый образ жизни»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Cs/>
          <w:sz w:val="28"/>
          <w:szCs w:val="28"/>
          <w:lang w:eastAsia="ru-RU"/>
        </w:rPr>
      </w:pPr>
      <w:r w:rsidRPr="001B0128">
        <w:rPr>
          <w:rFonts w:ascii="Times New Roman" w:eastAsia="Times New Roman" w:hAnsi="Times New Roman" w:cs="Times New Roman"/>
          <w:b/>
          <w:sz w:val="28"/>
          <w:szCs w:val="28"/>
          <w:lang w:eastAsia="ru-RU"/>
        </w:rPr>
        <w:lastRenderedPageBreak/>
        <w:t>В курсе «Изобразительное искусство»</w:t>
      </w:r>
      <w:r w:rsidRPr="001B0128">
        <w:rPr>
          <w:rFonts w:ascii="Times New Roman" w:eastAsia="Times New Roman" w:hAnsi="Times New Roman" w:cs="Times New Roman"/>
          <w:sz w:val="28"/>
          <w:szCs w:val="28"/>
          <w:lang w:eastAsia="ru-RU"/>
        </w:rPr>
        <w:t xml:space="preserve">  содержится материал,</w:t>
      </w:r>
      <w:r w:rsidRPr="001B0128">
        <w:rPr>
          <w:rFonts w:ascii="Times New Roman" w:eastAsia="Times New Roman" w:hAnsi="Times New Roman" w:cs="Times New Roman"/>
          <w:bCs/>
          <w:sz w:val="28"/>
          <w:szCs w:val="28"/>
          <w:lang w:eastAsia="ru-RU"/>
        </w:rPr>
        <w:t xml:space="preserve"> которы</w:t>
      </w:r>
      <w:r w:rsidRPr="001B0128">
        <w:rPr>
          <w:rFonts w:ascii="Times New Roman" w:eastAsia="Times New Roman" w:hAnsi="Times New Roman" w:cs="Times New Roman"/>
          <w:b/>
          <w:bCs/>
          <w:sz w:val="28"/>
          <w:szCs w:val="28"/>
          <w:lang w:eastAsia="ru-RU"/>
        </w:rPr>
        <w:t xml:space="preserve">й </w:t>
      </w:r>
      <w:r w:rsidRPr="001B0128">
        <w:rPr>
          <w:rFonts w:ascii="Times New Roman" w:eastAsia="Times New Roman" w:hAnsi="Times New Roman" w:cs="Times New Roman"/>
          <w:bCs/>
          <w:sz w:val="28"/>
          <w:szCs w:val="28"/>
          <w:lang w:eastAsia="ru-RU"/>
        </w:rPr>
        <w:t>способствует любви к родному краю, бережному отношению к ней. Разделы: «Жан</w:t>
      </w:r>
      <w:r w:rsidRPr="001B0128">
        <w:rPr>
          <w:rFonts w:ascii="Times New Roman" w:eastAsia="Times New Roman" w:hAnsi="Times New Roman" w:cs="Times New Roman"/>
          <w:b/>
          <w:bCs/>
          <w:sz w:val="28"/>
          <w:szCs w:val="28"/>
          <w:lang w:eastAsia="ru-RU"/>
        </w:rPr>
        <w:t xml:space="preserve">ры </w:t>
      </w:r>
      <w:r w:rsidRPr="001B0128">
        <w:rPr>
          <w:rFonts w:ascii="Times New Roman" w:eastAsia="Times New Roman" w:hAnsi="Times New Roman" w:cs="Times New Roman"/>
          <w:bCs/>
          <w:sz w:val="28"/>
          <w:szCs w:val="28"/>
          <w:lang w:eastAsia="ru-RU"/>
        </w:rPr>
        <w:t xml:space="preserve">изобразительного искусства, «Декоративное искусство», «Виды изобразительного искусства». Проектная деятельность по темам: </w:t>
      </w:r>
      <w:r w:rsidRPr="001B0128">
        <w:rPr>
          <w:rFonts w:ascii="Times New Roman" w:eastAsia="Times New Roman" w:hAnsi="Times New Roman" w:cs="Times New Roman"/>
          <w:b/>
          <w:bCs/>
          <w:sz w:val="28"/>
          <w:szCs w:val="28"/>
          <w:lang w:eastAsia="ru-RU"/>
        </w:rPr>
        <w:t xml:space="preserve">« </w:t>
      </w:r>
      <w:r w:rsidRPr="001B0128">
        <w:rPr>
          <w:rFonts w:ascii="Times New Roman" w:eastAsia="Times New Roman" w:hAnsi="Times New Roman" w:cs="Times New Roman"/>
          <w:bCs/>
          <w:sz w:val="28"/>
          <w:szCs w:val="28"/>
          <w:lang w:eastAsia="ru-RU"/>
        </w:rPr>
        <w:t>Изобразительное искусство», « Мир дизайна и архитектуры», «Народное искусство» способствуют  положительному отношению к здоровому образу жизни.</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    В курсе «Физическая культура» </w:t>
      </w:r>
      <w:r w:rsidRPr="001B0128">
        <w:rPr>
          <w:rFonts w:ascii="Times New Roman" w:eastAsia="Times New Roman" w:hAnsi="Times New Roman" w:cs="Times New Roman"/>
          <w:sz w:val="28"/>
          <w:szCs w:val="28"/>
          <w:lang w:eastAsia="ru-RU"/>
        </w:rPr>
        <w:t xml:space="preserve">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i/>
          <w:iCs/>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i/>
          <w:iCs/>
          <w:sz w:val="28"/>
          <w:szCs w:val="28"/>
          <w:lang w:eastAsia="ru-RU"/>
        </w:rPr>
        <w:t>3.3. Рациональная организация учебной и внеучебной деятельности обучающихся.</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Организация образовательного процесса строится с учетом </w:t>
      </w:r>
      <w:r w:rsidRPr="001B0128">
        <w:rPr>
          <w:rFonts w:ascii="Times New Roman" w:eastAsia="Times New Roman" w:hAnsi="Times New Roman" w:cs="Times New Roman"/>
          <w:b/>
          <w:bCs/>
          <w:i/>
          <w:iCs/>
          <w:sz w:val="28"/>
          <w:szCs w:val="28"/>
          <w:lang w:eastAsia="ru-RU"/>
        </w:rPr>
        <w:t xml:space="preserve">гигиенических норм и требований </w:t>
      </w:r>
      <w:r w:rsidRPr="001B0128">
        <w:rPr>
          <w:rFonts w:ascii="Times New Roman" w:eastAsia="Times New Roman" w:hAnsi="Times New Roman" w:cs="Times New Roman"/>
          <w:sz w:val="28"/>
          <w:szCs w:val="28"/>
          <w:lang w:eastAsia="ru-RU"/>
        </w:rPr>
        <w:t xml:space="preserve">к организации и объёму учебной и внеучебной нагрузки (выполнение домашних заданий, занятия в кружках и спортивных секциях).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В учебном процессе педагоги применяют </w:t>
      </w:r>
      <w:r w:rsidRPr="001B0128">
        <w:rPr>
          <w:rFonts w:ascii="Times New Roman" w:eastAsia="Times New Roman" w:hAnsi="Times New Roman" w:cs="Times New Roman"/>
          <w:b/>
          <w:bCs/>
          <w:i/>
          <w:iCs/>
          <w:sz w:val="28"/>
          <w:szCs w:val="28"/>
          <w:lang w:eastAsia="ru-RU"/>
        </w:rPr>
        <w:t>методы и методики обучения, адекватные возрастным возможностям и особенностям обучающихся</w:t>
      </w:r>
      <w:r w:rsidRPr="001B0128">
        <w:rPr>
          <w:rFonts w:ascii="Times New Roman" w:eastAsia="Times New Roman" w:hAnsi="Times New Roman" w:cs="Times New Roman"/>
          <w:sz w:val="28"/>
          <w:szCs w:val="28"/>
          <w:lang w:eastAsia="ru-RU"/>
        </w:rPr>
        <w:t xml:space="preserve">. Используемый в школе учебно-методический комплекс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w:t>
      </w:r>
      <w:r w:rsidRPr="001B0128">
        <w:rPr>
          <w:rFonts w:ascii="Times New Roman" w:eastAsia="Times New Roman" w:hAnsi="Times New Roman" w:cs="Times New Roman"/>
          <w:sz w:val="28"/>
          <w:szCs w:val="28"/>
          <w:lang w:eastAsia="ru-RU"/>
        </w:rPr>
        <w:lastRenderedPageBreak/>
        <w:t xml:space="preserve">школе строго соблюдаются все </w:t>
      </w:r>
      <w:r w:rsidRPr="001B0128">
        <w:rPr>
          <w:rFonts w:ascii="Times New Roman" w:eastAsia="Times New Roman" w:hAnsi="Times New Roman" w:cs="Times New Roman"/>
          <w:b/>
          <w:bCs/>
          <w:i/>
          <w:iCs/>
          <w:sz w:val="28"/>
          <w:szCs w:val="28"/>
          <w:lang w:eastAsia="ru-RU"/>
        </w:rPr>
        <w:t>требования к использованию технических средств обучения</w:t>
      </w:r>
      <w:r w:rsidRPr="001B0128">
        <w:rPr>
          <w:rFonts w:ascii="Times New Roman" w:eastAsia="Times New Roman" w:hAnsi="Times New Roman" w:cs="Times New Roman"/>
          <w:sz w:val="28"/>
          <w:szCs w:val="28"/>
          <w:lang w:eastAsia="ru-RU"/>
        </w:rPr>
        <w:t xml:space="preserve">, в том числе компьютеров и аудиовизуальных средств: компьютерный класс; видео- и аудиоаппаратура в учебных кабинетах, учебно-методическая и дидактическая база. </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Планируемые личностные результаты в зависимости от видов и форм внеучебной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3892"/>
        <w:gridCol w:w="2496"/>
        <w:gridCol w:w="2942"/>
      </w:tblGrid>
      <w:tr w:rsidR="004A6B02" w:rsidRPr="001B0128" w:rsidTr="004A6B02">
        <w:tc>
          <w:tcPr>
            <w:tcW w:w="534" w:type="dxa"/>
            <w:vMerge w:val="restart"/>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w:t>
            </w:r>
          </w:p>
        </w:tc>
        <w:tc>
          <w:tcPr>
            <w:tcW w:w="4251" w:type="dxa"/>
            <w:vMerge w:val="restart"/>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Внеучебная деятельность </w:t>
            </w:r>
          </w:p>
        </w:tc>
        <w:tc>
          <w:tcPr>
            <w:tcW w:w="5529"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Планируемые результаты (личностные) </w:t>
            </w:r>
          </w:p>
        </w:tc>
      </w:tr>
      <w:tr w:rsidR="004A6B02" w:rsidRPr="001B0128" w:rsidTr="004A6B02">
        <w:tc>
          <w:tcPr>
            <w:tcW w:w="0" w:type="auto"/>
            <w:vMerge/>
            <w:vAlign w:val="center"/>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c>
          <w:tcPr>
            <w:tcW w:w="0" w:type="auto"/>
            <w:vMerge/>
            <w:vAlign w:val="center"/>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c>
          <w:tcPr>
            <w:tcW w:w="2393"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 обучающихся будут сформированы: </w:t>
            </w:r>
          </w:p>
        </w:tc>
        <w:tc>
          <w:tcPr>
            <w:tcW w:w="3136"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Обучающиеся получат возможность для формирования: </w:t>
            </w:r>
          </w:p>
        </w:tc>
      </w:tr>
      <w:tr w:rsidR="004A6B02" w:rsidRPr="001B0128" w:rsidTr="004A6B02">
        <w:tc>
          <w:tcPr>
            <w:tcW w:w="534"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1. </w:t>
            </w:r>
          </w:p>
        </w:tc>
        <w:tc>
          <w:tcPr>
            <w:tcW w:w="425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Тематические беседы и классные часы, конкурсы агитбригад,  оформление классных уголков по экологии, БДД и ЗОЖ, проверка сохранности кабинетов </w:t>
            </w:r>
          </w:p>
        </w:tc>
        <w:tc>
          <w:tcPr>
            <w:tcW w:w="2393"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Понятие о правильном режиме дня и отдыха; </w:t>
            </w:r>
          </w:p>
        </w:tc>
        <w:tc>
          <w:tcPr>
            <w:tcW w:w="3136"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Представления об основных компонентах культуры здоровья и экологической культуры.</w:t>
            </w:r>
          </w:p>
        </w:tc>
      </w:tr>
      <w:tr w:rsidR="004A6B02" w:rsidRPr="001B0128" w:rsidTr="004A6B02">
        <w:tc>
          <w:tcPr>
            <w:tcW w:w="534"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2. </w:t>
            </w:r>
          </w:p>
        </w:tc>
        <w:tc>
          <w:tcPr>
            <w:tcW w:w="425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Встречи с сотрудниками ГИБДД, </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листок здоровья, стенгазеты </w:t>
            </w:r>
          </w:p>
        </w:tc>
        <w:tc>
          <w:tcPr>
            <w:tcW w:w="2393"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Понятие о ценности своего здоровья и здоровья своей семьи </w:t>
            </w:r>
          </w:p>
        </w:tc>
        <w:tc>
          <w:tcPr>
            <w:tcW w:w="3136"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Представления о влиянии позитивных и негативных эмоций на здоровье; </w:t>
            </w:r>
          </w:p>
        </w:tc>
      </w:tr>
      <w:tr w:rsidR="004A6B02" w:rsidRPr="001B0128" w:rsidTr="004A6B02">
        <w:tc>
          <w:tcPr>
            <w:tcW w:w="534"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3. </w:t>
            </w:r>
          </w:p>
        </w:tc>
        <w:tc>
          <w:tcPr>
            <w:tcW w:w="425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Походы, весёлые старты, «Путешествие в страну здоровья», учебная эвакуация, беседы с социальным педагогом, с врачами ЦРБ </w:t>
            </w:r>
          </w:p>
        </w:tc>
        <w:tc>
          <w:tcPr>
            <w:tcW w:w="2393"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Понятие о полезности занятий физкультурой и спортом, здоровое соперничество на соревнованиях; </w:t>
            </w:r>
          </w:p>
        </w:tc>
        <w:tc>
          <w:tcPr>
            <w:tcW w:w="3136"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Представления о негативных факторах риска здоровью; </w:t>
            </w:r>
          </w:p>
        </w:tc>
      </w:tr>
      <w:tr w:rsidR="004A6B02" w:rsidRPr="001B0128" w:rsidTr="004A6B02">
        <w:trPr>
          <w:trHeight w:val="1716"/>
        </w:trPr>
        <w:tc>
          <w:tcPr>
            <w:tcW w:w="534"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4. </w:t>
            </w:r>
          </w:p>
        </w:tc>
        <w:tc>
          <w:tcPr>
            <w:tcW w:w="425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Школьные дни здоровья, районные соревнования и спартакиады, турслеты, военно-патриотическая игра «Орленок» и «Зарница», экскурсии, поездки. </w:t>
            </w:r>
          </w:p>
        </w:tc>
        <w:tc>
          <w:tcPr>
            <w:tcW w:w="2393"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Понятие о гиподинамии и об её преодолении, о влиянии компьютера на здоровье и зрение; </w:t>
            </w:r>
          </w:p>
        </w:tc>
        <w:tc>
          <w:tcPr>
            <w:tcW w:w="3136"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Анализировать свою занятость во внеурочное время и корректировать нагрузку при помощи взрослых и родителей </w:t>
            </w:r>
          </w:p>
        </w:tc>
      </w:tr>
      <w:tr w:rsidR="004A6B02" w:rsidRPr="001B0128" w:rsidTr="004A6B02">
        <w:trPr>
          <w:trHeight w:val="1882"/>
        </w:trPr>
        <w:tc>
          <w:tcPr>
            <w:tcW w:w="534"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5. </w:t>
            </w:r>
          </w:p>
        </w:tc>
        <w:tc>
          <w:tcPr>
            <w:tcW w:w="425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Учебная эвакуация, беседы, оздоровительный лагерь, волонтерская деятельность. </w:t>
            </w:r>
          </w:p>
        </w:tc>
        <w:tc>
          <w:tcPr>
            <w:tcW w:w="2393"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Навыки действий при пожаре и чрезвычайной ситуации, навыки позитивного коммуникативного  обучения</w:t>
            </w:r>
          </w:p>
        </w:tc>
        <w:tc>
          <w:tcPr>
            <w:tcW w:w="3136"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r>
    </w:tbl>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i/>
          <w:iCs/>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i/>
          <w:iCs/>
          <w:sz w:val="28"/>
          <w:szCs w:val="28"/>
          <w:lang w:eastAsia="ru-RU"/>
        </w:rPr>
      </w:pPr>
      <w:r w:rsidRPr="001B0128">
        <w:rPr>
          <w:rFonts w:ascii="Times New Roman" w:eastAsia="Times New Roman" w:hAnsi="Times New Roman" w:cs="Times New Roman"/>
          <w:b/>
          <w:bCs/>
          <w:i/>
          <w:iCs/>
          <w:sz w:val="28"/>
          <w:szCs w:val="28"/>
          <w:lang w:eastAsia="ru-RU"/>
        </w:rPr>
        <w:t>3.4. Организация физкультурно-оздоровительной работы</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укрепления здоровья обучающихся и формирование культуры здоровья. Сложившаяся система включает: </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w:t>
      </w:r>
      <w:r w:rsidRPr="001B0128">
        <w:rPr>
          <w:rFonts w:ascii="Times New Roman" w:eastAsia="Times New Roman" w:hAnsi="Times New Roman" w:cs="Times New Roman"/>
          <w:iCs/>
          <w:sz w:val="28"/>
          <w:szCs w:val="28"/>
          <w:lang w:eastAsia="ru-RU"/>
        </w:rPr>
        <w:t xml:space="preserve">полноценную и эффективную работу с обучающимися всех групп здоровья (на уроках физкультуры, в секциях и т. п.); </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 </w:t>
      </w:r>
      <w:r w:rsidRPr="001B0128">
        <w:rPr>
          <w:rFonts w:ascii="Times New Roman" w:eastAsia="Times New Roman" w:hAnsi="Times New Roman" w:cs="Times New Roman"/>
          <w:iCs/>
          <w:sz w:val="28"/>
          <w:szCs w:val="28"/>
          <w:lang w:eastAsia="ru-RU"/>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 </w:t>
      </w:r>
      <w:r w:rsidRPr="001B0128">
        <w:rPr>
          <w:rFonts w:ascii="Times New Roman" w:eastAsia="Times New Roman" w:hAnsi="Times New Roman" w:cs="Times New Roman"/>
          <w:iCs/>
          <w:sz w:val="28"/>
          <w:szCs w:val="28"/>
          <w:lang w:eastAsia="ru-RU"/>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 </w:t>
      </w:r>
      <w:r w:rsidRPr="001B0128">
        <w:rPr>
          <w:rFonts w:ascii="Times New Roman" w:eastAsia="Times New Roman" w:hAnsi="Times New Roman" w:cs="Times New Roman"/>
          <w:iCs/>
          <w:sz w:val="28"/>
          <w:szCs w:val="28"/>
          <w:lang w:eastAsia="ru-RU"/>
        </w:rPr>
        <w:t xml:space="preserve">организацию работы спортивных секций и создание условий для их эффективного функционирования; </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 </w:t>
      </w:r>
      <w:r w:rsidRPr="001B0128">
        <w:rPr>
          <w:rFonts w:ascii="Times New Roman" w:eastAsia="Times New Roman" w:hAnsi="Times New Roman" w:cs="Times New Roman"/>
          <w:iCs/>
          <w:sz w:val="28"/>
          <w:szCs w:val="28"/>
          <w:lang w:eastAsia="ru-RU"/>
        </w:rPr>
        <w:t xml:space="preserve">регулярное проведение спортивно-оздоровительных мероприятий (неделя здоровья, соревнования, олимпиады, походы и т. п.). </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spacing w:after="0" w:line="240" w:lineRule="auto"/>
        <w:contextualSpacing/>
        <w:jc w:val="both"/>
        <w:textAlignment w:val="top"/>
        <w:rPr>
          <w:rFonts w:ascii="Times New Roman" w:eastAsia="Times New Roman" w:hAnsi="Times New Roman" w:cs="Times New Roman"/>
          <w:b/>
          <w:bCs/>
          <w:sz w:val="28"/>
          <w:szCs w:val="28"/>
          <w:lang w:eastAsia="ru-RU"/>
        </w:rPr>
      </w:pPr>
      <w:r w:rsidRPr="001B0128">
        <w:rPr>
          <w:rFonts w:ascii="Times New Roman" w:eastAsia="Times New Roman" w:hAnsi="Times New Roman" w:cs="Times New Roman"/>
          <w:b/>
          <w:bCs/>
          <w:sz w:val="28"/>
          <w:szCs w:val="28"/>
          <w:lang w:eastAsia="ru-RU"/>
        </w:rPr>
        <w:t>План мероприятий  по формированию экологической культуры, здорового и безопасного образа жизни</w:t>
      </w:r>
    </w:p>
    <w:tbl>
      <w:tblPr>
        <w:tblpPr w:leftFromText="180" w:rightFromText="180" w:vertAnchor="text" w:horzAnchor="margin" w:tblpXSpec="right" w:tblpY="318"/>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6"/>
        <w:gridCol w:w="2537"/>
      </w:tblGrid>
      <w:tr w:rsidR="004A6B02" w:rsidRPr="001B0128" w:rsidTr="004A6B02">
        <w:tc>
          <w:tcPr>
            <w:tcW w:w="7808"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Планируемые мероприятия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Ответственные</w:t>
            </w: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СЕНТЯБРЬ</w:t>
            </w:r>
          </w:p>
        </w:tc>
      </w:tr>
      <w:tr w:rsidR="004A6B02" w:rsidRPr="001B0128" w:rsidTr="004A6B02">
        <w:trPr>
          <w:trHeight w:val="5943"/>
        </w:trPr>
        <w:tc>
          <w:tcPr>
            <w:tcW w:w="7808" w:type="dxa"/>
          </w:tcPr>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Адаптация ребенка к новым условиям: учебной деятельности (диагностика  первоклассников)</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Обработка полученных данных диагностического исследования первоклассников</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Консультации. Рекомендации (для учителей, родителей, обучающихся)</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Проверка внешнего вида учащихся</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Кросс «Золотая осень»</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Cs/>
                <w:sz w:val="28"/>
                <w:szCs w:val="28"/>
                <w:lang w:eastAsia="ru-RU"/>
              </w:rPr>
              <w:t>Районные соревнования по спортивному ориентированию</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Районный смотр-конкурс экологической и природоохранной деятельности ОУ</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Районный конкурс практических природоохранных проектов</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Организация и проведение профилактического мероприятия «Внимание – дети!»</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Оформление стендов-уголков по безопасности дорожного движения.</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Организация и проведение занятий по Правилам дорожного движения, обсуждение с учащимися маршрутов безопасного движения в школу.</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xml:space="preserve">Организация работы по охвату подростков из семей СОП и ТЖС кружками, </w:t>
            </w:r>
            <w:r w:rsidRPr="001B0128">
              <w:rPr>
                <w:rFonts w:ascii="Times New Roman" w:eastAsia="Times New Roman" w:hAnsi="Times New Roman" w:cs="Times New Roman"/>
                <w:spacing w:val="-7"/>
                <w:sz w:val="28"/>
                <w:szCs w:val="28"/>
                <w:lang w:eastAsia="ru-RU"/>
              </w:rPr>
              <w:t xml:space="preserve">спортивными </w:t>
            </w:r>
            <w:r w:rsidRPr="001B0128">
              <w:rPr>
                <w:rFonts w:ascii="Times New Roman" w:eastAsia="Times New Roman" w:hAnsi="Times New Roman" w:cs="Times New Roman"/>
                <w:spacing w:val="-1"/>
                <w:sz w:val="28"/>
                <w:szCs w:val="28"/>
                <w:lang w:eastAsia="ru-RU"/>
              </w:rPr>
              <w:t>секциями   и   другими</w:t>
            </w:r>
            <w:r w:rsidRPr="001B0128">
              <w:rPr>
                <w:rFonts w:ascii="Times New Roman" w:eastAsia="Times New Roman" w:hAnsi="Times New Roman" w:cs="Times New Roman"/>
                <w:sz w:val="28"/>
                <w:szCs w:val="28"/>
                <w:lang w:eastAsia="ru-RU"/>
              </w:rPr>
              <w:t xml:space="preserve"> видами </w:t>
            </w:r>
            <w:r w:rsidRPr="001B0128">
              <w:rPr>
                <w:rFonts w:ascii="Times New Roman" w:eastAsia="Times New Roman" w:hAnsi="Times New Roman" w:cs="Times New Roman"/>
                <w:spacing w:val="-1"/>
                <w:sz w:val="28"/>
                <w:szCs w:val="28"/>
                <w:lang w:eastAsia="ru-RU"/>
              </w:rPr>
              <w:t>внеклассной работы</w:t>
            </w:r>
          </w:p>
          <w:p w:rsidR="004A6B02" w:rsidRPr="001B0128" w:rsidRDefault="004A6B02" w:rsidP="00613A7B">
            <w:pPr>
              <w:numPr>
                <w:ilvl w:val="0"/>
                <w:numId w:val="102"/>
              </w:numPr>
              <w:spacing w:after="0" w:line="240" w:lineRule="auto"/>
              <w:ind w:left="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Кл.руководители, соц. педагог</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ДДТ г. Сосновка</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Учитель ОБЖ</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Кл.руководители, соц. педагог</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Мед.работник</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ОКТЯБРЬ</w:t>
            </w:r>
          </w:p>
        </w:tc>
      </w:tr>
      <w:tr w:rsidR="004A6B02" w:rsidRPr="001B0128" w:rsidTr="004A6B02">
        <w:tc>
          <w:tcPr>
            <w:tcW w:w="7808" w:type="dxa"/>
          </w:tcPr>
          <w:p w:rsidR="004A6B02" w:rsidRPr="001B0128" w:rsidRDefault="004A6B02" w:rsidP="00613A7B">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Общешкольное родительское собрание по теме «Профилактика употребления ПАВ и вопросы законодательства» в среднем звене.</w:t>
            </w:r>
          </w:p>
          <w:p w:rsidR="004A6B02" w:rsidRPr="001B0128" w:rsidRDefault="004A6B02" w:rsidP="00613A7B">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Общешкольное родительское собрание по теме «Физическое развитие младшего школьника в школе и дома».</w:t>
            </w:r>
          </w:p>
          <w:p w:rsidR="004A6B02" w:rsidRPr="001B0128" w:rsidRDefault="004A6B02" w:rsidP="00613A7B">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Адаптация обучающихся к новым условиям учебной деятельности в среднем звене (диагностика обучающихся 5-х классов)</w:t>
            </w:r>
          </w:p>
          <w:p w:rsidR="004A6B02" w:rsidRPr="001B0128" w:rsidRDefault="004A6B02" w:rsidP="00613A7B">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Консультации. Рекомендации (для учителей, родителей, обучающихся). </w:t>
            </w:r>
          </w:p>
          <w:p w:rsidR="004A6B02" w:rsidRPr="001B0128" w:rsidRDefault="004A6B02" w:rsidP="00613A7B">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Кл часы  по профилактике  табакокурения</w:t>
            </w:r>
          </w:p>
          <w:p w:rsidR="004A6B02" w:rsidRPr="001B0128" w:rsidRDefault="004A6B02" w:rsidP="00613A7B">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Зам. директора по УВР</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Соц. педагог</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НОЯБРЬ</w:t>
            </w:r>
          </w:p>
        </w:tc>
      </w:tr>
      <w:tr w:rsidR="004A6B02" w:rsidRPr="001B0128" w:rsidTr="004A6B02">
        <w:tc>
          <w:tcPr>
            <w:tcW w:w="7808" w:type="dxa"/>
          </w:tcPr>
          <w:p w:rsidR="004A6B02" w:rsidRPr="001B0128" w:rsidRDefault="004A6B02" w:rsidP="00613A7B">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Баскетбол</w:t>
            </w:r>
          </w:p>
          <w:p w:rsidR="004A6B02" w:rsidRPr="001B0128" w:rsidRDefault="004A6B02" w:rsidP="00613A7B">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Кес-баскет</w:t>
            </w:r>
          </w:p>
          <w:p w:rsidR="004A6B02" w:rsidRPr="001B0128" w:rsidRDefault="004A6B02" w:rsidP="00613A7B">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Кл часы о ЗОЖ</w:t>
            </w:r>
          </w:p>
          <w:p w:rsidR="004A6B02" w:rsidRPr="001B0128" w:rsidRDefault="004A6B02" w:rsidP="00613A7B">
            <w:pPr>
              <w:numPr>
                <w:ilvl w:val="0"/>
                <w:numId w:val="110"/>
              </w:numPr>
              <w:spacing w:after="0" w:line="240" w:lineRule="auto"/>
              <w:contextualSpacing/>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sz w:val="28"/>
                <w:szCs w:val="28"/>
                <w:lang w:eastAsia="ru-RU"/>
              </w:rPr>
              <w:t>Всемирный день отказа от курения</w:t>
            </w:r>
          </w:p>
          <w:p w:rsidR="004A6B02" w:rsidRPr="001B0128" w:rsidRDefault="004A6B02" w:rsidP="00613A7B">
            <w:pPr>
              <w:numPr>
                <w:ilvl w:val="0"/>
                <w:numId w:val="110"/>
              </w:numPr>
              <w:spacing w:after="0" w:line="240" w:lineRule="auto"/>
              <w:contextualSpacing/>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Учитель физ-ры</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ДЮСШ пгтКраснаяПоляна</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КДН</w:t>
            </w:r>
          </w:p>
        </w:tc>
      </w:tr>
      <w:tr w:rsidR="004A6B02" w:rsidRPr="001B0128" w:rsidTr="004A6B02">
        <w:trPr>
          <w:trHeight w:val="270"/>
        </w:trPr>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ДЕКАБРЬ</w:t>
            </w:r>
          </w:p>
        </w:tc>
      </w:tr>
      <w:tr w:rsidR="004A6B02" w:rsidRPr="001B0128" w:rsidTr="004A6B02">
        <w:tc>
          <w:tcPr>
            <w:tcW w:w="7808" w:type="dxa"/>
          </w:tcPr>
          <w:p w:rsidR="004A6B02" w:rsidRPr="001B0128" w:rsidRDefault="004A6B02" w:rsidP="00613A7B">
            <w:pPr>
              <w:numPr>
                <w:ilvl w:val="0"/>
                <w:numId w:val="105"/>
              </w:numPr>
              <w:spacing w:after="0" w:line="240" w:lineRule="auto"/>
              <w:ind w:left="426" w:hanging="426"/>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Инструктаж по технике безопасности во время каникул</w:t>
            </w:r>
          </w:p>
          <w:p w:rsidR="004A6B02" w:rsidRPr="001B0128" w:rsidRDefault="004A6B02" w:rsidP="00613A7B">
            <w:pPr>
              <w:numPr>
                <w:ilvl w:val="0"/>
                <w:numId w:val="105"/>
              </w:numPr>
              <w:spacing w:after="0" w:line="240" w:lineRule="auto"/>
              <w:ind w:left="426" w:hanging="426"/>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Оформление стенда по ЗОЖ</w:t>
            </w:r>
          </w:p>
          <w:p w:rsidR="004A6B02" w:rsidRPr="001B0128" w:rsidRDefault="004A6B02" w:rsidP="00613A7B">
            <w:pPr>
              <w:numPr>
                <w:ilvl w:val="0"/>
                <w:numId w:val="105"/>
              </w:numPr>
              <w:spacing w:after="0" w:line="240" w:lineRule="auto"/>
              <w:ind w:left="426" w:hanging="426"/>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Акция к всемирному дню борьбы со СПИДом «Знать, жить, верить, любить»</w:t>
            </w:r>
          </w:p>
          <w:p w:rsidR="004A6B02" w:rsidRPr="001B0128" w:rsidRDefault="004A6B02" w:rsidP="00613A7B">
            <w:pPr>
              <w:numPr>
                <w:ilvl w:val="0"/>
                <w:numId w:val="105"/>
              </w:numPr>
              <w:spacing w:after="0" w:line="240" w:lineRule="auto"/>
              <w:ind w:left="426" w:hanging="426"/>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Всемирный день борьбы со СПИДом</w:t>
            </w:r>
          </w:p>
          <w:p w:rsidR="004A6B02" w:rsidRPr="001B0128" w:rsidRDefault="004A6B02" w:rsidP="00613A7B">
            <w:pPr>
              <w:numPr>
                <w:ilvl w:val="0"/>
                <w:numId w:val="105"/>
              </w:numPr>
              <w:spacing w:after="0" w:line="240" w:lineRule="auto"/>
              <w:ind w:left="426" w:hanging="426"/>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lastRenderedPageBreak/>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Кл.рук-ли, медик</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ДДТ г.Сосновка</w:t>
            </w: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ЯНВАРЬ</w:t>
            </w:r>
          </w:p>
        </w:tc>
      </w:tr>
      <w:tr w:rsidR="004A6B02" w:rsidRPr="001B0128" w:rsidTr="004A6B02">
        <w:tc>
          <w:tcPr>
            <w:tcW w:w="7808" w:type="dxa"/>
          </w:tcPr>
          <w:p w:rsidR="004A6B02" w:rsidRPr="001B0128" w:rsidRDefault="004A6B02" w:rsidP="00613A7B">
            <w:pPr>
              <w:numPr>
                <w:ilvl w:val="0"/>
                <w:numId w:val="104"/>
              </w:numPr>
              <w:tabs>
                <w:tab w:val="left" w:pos="285"/>
              </w:tabs>
              <w:spacing w:after="0" w:line="240" w:lineRule="auto"/>
              <w:ind w:hanging="64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Беседа «Здоровым быть здорово!»</w:t>
            </w:r>
          </w:p>
          <w:p w:rsidR="004A6B02" w:rsidRPr="001B0128" w:rsidRDefault="004A6B02" w:rsidP="00613A7B">
            <w:pPr>
              <w:numPr>
                <w:ilvl w:val="0"/>
                <w:numId w:val="104"/>
              </w:numPr>
              <w:tabs>
                <w:tab w:val="left" w:pos="285"/>
              </w:tabs>
              <w:spacing w:after="0" w:line="240" w:lineRule="auto"/>
              <w:ind w:hanging="64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«Веселые старты»</w:t>
            </w:r>
          </w:p>
          <w:p w:rsidR="004A6B02" w:rsidRPr="001B0128" w:rsidRDefault="004A6B02" w:rsidP="00613A7B">
            <w:pPr>
              <w:numPr>
                <w:ilvl w:val="0"/>
                <w:numId w:val="104"/>
              </w:numPr>
              <w:tabs>
                <w:tab w:val="left" w:pos="285"/>
              </w:tabs>
              <w:spacing w:after="0" w:line="240" w:lineRule="auto"/>
              <w:ind w:hanging="64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Кл.рук-ли, медик</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ДЮСШ пгт.КраснаяПоляна</w:t>
            </w: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ФЕВРАЛЬ</w:t>
            </w:r>
          </w:p>
        </w:tc>
      </w:tr>
      <w:tr w:rsidR="004A6B02" w:rsidRPr="001B0128" w:rsidTr="004A6B02">
        <w:tc>
          <w:tcPr>
            <w:tcW w:w="7808" w:type="dxa"/>
          </w:tcPr>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Спортивные состязания «Мы парни бравые, бравые, бравые…»</w:t>
            </w:r>
          </w:p>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Правовой лекторий «Моя жизнь в моих руках» (профилактика ПАВ)</w:t>
            </w:r>
          </w:p>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Волейбол</w:t>
            </w:r>
          </w:p>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Лыжные гонки «Лыжня России»</w:t>
            </w:r>
          </w:p>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Спортивный праздник «Дружная семья»</w:t>
            </w:r>
          </w:p>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Военно-спортивная игра «Орленок»</w:t>
            </w:r>
          </w:p>
          <w:p w:rsidR="004A6B02" w:rsidRPr="001B0128" w:rsidRDefault="004A6B02" w:rsidP="00613A7B">
            <w:pPr>
              <w:numPr>
                <w:ilvl w:val="0"/>
                <w:numId w:val="106"/>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Организатор,  учитель физ-ры,  ДЮСШ пгт.КраснаяПоляна</w:t>
            </w: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МАРТ</w:t>
            </w:r>
          </w:p>
        </w:tc>
      </w:tr>
      <w:tr w:rsidR="004A6B02" w:rsidRPr="001B0128" w:rsidTr="004A6B02">
        <w:tc>
          <w:tcPr>
            <w:tcW w:w="7808" w:type="dxa"/>
          </w:tcPr>
          <w:p w:rsidR="004A6B02" w:rsidRPr="001B0128" w:rsidRDefault="004A6B02" w:rsidP="00613A7B">
            <w:pPr>
              <w:numPr>
                <w:ilvl w:val="0"/>
                <w:numId w:val="107"/>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Общешкольный день здоровья. «Богатырские забавы»</w:t>
            </w:r>
          </w:p>
          <w:p w:rsidR="004A6B02" w:rsidRPr="001B0128" w:rsidRDefault="004A6B02" w:rsidP="00613A7B">
            <w:pPr>
              <w:numPr>
                <w:ilvl w:val="0"/>
                <w:numId w:val="107"/>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Мини-футбол</w:t>
            </w:r>
          </w:p>
          <w:p w:rsidR="004A6B02" w:rsidRPr="001B0128" w:rsidRDefault="004A6B02" w:rsidP="00613A7B">
            <w:pPr>
              <w:numPr>
                <w:ilvl w:val="0"/>
                <w:numId w:val="107"/>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Губернаторские состязания</w:t>
            </w:r>
          </w:p>
          <w:p w:rsidR="004A6B02" w:rsidRPr="001B0128" w:rsidRDefault="004A6B02" w:rsidP="00613A7B">
            <w:pPr>
              <w:numPr>
                <w:ilvl w:val="0"/>
                <w:numId w:val="107"/>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Лыжные гонки на приз Евгения Беляева</w:t>
            </w:r>
          </w:p>
          <w:p w:rsidR="004A6B02" w:rsidRPr="001B0128" w:rsidRDefault="004A6B02" w:rsidP="00613A7B">
            <w:pPr>
              <w:numPr>
                <w:ilvl w:val="0"/>
                <w:numId w:val="107"/>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Оформление стенда по ЗОЖ</w:t>
            </w:r>
          </w:p>
          <w:p w:rsidR="004A6B02" w:rsidRPr="001B0128" w:rsidRDefault="004A6B02" w:rsidP="00613A7B">
            <w:pPr>
              <w:numPr>
                <w:ilvl w:val="0"/>
                <w:numId w:val="107"/>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Учитель физ-ры,</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ДЮСШ пгтКраснаяПоляна,</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ДЮСШ г.Сосновка, медик</w:t>
            </w: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АПРЕЛЬ</w:t>
            </w:r>
          </w:p>
        </w:tc>
      </w:tr>
      <w:tr w:rsidR="004A6B02" w:rsidRPr="001B0128" w:rsidTr="004A6B02">
        <w:tc>
          <w:tcPr>
            <w:tcW w:w="7808" w:type="dxa"/>
          </w:tcPr>
          <w:p w:rsidR="004A6B02" w:rsidRPr="001B0128" w:rsidRDefault="004A6B02" w:rsidP="00613A7B">
            <w:pPr>
              <w:numPr>
                <w:ilvl w:val="0"/>
                <w:numId w:val="108"/>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Районные соревнования по вязке узлов</w:t>
            </w:r>
          </w:p>
          <w:p w:rsidR="004A6B02" w:rsidRPr="001B0128" w:rsidRDefault="004A6B02" w:rsidP="00613A7B">
            <w:pPr>
              <w:numPr>
                <w:ilvl w:val="0"/>
                <w:numId w:val="108"/>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Проведение месячника «Я выбираю жизнь!»</w:t>
            </w:r>
          </w:p>
          <w:p w:rsidR="004A6B02" w:rsidRPr="001B0128" w:rsidRDefault="004A6B02" w:rsidP="00613A7B">
            <w:pPr>
              <w:numPr>
                <w:ilvl w:val="0"/>
                <w:numId w:val="108"/>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Организация и проведение акции по профилактике наркологических заболеваний «Жизнь прекрасна!»</w:t>
            </w:r>
          </w:p>
          <w:p w:rsidR="004A6B02" w:rsidRPr="001B0128" w:rsidRDefault="004A6B02" w:rsidP="00613A7B">
            <w:pPr>
              <w:numPr>
                <w:ilvl w:val="0"/>
                <w:numId w:val="108"/>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Учитель физ-ры,</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ДДТ г.Сосновка, соц. педагог</w:t>
            </w:r>
          </w:p>
        </w:tc>
      </w:tr>
      <w:tr w:rsidR="004A6B02" w:rsidRPr="001B0128" w:rsidTr="004A6B02">
        <w:tc>
          <w:tcPr>
            <w:tcW w:w="10313" w:type="dxa"/>
            <w:gridSpan w:val="2"/>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МАЙ</w:t>
            </w:r>
          </w:p>
        </w:tc>
      </w:tr>
      <w:tr w:rsidR="004A6B02" w:rsidRPr="001B0128" w:rsidTr="004A6B02">
        <w:tc>
          <w:tcPr>
            <w:tcW w:w="7808" w:type="dxa"/>
          </w:tcPr>
          <w:p w:rsidR="004A6B02" w:rsidRPr="001B0128" w:rsidRDefault="004A6B02" w:rsidP="00613A7B">
            <w:pPr>
              <w:numPr>
                <w:ilvl w:val="0"/>
                <w:numId w:val="109"/>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Городской кросс, посвященный  Дню Победы</w:t>
            </w:r>
          </w:p>
          <w:p w:rsidR="004A6B02" w:rsidRPr="001B0128" w:rsidRDefault="004A6B02" w:rsidP="00613A7B">
            <w:pPr>
              <w:numPr>
                <w:ilvl w:val="0"/>
                <w:numId w:val="109"/>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Туристический слет учащихся начальных классов</w:t>
            </w:r>
          </w:p>
          <w:p w:rsidR="004A6B02" w:rsidRPr="001B0128" w:rsidRDefault="004A6B02" w:rsidP="00613A7B">
            <w:pPr>
              <w:numPr>
                <w:ilvl w:val="0"/>
                <w:numId w:val="109"/>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Легкая атлетика</w:t>
            </w:r>
          </w:p>
          <w:p w:rsidR="004A6B02" w:rsidRPr="001B0128" w:rsidRDefault="004A6B02" w:rsidP="00613A7B">
            <w:pPr>
              <w:numPr>
                <w:ilvl w:val="0"/>
                <w:numId w:val="109"/>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Районный конкурс среди отрядов ЮИД «Безопасное колесо»</w:t>
            </w:r>
          </w:p>
          <w:p w:rsidR="004A6B02" w:rsidRPr="001B0128" w:rsidRDefault="004A6B02" w:rsidP="00613A7B">
            <w:pPr>
              <w:numPr>
                <w:ilvl w:val="0"/>
                <w:numId w:val="109"/>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Всемирный день борьбы с курением</w:t>
            </w:r>
          </w:p>
          <w:p w:rsidR="004A6B02" w:rsidRPr="001B0128" w:rsidRDefault="004A6B02" w:rsidP="00613A7B">
            <w:pPr>
              <w:numPr>
                <w:ilvl w:val="0"/>
                <w:numId w:val="109"/>
              </w:numPr>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pacing w:val="-1"/>
                <w:sz w:val="28"/>
                <w:szCs w:val="28"/>
                <w:lang w:eastAsia="ru-RU"/>
              </w:rPr>
              <w:t>Медицинский осмотр учащихся</w:t>
            </w:r>
          </w:p>
        </w:tc>
        <w:tc>
          <w:tcPr>
            <w:tcW w:w="2505"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ДДТ г.Сосновка</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ДЮСШ пгтКраснаяПоляна</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КДН</w:t>
            </w:r>
          </w:p>
        </w:tc>
      </w:tr>
    </w:tbl>
    <w:p w:rsidR="004A6B02" w:rsidRPr="001B0128" w:rsidRDefault="004A6B02" w:rsidP="00613A7B">
      <w:pPr>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Планируемые личностные результаты в ходе физкультурно-оздоровительной деятельности</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5421"/>
        <w:gridCol w:w="3509"/>
      </w:tblGrid>
      <w:tr w:rsidR="004A6B02" w:rsidRPr="001B0128" w:rsidTr="004A6B02">
        <w:trPr>
          <w:trHeight w:val="180"/>
        </w:trPr>
        <w:tc>
          <w:tcPr>
            <w:tcW w:w="1418" w:type="dxa"/>
            <w:vMerge w:val="restart"/>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c>
          <w:tcPr>
            <w:tcW w:w="5421" w:type="dxa"/>
            <w:vMerge w:val="restart"/>
          </w:tcPr>
          <w:p w:rsidR="004A6B02" w:rsidRPr="001B0128" w:rsidRDefault="004A6B02" w:rsidP="00613A7B">
            <w:pPr>
              <w:spacing w:after="0" w:line="240" w:lineRule="auto"/>
              <w:contextualSpacing/>
              <w:jc w:val="both"/>
              <w:rPr>
                <w:rFonts w:ascii="Times New Roman" w:eastAsia="Times New Roman" w:hAnsi="Times New Roman" w:cs="Times New Roman"/>
                <w:b/>
                <w:bCs/>
                <w:sz w:val="28"/>
                <w:szCs w:val="28"/>
                <w:lang w:eastAsia="ru-RU"/>
              </w:rPr>
            </w:pPr>
            <w:r w:rsidRPr="001B0128">
              <w:rPr>
                <w:rFonts w:ascii="Times New Roman" w:eastAsia="Times New Roman" w:hAnsi="Times New Roman" w:cs="Times New Roman"/>
                <w:b/>
                <w:bCs/>
                <w:sz w:val="28"/>
                <w:szCs w:val="28"/>
                <w:lang w:eastAsia="ru-RU"/>
              </w:rPr>
              <w:t xml:space="preserve">Физкультурно-оздоровительная деятельность </w:t>
            </w: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(виды и формы работы) </w:t>
            </w:r>
          </w:p>
        </w:tc>
        <w:tc>
          <w:tcPr>
            <w:tcW w:w="3509"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Планируемые результаты (личностные) </w:t>
            </w:r>
          </w:p>
        </w:tc>
      </w:tr>
      <w:tr w:rsidR="004A6B02" w:rsidRPr="001B0128" w:rsidTr="004A6B02">
        <w:trPr>
          <w:trHeight w:val="180"/>
        </w:trPr>
        <w:tc>
          <w:tcPr>
            <w:tcW w:w="1418" w:type="dxa"/>
            <w:vMerge/>
            <w:vAlign w:val="center"/>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c>
          <w:tcPr>
            <w:tcW w:w="0" w:type="auto"/>
            <w:vMerge/>
            <w:vAlign w:val="center"/>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c>
          <w:tcPr>
            <w:tcW w:w="3509"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bCs/>
                <w:sz w:val="28"/>
                <w:szCs w:val="28"/>
                <w:lang w:eastAsia="ru-RU"/>
              </w:rPr>
              <w:t xml:space="preserve">У обучающихся будут сформированы: </w:t>
            </w:r>
          </w:p>
        </w:tc>
      </w:tr>
      <w:tr w:rsidR="004A6B02" w:rsidRPr="001B0128" w:rsidTr="004A6B02">
        <w:tc>
          <w:tcPr>
            <w:tcW w:w="1418"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xml:space="preserve">1. </w:t>
            </w:r>
          </w:p>
        </w:tc>
        <w:tc>
          <w:tcPr>
            <w:tcW w:w="542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Урок-беседа, рассказ, групповая работа. Дополнительные образовательные программы «Техника пешеходного туризма», «Учимся проводить экскурсию»</w:t>
            </w:r>
          </w:p>
        </w:tc>
        <w:tc>
          <w:tcPr>
            <w:tcW w:w="3509"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Начальные представления о позитивных факторах, влияющих на здоровье человека; </w:t>
            </w:r>
          </w:p>
        </w:tc>
      </w:tr>
      <w:tr w:rsidR="004A6B02" w:rsidRPr="001B0128" w:rsidTr="004A6B02">
        <w:tc>
          <w:tcPr>
            <w:tcW w:w="1418"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2. </w:t>
            </w:r>
          </w:p>
        </w:tc>
        <w:tc>
          <w:tcPr>
            <w:tcW w:w="542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Обучение составлению режима дня, беседы о гигиене, праздники в классе, День Здоровья, турслет.</w:t>
            </w:r>
          </w:p>
        </w:tc>
        <w:tc>
          <w:tcPr>
            <w:tcW w:w="3509"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Потребность в выполнении режима дня и правил гигиены; </w:t>
            </w:r>
          </w:p>
        </w:tc>
      </w:tr>
      <w:tr w:rsidR="004A6B02" w:rsidRPr="001B0128" w:rsidTr="004A6B02">
        <w:tc>
          <w:tcPr>
            <w:tcW w:w="1418"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3. </w:t>
            </w:r>
          </w:p>
        </w:tc>
        <w:tc>
          <w:tcPr>
            <w:tcW w:w="542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Беседы медработников, презентации на уроках, беседы по ПДД, викторины, волонтерские акции по ПДД «Внимание - дети».</w:t>
            </w:r>
          </w:p>
        </w:tc>
        <w:tc>
          <w:tcPr>
            <w:tcW w:w="3509"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Элементарные представления о вредных привычках и факторах, влияющих на здоровье; </w:t>
            </w:r>
          </w:p>
        </w:tc>
      </w:tr>
      <w:tr w:rsidR="004A6B02" w:rsidRPr="001B0128" w:rsidTr="004A6B02">
        <w:tc>
          <w:tcPr>
            <w:tcW w:w="1418"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4. </w:t>
            </w:r>
          </w:p>
        </w:tc>
        <w:tc>
          <w:tcPr>
            <w:tcW w:w="5421"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Учебная эвакуация, беседы, работа с родителями, консультации психолога. </w:t>
            </w:r>
          </w:p>
        </w:tc>
        <w:tc>
          <w:tcPr>
            <w:tcW w:w="3509" w:type="dxa"/>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Потребность ребёнка безбоязненно обращаться к учителю по вопросам состояния здоровья. </w:t>
            </w:r>
          </w:p>
        </w:tc>
      </w:tr>
    </w:tbl>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i/>
          <w:iCs/>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i/>
          <w:iCs/>
          <w:sz w:val="28"/>
          <w:szCs w:val="28"/>
          <w:lang w:eastAsia="ru-RU"/>
        </w:rPr>
      </w:pPr>
      <w:r w:rsidRPr="001B0128">
        <w:rPr>
          <w:rFonts w:ascii="Times New Roman" w:eastAsia="Times New Roman" w:hAnsi="Times New Roman" w:cs="Times New Roman"/>
          <w:b/>
          <w:bCs/>
          <w:i/>
          <w:iCs/>
          <w:sz w:val="28"/>
          <w:szCs w:val="28"/>
          <w:lang w:eastAsia="ru-RU"/>
        </w:rPr>
        <w:t>3.6.  Просветительская работа с родителями (законными представителями).</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обучающихся на ступени начального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 и формирования экологического сознания. </w:t>
      </w:r>
    </w:p>
    <w:p w:rsidR="004A6B02" w:rsidRPr="001B0128" w:rsidRDefault="004A6B02" w:rsidP="00613A7B">
      <w:p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Эффективность реализации этого направления зависит от деятельности администрации школы и  всех педагогов.</w:t>
      </w: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p>
    <w:p w:rsidR="004A6B02" w:rsidRPr="001B0128" w:rsidRDefault="004A6B02" w:rsidP="00613A7B">
      <w:pPr>
        <w:spacing w:after="0" w:line="240" w:lineRule="auto"/>
        <w:contextualSpacing/>
        <w:jc w:val="both"/>
        <w:textAlignment w:val="top"/>
        <w:rPr>
          <w:rFonts w:ascii="Times New Roman" w:eastAsia="Times New Roman" w:hAnsi="Times New Roman" w:cs="Times New Roman"/>
          <w:sz w:val="28"/>
          <w:szCs w:val="28"/>
          <w:lang w:eastAsia="ru-RU"/>
        </w:rPr>
      </w:pPr>
    </w:p>
    <w:tbl>
      <w:tblPr>
        <w:tblW w:w="9923" w:type="dxa"/>
        <w:tblInd w:w="-34" w:type="dxa"/>
        <w:tblBorders>
          <w:top w:val="single" w:sz="8" w:space="0" w:color="000000"/>
          <w:left w:val="single" w:sz="8" w:space="0" w:color="000000"/>
          <w:bottom w:val="single" w:sz="8" w:space="0" w:color="000000"/>
          <w:right w:val="single" w:sz="8" w:space="0" w:color="000000"/>
        </w:tblBorders>
        <w:tblLook w:val="0000"/>
      </w:tblPr>
      <w:tblGrid>
        <w:gridCol w:w="709"/>
        <w:gridCol w:w="2977"/>
        <w:gridCol w:w="3403"/>
        <w:gridCol w:w="2834"/>
      </w:tblGrid>
      <w:tr w:rsidR="004A6B02" w:rsidRPr="001B0128" w:rsidTr="003F1B6E">
        <w:trPr>
          <w:trHeight w:val="591"/>
        </w:trPr>
        <w:tc>
          <w:tcPr>
            <w:tcW w:w="709" w:type="dxa"/>
            <w:tcBorders>
              <w:top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Виды и формы работы с родителями </w:t>
            </w:r>
          </w:p>
        </w:tc>
        <w:tc>
          <w:tcPr>
            <w:tcW w:w="3403"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Планируемые результаты обучающихся</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(личностные)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 обучающихся будут сформированы: </w:t>
            </w:r>
          </w:p>
        </w:tc>
        <w:tc>
          <w:tcPr>
            <w:tcW w:w="2834" w:type="dxa"/>
            <w:tcBorders>
              <w:top w:val="single" w:sz="8" w:space="0" w:color="000000"/>
              <w:left w:val="single" w:sz="8" w:space="0" w:color="000000"/>
              <w:bottom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Планируемые результаты работы с родителями </w:t>
            </w:r>
          </w:p>
        </w:tc>
      </w:tr>
      <w:tr w:rsidR="004A6B02" w:rsidRPr="001B0128" w:rsidTr="003F1B6E">
        <w:trPr>
          <w:trHeight w:val="822"/>
        </w:trPr>
        <w:tc>
          <w:tcPr>
            <w:tcW w:w="709" w:type="dxa"/>
            <w:tcBorders>
              <w:top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1. </w:t>
            </w:r>
          </w:p>
        </w:tc>
        <w:tc>
          <w:tcPr>
            <w:tcW w:w="2977"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Консультации по предметам</w:t>
            </w:r>
          </w:p>
        </w:tc>
        <w:tc>
          <w:tcPr>
            <w:tcW w:w="3403"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Понимание обязательности и полезности учения, положительная мотивация, уважительное отношение к учителям и </w:t>
            </w:r>
            <w:r w:rsidRPr="001B0128">
              <w:rPr>
                <w:rFonts w:ascii="Times New Roman" w:eastAsia="Times New Roman" w:hAnsi="Times New Roman" w:cs="Times New Roman"/>
                <w:sz w:val="28"/>
                <w:szCs w:val="28"/>
                <w:lang w:eastAsia="ru-RU"/>
              </w:rPr>
              <w:lastRenderedPageBreak/>
              <w:t xml:space="preserve">специалистам школы. </w:t>
            </w:r>
          </w:p>
        </w:tc>
        <w:tc>
          <w:tcPr>
            <w:tcW w:w="2834" w:type="dxa"/>
            <w:vMerge w:val="restart"/>
            <w:tcBorders>
              <w:top w:val="single" w:sz="8" w:space="0" w:color="000000"/>
              <w:left w:val="single" w:sz="8" w:space="0" w:color="000000"/>
              <w:bottom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xml:space="preserve">Согласованность педагогических и воспитательных воздействий на ребёнка со стороны семьи и школы.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xml:space="preserve">Коррекция проблемного поведения детей. </w:t>
            </w:r>
          </w:p>
        </w:tc>
      </w:tr>
      <w:tr w:rsidR="004A6B02" w:rsidRPr="001B0128" w:rsidTr="003F1B6E">
        <w:trPr>
          <w:trHeight w:val="592"/>
        </w:trPr>
        <w:tc>
          <w:tcPr>
            <w:tcW w:w="709" w:type="dxa"/>
            <w:tcBorders>
              <w:top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 xml:space="preserve">2. </w:t>
            </w:r>
          </w:p>
        </w:tc>
        <w:tc>
          <w:tcPr>
            <w:tcW w:w="2977"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spacing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Консультации специалистов школьного совета профилактики</w:t>
            </w:r>
          </w:p>
        </w:tc>
        <w:tc>
          <w:tcPr>
            <w:tcW w:w="3403"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Бесконфликтное общение в классе и семье, потребность безбоязненно обращаться за помощью к учителям и специалистам. </w:t>
            </w:r>
          </w:p>
        </w:tc>
        <w:tc>
          <w:tcPr>
            <w:tcW w:w="2834" w:type="dxa"/>
            <w:vMerge/>
            <w:tcBorders>
              <w:top w:val="single" w:sz="8" w:space="0" w:color="000000"/>
              <w:left w:val="single" w:sz="8" w:space="0" w:color="000000"/>
              <w:bottom w:val="single" w:sz="8" w:space="0" w:color="000000"/>
            </w:tcBorders>
            <w:vAlign w:val="center"/>
          </w:tcPr>
          <w:p w:rsidR="004A6B02" w:rsidRPr="001B0128" w:rsidRDefault="004A6B02" w:rsidP="00613A7B">
            <w:pPr>
              <w:spacing w:after="0" w:line="240" w:lineRule="auto"/>
              <w:contextualSpacing/>
              <w:jc w:val="both"/>
              <w:rPr>
                <w:rFonts w:ascii="Times New Roman" w:eastAsia="Times New Roman" w:hAnsi="Times New Roman" w:cs="Times New Roman"/>
                <w:sz w:val="28"/>
                <w:szCs w:val="28"/>
                <w:lang w:eastAsia="ru-RU"/>
              </w:rPr>
            </w:pPr>
          </w:p>
        </w:tc>
      </w:tr>
      <w:tr w:rsidR="004A6B02" w:rsidRPr="001B0128" w:rsidTr="003F1B6E">
        <w:trPr>
          <w:trHeight w:val="1396"/>
        </w:trPr>
        <w:tc>
          <w:tcPr>
            <w:tcW w:w="709" w:type="dxa"/>
            <w:tcBorders>
              <w:top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3. </w:t>
            </w:r>
          </w:p>
        </w:tc>
        <w:tc>
          <w:tcPr>
            <w:tcW w:w="2977"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Родительские собрания: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«Профилактика употребления ПАВ и вопросы законодательства», «Физическое развитие младшего школьника в школе и дома», «</w:t>
            </w:r>
            <w:r w:rsidRPr="001B0128">
              <w:rPr>
                <w:rFonts w:ascii="Times New Roman" w:eastAsia="Times New Roman" w:hAnsi="Times New Roman" w:cs="Times New Roman"/>
                <w:bCs/>
                <w:sz w:val="28"/>
                <w:szCs w:val="28"/>
                <w:lang w:eastAsia="ru-RU"/>
              </w:rPr>
              <w:t>Психолого-педагогические особенности младших школьников»</w:t>
            </w:r>
          </w:p>
        </w:tc>
        <w:tc>
          <w:tcPr>
            <w:tcW w:w="3403"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-Навык организации режима дня и отдыха,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-Уважительное отношение к родителям и старшим, потребность в выполнении правил поведения в школе и общественных местах,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Серьёзное отношение и потребность в чтении;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Умение общаться в коллективе класса, толерантность, милосердие. </w:t>
            </w:r>
          </w:p>
        </w:tc>
        <w:tc>
          <w:tcPr>
            <w:tcW w:w="2834" w:type="dxa"/>
            <w:tcBorders>
              <w:top w:val="single" w:sz="8" w:space="0" w:color="000000"/>
              <w:left w:val="single" w:sz="8" w:space="0" w:color="000000"/>
              <w:bottom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Повышение педагогической компетентности родителей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Повышение количества инициативных обращений родителей к специалистам школы </w:t>
            </w:r>
          </w:p>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Формирование у родителей положительного эмоционального отношения к школе </w:t>
            </w:r>
          </w:p>
        </w:tc>
      </w:tr>
      <w:tr w:rsidR="004A6B02" w:rsidRPr="001B0128" w:rsidTr="003F1B6E">
        <w:trPr>
          <w:trHeight w:val="246"/>
        </w:trPr>
        <w:tc>
          <w:tcPr>
            <w:tcW w:w="709" w:type="dxa"/>
            <w:tcBorders>
              <w:top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4. </w:t>
            </w:r>
          </w:p>
        </w:tc>
        <w:tc>
          <w:tcPr>
            <w:tcW w:w="2977"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 </w:t>
            </w:r>
          </w:p>
        </w:tc>
        <w:tc>
          <w:tcPr>
            <w:tcW w:w="3403" w:type="dxa"/>
            <w:tcBorders>
              <w:top w:val="single" w:sz="8" w:space="0" w:color="000000"/>
              <w:left w:val="single" w:sz="8" w:space="0" w:color="000000"/>
              <w:bottom w:val="single" w:sz="8" w:space="0" w:color="000000"/>
              <w:right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Навык толерантности, коммуникабельности. </w:t>
            </w:r>
          </w:p>
        </w:tc>
        <w:tc>
          <w:tcPr>
            <w:tcW w:w="2834" w:type="dxa"/>
            <w:tcBorders>
              <w:top w:val="single" w:sz="8" w:space="0" w:color="000000"/>
              <w:left w:val="single" w:sz="8" w:space="0" w:color="000000"/>
              <w:bottom w:val="single" w:sz="8" w:space="0" w:color="000000"/>
            </w:tcBorders>
          </w:tcPr>
          <w:p w:rsidR="004A6B02" w:rsidRPr="001B0128" w:rsidRDefault="004A6B02" w:rsidP="00613A7B">
            <w:pPr>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Активное участие в делах школы и класса </w:t>
            </w:r>
          </w:p>
        </w:tc>
      </w:tr>
    </w:tbl>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3.7. Циклограмма работы класса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0"/>
        <w:gridCol w:w="8059"/>
      </w:tblGrid>
      <w:tr w:rsidR="004A6B02" w:rsidRPr="001B0128" w:rsidTr="004A6B02">
        <w:tc>
          <w:tcPr>
            <w:tcW w:w="1830"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i/>
                <w:sz w:val="28"/>
                <w:szCs w:val="28"/>
                <w:lang w:eastAsia="ru-RU"/>
              </w:rPr>
            </w:pPr>
            <w:r w:rsidRPr="001B0128">
              <w:rPr>
                <w:rFonts w:ascii="Times New Roman" w:eastAsia="Times New Roman" w:hAnsi="Times New Roman" w:cs="Times New Roman"/>
                <w:i/>
                <w:sz w:val="28"/>
                <w:szCs w:val="28"/>
                <w:lang w:eastAsia="ru-RU"/>
              </w:rPr>
              <w:t>Ежедневно</w:t>
            </w:r>
          </w:p>
        </w:tc>
        <w:tc>
          <w:tcPr>
            <w:tcW w:w="8059"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на уроках, прогулки после уроков.</w:t>
            </w:r>
          </w:p>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Санитарная уборка классных комнат.</w:t>
            </w:r>
          </w:p>
        </w:tc>
      </w:tr>
      <w:tr w:rsidR="004A6B02" w:rsidRPr="001B0128" w:rsidTr="004A6B02">
        <w:tc>
          <w:tcPr>
            <w:tcW w:w="1830"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i/>
                <w:sz w:val="28"/>
                <w:szCs w:val="28"/>
                <w:lang w:eastAsia="ru-RU"/>
              </w:rPr>
            </w:pPr>
            <w:r w:rsidRPr="001B0128">
              <w:rPr>
                <w:rFonts w:ascii="Times New Roman" w:eastAsia="Times New Roman" w:hAnsi="Times New Roman" w:cs="Times New Roman"/>
                <w:i/>
                <w:sz w:val="28"/>
                <w:szCs w:val="28"/>
                <w:lang w:eastAsia="ru-RU"/>
              </w:rPr>
              <w:lastRenderedPageBreak/>
              <w:t>Еженедельно</w:t>
            </w:r>
          </w:p>
        </w:tc>
        <w:tc>
          <w:tcPr>
            <w:tcW w:w="8059"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 Занятия в кружках, спортивных секциях, курсах внеурочной деятельности, проведение уроков на свежем воздухе. </w:t>
            </w:r>
          </w:p>
        </w:tc>
      </w:tr>
      <w:tr w:rsidR="004A6B02" w:rsidRPr="001B0128" w:rsidTr="004A6B02">
        <w:tc>
          <w:tcPr>
            <w:tcW w:w="1830"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i/>
                <w:sz w:val="28"/>
                <w:szCs w:val="28"/>
                <w:lang w:eastAsia="ru-RU"/>
              </w:rPr>
            </w:pPr>
            <w:r w:rsidRPr="001B0128">
              <w:rPr>
                <w:rFonts w:ascii="Times New Roman" w:eastAsia="Times New Roman" w:hAnsi="Times New Roman" w:cs="Times New Roman"/>
                <w:i/>
                <w:sz w:val="28"/>
                <w:szCs w:val="28"/>
                <w:lang w:eastAsia="ru-RU"/>
              </w:rPr>
              <w:t>Ежемесячно</w:t>
            </w:r>
          </w:p>
        </w:tc>
        <w:tc>
          <w:tcPr>
            <w:tcW w:w="8059"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w:t>
            </w:r>
          </w:p>
        </w:tc>
      </w:tr>
      <w:tr w:rsidR="004A6B02" w:rsidRPr="001B0128" w:rsidTr="004A6B02">
        <w:tc>
          <w:tcPr>
            <w:tcW w:w="1830"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i/>
                <w:sz w:val="28"/>
                <w:szCs w:val="28"/>
                <w:lang w:eastAsia="ru-RU"/>
              </w:rPr>
            </w:pPr>
            <w:r w:rsidRPr="001B0128">
              <w:rPr>
                <w:rFonts w:ascii="Times New Roman" w:eastAsia="Times New Roman" w:hAnsi="Times New Roman" w:cs="Times New Roman"/>
                <w:i/>
                <w:sz w:val="28"/>
                <w:szCs w:val="28"/>
                <w:lang w:eastAsia="ru-RU"/>
              </w:rPr>
              <w:t>Один раз в четверть</w:t>
            </w:r>
          </w:p>
        </w:tc>
        <w:tc>
          <w:tcPr>
            <w:tcW w:w="8059"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Семейные спортивные праздники, экскурсии, родительские собрания.</w:t>
            </w:r>
          </w:p>
        </w:tc>
      </w:tr>
      <w:tr w:rsidR="004A6B02" w:rsidRPr="001B0128" w:rsidTr="004A6B02">
        <w:tc>
          <w:tcPr>
            <w:tcW w:w="1830"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i/>
                <w:sz w:val="28"/>
                <w:szCs w:val="28"/>
                <w:lang w:eastAsia="ru-RU"/>
              </w:rPr>
            </w:pPr>
            <w:r w:rsidRPr="001B0128">
              <w:rPr>
                <w:rFonts w:ascii="Times New Roman" w:eastAsia="Times New Roman" w:hAnsi="Times New Roman" w:cs="Times New Roman"/>
                <w:i/>
                <w:sz w:val="28"/>
                <w:szCs w:val="28"/>
                <w:lang w:eastAsia="ru-RU"/>
              </w:rPr>
              <w:t>Один раз в полугодие</w:t>
            </w:r>
          </w:p>
        </w:tc>
        <w:tc>
          <w:tcPr>
            <w:tcW w:w="8059"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Дни открытых дверей (для родителей).</w:t>
            </w:r>
          </w:p>
        </w:tc>
      </w:tr>
      <w:tr w:rsidR="004A6B02" w:rsidRPr="001B0128" w:rsidTr="004A6B02">
        <w:tc>
          <w:tcPr>
            <w:tcW w:w="1830"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i/>
                <w:sz w:val="28"/>
                <w:szCs w:val="28"/>
                <w:lang w:eastAsia="ru-RU"/>
              </w:rPr>
            </w:pPr>
            <w:r w:rsidRPr="001B0128">
              <w:rPr>
                <w:rFonts w:ascii="Times New Roman" w:eastAsia="Times New Roman" w:hAnsi="Times New Roman" w:cs="Times New Roman"/>
                <w:i/>
                <w:sz w:val="28"/>
                <w:szCs w:val="28"/>
                <w:lang w:eastAsia="ru-RU"/>
              </w:rPr>
              <w:t>Один раз в год</w:t>
            </w:r>
          </w:p>
        </w:tc>
        <w:tc>
          <w:tcPr>
            <w:tcW w:w="8059" w:type="dxa"/>
          </w:tcPr>
          <w:p w:rsidR="004A6B02" w:rsidRPr="001B0128" w:rsidRDefault="004A6B02" w:rsidP="00613A7B">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4A6B02" w:rsidRPr="001B0128" w:rsidRDefault="004A6B02" w:rsidP="00613A7B">
      <w:pPr>
        <w:spacing w:after="0" w:line="240" w:lineRule="auto"/>
        <w:contextualSpacing/>
        <w:jc w:val="both"/>
        <w:rPr>
          <w:rFonts w:ascii="Times New Roman" w:eastAsia="Times New Roman" w:hAnsi="Times New Roman" w:cs="Times New Roman"/>
          <w:sz w:val="28"/>
          <w:szCs w:val="28"/>
        </w:rPr>
      </w:pPr>
    </w:p>
    <w:p w:rsidR="004A6B02" w:rsidRPr="001B0128" w:rsidRDefault="004A6B02" w:rsidP="00613A7B">
      <w:pPr>
        <w:spacing w:after="0" w:line="240" w:lineRule="auto"/>
        <w:contextualSpacing/>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3.8. Примерное программное содержание по классам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8080"/>
      </w:tblGrid>
      <w:tr w:rsidR="004A6B02" w:rsidRPr="001B0128" w:rsidTr="004A6B02">
        <w:tc>
          <w:tcPr>
            <w:tcW w:w="1809" w:type="dxa"/>
          </w:tcPr>
          <w:p w:rsidR="004A6B02" w:rsidRPr="001B0128" w:rsidRDefault="004A6B02" w:rsidP="00613A7B">
            <w:pPr>
              <w:spacing w:after="0" w:line="240" w:lineRule="auto"/>
              <w:contextualSpacing/>
              <w:jc w:val="both"/>
              <w:rPr>
                <w:rFonts w:ascii="Times New Roman" w:eastAsia="MS Mincho" w:hAnsi="Times New Roman" w:cs="Times New Roman"/>
                <w:b/>
                <w:sz w:val="28"/>
                <w:szCs w:val="28"/>
                <w:lang w:eastAsia="ru-RU"/>
              </w:rPr>
            </w:pPr>
            <w:r w:rsidRPr="001B0128">
              <w:rPr>
                <w:rFonts w:ascii="Times New Roman" w:eastAsia="MS Mincho" w:hAnsi="Times New Roman" w:cs="Times New Roman"/>
                <w:b/>
                <w:sz w:val="28"/>
                <w:szCs w:val="28"/>
                <w:lang w:eastAsia="ru-RU"/>
              </w:rPr>
              <w:t>Класс, год обучения</w:t>
            </w:r>
          </w:p>
        </w:tc>
        <w:tc>
          <w:tcPr>
            <w:tcW w:w="8080" w:type="dxa"/>
          </w:tcPr>
          <w:p w:rsidR="004A6B02" w:rsidRPr="001B0128" w:rsidRDefault="004A6B02" w:rsidP="00613A7B">
            <w:pPr>
              <w:spacing w:after="0" w:line="240" w:lineRule="auto"/>
              <w:contextualSpacing/>
              <w:jc w:val="both"/>
              <w:rPr>
                <w:rFonts w:ascii="Times New Roman" w:eastAsia="MS Mincho" w:hAnsi="Times New Roman" w:cs="Times New Roman"/>
                <w:b/>
                <w:sz w:val="28"/>
                <w:szCs w:val="28"/>
                <w:lang w:eastAsia="ru-RU"/>
              </w:rPr>
            </w:pPr>
            <w:r w:rsidRPr="001B0128">
              <w:rPr>
                <w:rFonts w:ascii="Times New Roman" w:eastAsia="MS Mincho" w:hAnsi="Times New Roman" w:cs="Times New Roman"/>
                <w:b/>
                <w:sz w:val="28"/>
                <w:szCs w:val="28"/>
                <w:lang w:eastAsia="ru-RU"/>
              </w:rPr>
              <w:t>Содержательные линии</w:t>
            </w:r>
          </w:p>
        </w:tc>
      </w:tr>
      <w:tr w:rsidR="004A6B02" w:rsidRPr="001B0128" w:rsidTr="004A6B02">
        <w:tc>
          <w:tcPr>
            <w:tcW w:w="1809" w:type="dxa"/>
          </w:tcPr>
          <w:p w:rsidR="004A6B02" w:rsidRPr="001B0128" w:rsidRDefault="004A6B02" w:rsidP="00613A7B">
            <w:pPr>
              <w:spacing w:after="0" w:line="240" w:lineRule="auto"/>
              <w:contextualSpacing/>
              <w:jc w:val="both"/>
              <w:rPr>
                <w:rFonts w:ascii="Times New Roman" w:eastAsia="MS Mincho" w:hAnsi="Times New Roman" w:cs="Times New Roman"/>
                <w:b/>
                <w:i/>
                <w:sz w:val="28"/>
                <w:szCs w:val="28"/>
                <w:lang w:eastAsia="ru-RU"/>
              </w:rPr>
            </w:pPr>
            <w:r w:rsidRPr="001B0128">
              <w:rPr>
                <w:rFonts w:ascii="Times New Roman" w:eastAsia="MS Mincho" w:hAnsi="Times New Roman" w:cs="Times New Roman"/>
                <w:b/>
                <w:i/>
                <w:sz w:val="28"/>
                <w:szCs w:val="28"/>
                <w:lang w:eastAsia="ru-RU"/>
              </w:rPr>
              <w:t>1 класс</w:t>
            </w:r>
          </w:p>
        </w:tc>
        <w:tc>
          <w:tcPr>
            <w:tcW w:w="8080" w:type="dxa"/>
          </w:tcPr>
          <w:p w:rsidR="004A6B02" w:rsidRPr="001B0128" w:rsidRDefault="004A6B02" w:rsidP="00613A7B">
            <w:pPr>
              <w:spacing w:after="0" w:line="240" w:lineRule="auto"/>
              <w:contextualSpacing/>
              <w:jc w:val="both"/>
              <w:rPr>
                <w:rFonts w:ascii="Times New Roman" w:eastAsia="MS Mincho" w:hAnsi="Times New Roman" w:cs="Times New Roman"/>
                <w:sz w:val="28"/>
                <w:szCs w:val="28"/>
                <w:lang w:eastAsia="ru-RU"/>
              </w:rPr>
            </w:pPr>
            <w:r w:rsidRPr="001B0128">
              <w:rPr>
                <w:rFonts w:ascii="Times New Roman" w:eastAsia="MS Mincho" w:hAnsi="Times New Roman" w:cs="Times New Roman"/>
                <w:sz w:val="28"/>
                <w:szCs w:val="28"/>
                <w:lang w:eastAsia="ru-RU"/>
              </w:rPr>
              <w:t>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Правила безопасного поведения на дороге, на воде.</w:t>
            </w:r>
          </w:p>
        </w:tc>
      </w:tr>
      <w:tr w:rsidR="004A6B02" w:rsidRPr="001B0128" w:rsidTr="004A6B02">
        <w:tc>
          <w:tcPr>
            <w:tcW w:w="1809" w:type="dxa"/>
          </w:tcPr>
          <w:p w:rsidR="004A6B02" w:rsidRPr="001B0128" w:rsidRDefault="004A6B02" w:rsidP="00613A7B">
            <w:pPr>
              <w:spacing w:after="0" w:line="240" w:lineRule="auto"/>
              <w:contextualSpacing/>
              <w:jc w:val="both"/>
              <w:rPr>
                <w:rFonts w:ascii="Times New Roman" w:eastAsia="MS Mincho" w:hAnsi="Times New Roman" w:cs="Times New Roman"/>
                <w:b/>
                <w:i/>
                <w:sz w:val="28"/>
                <w:szCs w:val="28"/>
                <w:lang w:eastAsia="ru-RU"/>
              </w:rPr>
            </w:pPr>
            <w:r w:rsidRPr="001B0128">
              <w:rPr>
                <w:rFonts w:ascii="Times New Roman" w:eastAsia="MS Mincho" w:hAnsi="Times New Roman" w:cs="Times New Roman"/>
                <w:b/>
                <w:i/>
                <w:sz w:val="28"/>
                <w:szCs w:val="28"/>
                <w:lang w:eastAsia="ru-RU"/>
              </w:rPr>
              <w:t>2 класс</w:t>
            </w:r>
          </w:p>
        </w:tc>
        <w:tc>
          <w:tcPr>
            <w:tcW w:w="8080" w:type="dxa"/>
          </w:tcPr>
          <w:p w:rsidR="004A6B02" w:rsidRPr="001B0128" w:rsidRDefault="004A6B02" w:rsidP="00613A7B">
            <w:pPr>
              <w:spacing w:after="0" w:line="240" w:lineRule="auto"/>
              <w:contextualSpacing/>
              <w:jc w:val="both"/>
              <w:rPr>
                <w:rFonts w:ascii="Times New Roman" w:eastAsia="MS Mincho" w:hAnsi="Times New Roman" w:cs="Times New Roman"/>
                <w:sz w:val="28"/>
                <w:szCs w:val="28"/>
                <w:lang w:eastAsia="ru-RU"/>
              </w:rPr>
            </w:pPr>
            <w:r w:rsidRPr="001B0128">
              <w:rPr>
                <w:rFonts w:ascii="Times New Roman" w:eastAsia="MS Mincho" w:hAnsi="Times New Roman" w:cs="Times New Roman"/>
                <w:sz w:val="28"/>
                <w:szCs w:val="28"/>
                <w:lang w:eastAsia="ru-RU"/>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на дороге, на воде.</w:t>
            </w:r>
          </w:p>
        </w:tc>
      </w:tr>
      <w:tr w:rsidR="004A6B02" w:rsidRPr="001B0128" w:rsidTr="004A6B02">
        <w:tc>
          <w:tcPr>
            <w:tcW w:w="1809" w:type="dxa"/>
          </w:tcPr>
          <w:p w:rsidR="004A6B02" w:rsidRPr="001B0128" w:rsidRDefault="004A6B02" w:rsidP="00613A7B">
            <w:pPr>
              <w:spacing w:after="0" w:line="240" w:lineRule="auto"/>
              <w:contextualSpacing/>
              <w:jc w:val="both"/>
              <w:rPr>
                <w:rFonts w:ascii="Times New Roman" w:eastAsia="MS Mincho" w:hAnsi="Times New Roman" w:cs="Times New Roman"/>
                <w:b/>
                <w:i/>
                <w:sz w:val="28"/>
                <w:szCs w:val="28"/>
                <w:lang w:eastAsia="ru-RU"/>
              </w:rPr>
            </w:pPr>
            <w:r w:rsidRPr="001B0128">
              <w:rPr>
                <w:rFonts w:ascii="Times New Roman" w:eastAsia="MS Mincho" w:hAnsi="Times New Roman" w:cs="Times New Roman"/>
                <w:b/>
                <w:i/>
                <w:sz w:val="28"/>
                <w:szCs w:val="28"/>
                <w:lang w:eastAsia="ru-RU"/>
              </w:rPr>
              <w:t>3 класс</w:t>
            </w:r>
          </w:p>
        </w:tc>
        <w:tc>
          <w:tcPr>
            <w:tcW w:w="8080" w:type="dxa"/>
          </w:tcPr>
          <w:p w:rsidR="004A6B02" w:rsidRPr="001B0128" w:rsidRDefault="004A6B02" w:rsidP="00613A7B">
            <w:pPr>
              <w:spacing w:after="0" w:line="240" w:lineRule="auto"/>
              <w:contextualSpacing/>
              <w:jc w:val="both"/>
              <w:rPr>
                <w:rFonts w:ascii="Times New Roman" w:eastAsia="MS Mincho" w:hAnsi="Times New Roman" w:cs="Times New Roman"/>
                <w:sz w:val="28"/>
                <w:szCs w:val="28"/>
                <w:lang w:eastAsia="ru-RU"/>
              </w:rPr>
            </w:pPr>
            <w:r w:rsidRPr="001B0128">
              <w:rPr>
                <w:rFonts w:ascii="Times New Roman" w:eastAsia="MS Mincho" w:hAnsi="Times New Roman" w:cs="Times New Roman"/>
                <w:sz w:val="28"/>
                <w:szCs w:val="28"/>
                <w:lang w:eastAsia="ru-RU"/>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4A6B02" w:rsidRPr="001B0128" w:rsidTr="004A6B02">
        <w:tc>
          <w:tcPr>
            <w:tcW w:w="1809" w:type="dxa"/>
          </w:tcPr>
          <w:p w:rsidR="004A6B02" w:rsidRPr="001B0128" w:rsidRDefault="004A6B02" w:rsidP="00613A7B">
            <w:pPr>
              <w:spacing w:after="0" w:line="240" w:lineRule="auto"/>
              <w:contextualSpacing/>
              <w:jc w:val="both"/>
              <w:rPr>
                <w:rFonts w:ascii="Times New Roman" w:eastAsia="MS Mincho" w:hAnsi="Times New Roman" w:cs="Times New Roman"/>
                <w:b/>
                <w:i/>
                <w:sz w:val="28"/>
                <w:szCs w:val="28"/>
                <w:lang w:eastAsia="ru-RU"/>
              </w:rPr>
            </w:pPr>
            <w:r w:rsidRPr="001B0128">
              <w:rPr>
                <w:rFonts w:ascii="Times New Roman" w:eastAsia="MS Mincho" w:hAnsi="Times New Roman" w:cs="Times New Roman"/>
                <w:b/>
                <w:i/>
                <w:sz w:val="28"/>
                <w:szCs w:val="28"/>
                <w:lang w:eastAsia="ru-RU"/>
              </w:rPr>
              <w:t>4 класс</w:t>
            </w:r>
          </w:p>
        </w:tc>
        <w:tc>
          <w:tcPr>
            <w:tcW w:w="8080" w:type="dxa"/>
          </w:tcPr>
          <w:p w:rsidR="004A6B02" w:rsidRPr="001B0128" w:rsidRDefault="004A6B02" w:rsidP="00613A7B">
            <w:pPr>
              <w:spacing w:after="0" w:line="240" w:lineRule="auto"/>
              <w:contextualSpacing/>
              <w:jc w:val="both"/>
              <w:rPr>
                <w:rFonts w:ascii="Times New Roman" w:eastAsia="MS Mincho" w:hAnsi="Times New Roman" w:cs="Times New Roman"/>
                <w:sz w:val="28"/>
                <w:szCs w:val="28"/>
                <w:lang w:eastAsia="ru-RU"/>
              </w:rPr>
            </w:pPr>
            <w:r w:rsidRPr="001B0128">
              <w:rPr>
                <w:rFonts w:ascii="Times New Roman" w:eastAsia="MS Mincho" w:hAnsi="Times New Roman" w:cs="Times New Roman"/>
                <w:sz w:val="28"/>
                <w:szCs w:val="28"/>
                <w:lang w:eastAsia="ru-RU"/>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i/>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iCs/>
          <w:sz w:val="28"/>
          <w:szCs w:val="28"/>
          <w:lang w:eastAsia="ru-RU"/>
        </w:rPr>
      </w:pPr>
      <w:r w:rsidRPr="001B0128">
        <w:rPr>
          <w:rFonts w:ascii="Times New Roman" w:eastAsia="Times New Roman" w:hAnsi="Times New Roman" w:cs="Times New Roman"/>
          <w:b/>
          <w:bCs/>
          <w:iCs/>
          <w:sz w:val="28"/>
          <w:szCs w:val="28"/>
          <w:lang w:eastAsia="ru-RU"/>
        </w:rPr>
        <w:t>4. МОДЕЛЬ ОРГАНИЗАЦИИ, ВИДЫ ДЕЯТЕЛЬНОСТИ И ФОРМЫ ЗАНЯТИЙ С ОБУЧАЮЩИМИСЯ ПО  ФОРМИРОВАНИЮ ЭКОЛОГИЧЕСКИ ЦЕЛЕСООБРАЗНОГО, ЗДОРОВОГО И БЕЗОПАСНОГО УКЛАДА ШКОЛЬНОЙ ТЖИЗНИ.</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Работа  школы  по реализации программы формирования экологической культуры, здорового и безопасного образа жизни может быть реализована в два этапа. </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lastRenderedPageBreak/>
        <w:t>Первый этап</w:t>
      </w:r>
      <w:r w:rsidRPr="001B0128">
        <w:rPr>
          <w:rFonts w:ascii="Times New Roman" w:eastAsia="Times New Roman" w:hAnsi="Times New Roman" w:cs="Times New Roman"/>
          <w:sz w:val="28"/>
          <w:szCs w:val="28"/>
          <w:lang w:eastAsia="ru-RU"/>
        </w:rPr>
        <w:t xml:space="preserve"> — анализ состояния и планирование работы образовательной организации по данному направлению, в том числе по:</w:t>
      </w:r>
    </w:p>
    <w:p w:rsidR="004A6B02" w:rsidRPr="001B0128" w:rsidRDefault="004A6B02" w:rsidP="00613A7B">
      <w:pPr>
        <w:numPr>
          <w:ilvl w:val="0"/>
          <w:numId w:val="112"/>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4A6B02" w:rsidRPr="001B0128" w:rsidRDefault="004A6B02" w:rsidP="00613A7B">
      <w:pPr>
        <w:numPr>
          <w:ilvl w:val="0"/>
          <w:numId w:val="112"/>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организации проводимой и необходимой для реализации программы просветительской работы школы  с обучающимися и родителями (законными представителями);</w:t>
      </w:r>
    </w:p>
    <w:p w:rsidR="004A6B02" w:rsidRPr="001B0128" w:rsidRDefault="004A6B02" w:rsidP="00613A7B">
      <w:pPr>
        <w:numPr>
          <w:ilvl w:val="0"/>
          <w:numId w:val="112"/>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выделению приоритетов в работе школы с учётом результатов проведённого анализа, а также возрастных особенностей обучающихся при получении  начального общего образования.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Второй этап</w:t>
      </w:r>
      <w:r w:rsidRPr="001B0128">
        <w:rPr>
          <w:rFonts w:ascii="Times New Roman" w:eastAsia="Times New Roman" w:hAnsi="Times New Roman" w:cs="Times New Roman"/>
          <w:sz w:val="28"/>
          <w:szCs w:val="28"/>
          <w:lang w:eastAsia="ru-RU"/>
        </w:rPr>
        <w:t xml:space="preserve"> — организация просветительской, учебно­воспитательной и методической работы образовательной организации  по данному направлению.</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1.</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sz w:val="28"/>
          <w:szCs w:val="28"/>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4A6B02" w:rsidRPr="001B0128" w:rsidRDefault="004A6B02" w:rsidP="00613A7B">
      <w:pPr>
        <w:numPr>
          <w:ilvl w:val="0"/>
          <w:numId w:val="113"/>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4A6B02" w:rsidRPr="001B0128" w:rsidRDefault="004A6B02" w:rsidP="00613A7B">
      <w:pPr>
        <w:numPr>
          <w:ilvl w:val="0"/>
          <w:numId w:val="113"/>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 правильного поведения на дороге, на воде;</w:t>
      </w:r>
    </w:p>
    <w:p w:rsidR="004A6B02" w:rsidRPr="001B0128" w:rsidRDefault="004A6B02" w:rsidP="00613A7B">
      <w:pPr>
        <w:numPr>
          <w:ilvl w:val="0"/>
          <w:numId w:val="113"/>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4A6B02" w:rsidRPr="001B0128" w:rsidRDefault="004A6B02" w:rsidP="00613A7B">
      <w:pPr>
        <w:numPr>
          <w:ilvl w:val="0"/>
          <w:numId w:val="113"/>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2.</w:t>
      </w:r>
      <w:r w:rsidRPr="001B0128">
        <w:rPr>
          <w:rFonts w:ascii="Times New Roman" w:eastAsia="Times New Roman" w:hAnsi="Times New Roman" w:cs="Times New Roman"/>
          <w:sz w:val="28"/>
          <w:szCs w:val="28"/>
          <w:lang w:eastAsia="ru-RU"/>
        </w:rPr>
        <w:t> </w:t>
      </w:r>
      <w:r w:rsidRPr="001B0128">
        <w:rPr>
          <w:rFonts w:ascii="Times New Roman" w:eastAsia="Times New Roman" w:hAnsi="Times New Roman" w:cs="Times New Roman"/>
          <w:sz w:val="28"/>
          <w:szCs w:val="28"/>
          <w:lang w:eastAsia="ru-RU"/>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4A6B02" w:rsidRPr="001B0128" w:rsidRDefault="004A6B02" w:rsidP="00613A7B">
      <w:pPr>
        <w:numPr>
          <w:ilvl w:val="0"/>
          <w:numId w:val="114"/>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4A6B02" w:rsidRPr="001B0128" w:rsidRDefault="004A6B02" w:rsidP="00613A7B">
      <w:pPr>
        <w:numPr>
          <w:ilvl w:val="0"/>
          <w:numId w:val="114"/>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приобретение для педагогов, специалистов и родителей (законных представителей) необходимой научно ­методической литературы;</w:t>
      </w:r>
    </w:p>
    <w:p w:rsidR="004A6B02" w:rsidRPr="001B0128" w:rsidRDefault="004A6B02" w:rsidP="00613A7B">
      <w:pPr>
        <w:numPr>
          <w:ilvl w:val="0"/>
          <w:numId w:val="114"/>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привлечение педагогов, медицинских работников, психологов и родителей (законных представителей) к совместной работе по проведению </w:t>
      </w:r>
      <w:r w:rsidRPr="001B0128">
        <w:rPr>
          <w:rFonts w:ascii="Times New Roman" w:eastAsia="Times New Roman" w:hAnsi="Times New Roman" w:cs="Times New Roman"/>
          <w:sz w:val="28"/>
          <w:szCs w:val="28"/>
          <w:lang w:eastAsia="ru-RU"/>
        </w:rPr>
        <w:lastRenderedPageBreak/>
        <w:t>природоохранных, оздоровительных мероприятий и спортивных соревнований.</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Cs/>
          <w:sz w:val="28"/>
          <w:szCs w:val="28"/>
          <w:lang w:eastAsia="ru-RU"/>
        </w:rPr>
        <w:t xml:space="preserve">Создание экологически безопасной, здоровьесберегающей инфраструктуры </w:t>
      </w:r>
      <w:r w:rsidRPr="001B0128">
        <w:rPr>
          <w:rFonts w:ascii="Times New Roman" w:eastAsia="Times New Roman" w:hAnsi="Times New Roman" w:cs="Times New Roman"/>
          <w:sz w:val="28"/>
          <w:szCs w:val="28"/>
          <w:lang w:eastAsia="ru-RU"/>
        </w:rPr>
        <w:t>образовательной организации включает:</w:t>
      </w:r>
    </w:p>
    <w:p w:rsidR="004A6B02" w:rsidRPr="001B0128" w:rsidRDefault="004A6B02" w:rsidP="00613A7B">
      <w:pPr>
        <w:numPr>
          <w:ilvl w:val="0"/>
          <w:numId w:val="114"/>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A6B02" w:rsidRPr="001B0128" w:rsidRDefault="004A6B02" w:rsidP="00613A7B">
      <w:pPr>
        <w:numPr>
          <w:ilvl w:val="0"/>
          <w:numId w:val="114"/>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наличие и необходимое оснащение помещений для питания обучающихся;</w:t>
      </w:r>
    </w:p>
    <w:p w:rsidR="004A6B02" w:rsidRPr="001B0128" w:rsidRDefault="004A6B02" w:rsidP="00613A7B">
      <w:pPr>
        <w:numPr>
          <w:ilvl w:val="0"/>
          <w:numId w:val="114"/>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оснащённость кабинетов, физкультурного зала, спортплощадок необходимым игровым и спортивным оборудованием и инвентарём.</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Ответственность и контроль за реализацию этого направления возлагаются на администрацию образовательной организации.</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Cs/>
          <w:sz w:val="28"/>
          <w:szCs w:val="28"/>
          <w:lang w:eastAsia="ru-RU"/>
        </w:rPr>
        <w:t>Организация учебной и внеурочной деятельности обучающихся</w:t>
      </w:r>
      <w:r w:rsidRPr="001B0128">
        <w:rPr>
          <w:rFonts w:ascii="Times New Roman" w:eastAsia="Times New Roman" w:hAnsi="Times New Roman" w:cs="Times New Roman"/>
          <w:sz w:val="28"/>
          <w:szCs w:val="28"/>
          <w:lang w:eastAsia="ru-RU"/>
        </w:rPr>
        <w:t>, направленная на повышение эффективности учебного процесса, при чередовании обучения и отдыха включает:</w:t>
      </w:r>
    </w:p>
    <w:p w:rsidR="004A6B02" w:rsidRPr="001B0128" w:rsidRDefault="004A6B02" w:rsidP="00613A7B">
      <w:pPr>
        <w:numPr>
          <w:ilvl w:val="0"/>
          <w:numId w:val="115"/>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4A6B02" w:rsidRPr="001B0128" w:rsidRDefault="004A6B02" w:rsidP="00613A7B">
      <w:pPr>
        <w:numPr>
          <w:ilvl w:val="0"/>
          <w:numId w:val="115"/>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использование методов и методик обучения, адекватных возрастным возможностям и особенностям обучающихся(использование методик, прошедших апробацию);</w:t>
      </w:r>
    </w:p>
    <w:p w:rsidR="004A6B02" w:rsidRPr="001B0128" w:rsidRDefault="004A6B02" w:rsidP="00613A7B">
      <w:pPr>
        <w:numPr>
          <w:ilvl w:val="0"/>
          <w:numId w:val="115"/>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введение любых инноваций в учебный процесс только под контролем специалистов;</w:t>
      </w:r>
    </w:p>
    <w:p w:rsidR="004A6B02" w:rsidRPr="001B0128" w:rsidRDefault="004A6B02" w:rsidP="00613A7B">
      <w:pPr>
        <w:numPr>
          <w:ilvl w:val="0"/>
          <w:numId w:val="115"/>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4A6B02" w:rsidRPr="001B0128" w:rsidRDefault="004A6B02" w:rsidP="00613A7B">
      <w:pPr>
        <w:numPr>
          <w:ilvl w:val="0"/>
          <w:numId w:val="115"/>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4A6B02" w:rsidRPr="001B0128" w:rsidRDefault="004A6B02" w:rsidP="00613A7B">
      <w:pPr>
        <w:numPr>
          <w:ilvl w:val="0"/>
          <w:numId w:val="115"/>
        </w:numPr>
        <w:shd w:val="clear" w:color="auto" w:fill="FFFFFF"/>
        <w:autoSpaceDE w:val="0"/>
        <w:autoSpaceDN w:val="0"/>
        <w:adjustRightInd w:val="0"/>
        <w:spacing w:after="0" w:line="240" w:lineRule="auto"/>
        <w:ind w:left="709" w:hanging="709"/>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ведение систематической работы с детьми с ослабленным здоровьем и с детьми с ОВЗ.</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Эффективность реализации этого направления зависит от деятельности каждого педагога.</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Виды учебной деятельности</w:t>
      </w:r>
      <w:r w:rsidRPr="001B0128">
        <w:rPr>
          <w:rFonts w:ascii="Times New Roman" w:eastAsia="Times New Roman" w:hAnsi="Times New Roman" w:cs="Times New Roman"/>
          <w:sz w:val="28"/>
          <w:szCs w:val="28"/>
          <w:lang w:eastAsia="ru-RU"/>
        </w:rPr>
        <w:t xml:space="preserve">, используемые в урочной и внеурочной деятельности: ролевые игры, проблемно­ценностное и досуговое общение, </w:t>
      </w:r>
      <w:r w:rsidRPr="001B0128">
        <w:rPr>
          <w:rFonts w:ascii="Times New Roman" w:eastAsia="Times New Roman" w:hAnsi="Times New Roman" w:cs="Times New Roman"/>
          <w:sz w:val="28"/>
          <w:szCs w:val="28"/>
          <w:lang w:eastAsia="ru-RU"/>
        </w:rPr>
        <w:lastRenderedPageBreak/>
        <w:t>проектная деятельность, социально­творческая и общественно полезная практика.</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b/>
          <w:sz w:val="28"/>
          <w:szCs w:val="28"/>
          <w:lang w:eastAsia="ru-RU"/>
        </w:rPr>
        <w:t>Формы занятий</w:t>
      </w:r>
      <w:r w:rsidRPr="001B0128">
        <w:rPr>
          <w:rFonts w:ascii="Times New Roman" w:eastAsia="Times New Roman" w:hAnsi="Times New Roman" w:cs="Times New Roman"/>
          <w:sz w:val="28"/>
          <w:szCs w:val="28"/>
          <w:lang w:eastAsia="ru-RU"/>
        </w:rPr>
        <w:t xml:space="preserve">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Cs/>
          <w:sz w:val="28"/>
          <w:szCs w:val="28"/>
          <w:lang w:eastAsia="ru-RU"/>
        </w:rPr>
        <w:t>Организация физкультурно­оздоровительной работы</w:t>
      </w:r>
      <w:r w:rsidRPr="001B0128">
        <w:rPr>
          <w:rFonts w:ascii="Times New Roman" w:eastAsia="Times New Roman" w:hAnsi="Times New Roman" w:cs="Times New Roman"/>
          <w:sz w:val="28"/>
          <w:szCs w:val="28"/>
          <w:lang w:eastAsia="ru-RU"/>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A6B02" w:rsidRPr="001B0128" w:rsidRDefault="004A6B02" w:rsidP="00613A7B">
      <w:pPr>
        <w:numPr>
          <w:ilvl w:val="0"/>
          <w:numId w:val="116"/>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полноценную и эффективную работу с обучающимися всех групп здоровья (на уроках физкультуры, в секциях и т. п.);</w:t>
      </w:r>
    </w:p>
    <w:p w:rsidR="004A6B02" w:rsidRPr="001B0128" w:rsidRDefault="004A6B02" w:rsidP="00613A7B">
      <w:pPr>
        <w:numPr>
          <w:ilvl w:val="0"/>
          <w:numId w:val="116"/>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рациональную организацию уроков физической культуры и занятий активно ­двигательного характера;</w:t>
      </w:r>
    </w:p>
    <w:p w:rsidR="004A6B02" w:rsidRPr="001B0128" w:rsidRDefault="004A6B02" w:rsidP="00613A7B">
      <w:pPr>
        <w:numPr>
          <w:ilvl w:val="0"/>
          <w:numId w:val="116"/>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4A6B02" w:rsidRPr="001B0128" w:rsidRDefault="004A6B02" w:rsidP="00613A7B">
      <w:pPr>
        <w:numPr>
          <w:ilvl w:val="0"/>
          <w:numId w:val="116"/>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организацию работы спортивных секций и создание условий для их эффективного функционирования;</w:t>
      </w:r>
    </w:p>
    <w:p w:rsidR="004A6B02" w:rsidRPr="001B0128" w:rsidRDefault="004A6B02" w:rsidP="00613A7B">
      <w:pPr>
        <w:numPr>
          <w:ilvl w:val="0"/>
          <w:numId w:val="116"/>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регулярное проведение спортивно ­оздоровительных мероприятий (дней спорта, соревнований, олимпиад, походов и т. п.).</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iCs/>
          <w:sz w:val="28"/>
          <w:szCs w:val="28"/>
          <w:lang w:eastAsia="ru-RU"/>
        </w:rPr>
        <w:t>Реализация дополнительных образовательных курсов</w:t>
      </w:r>
      <w:r w:rsidRPr="001B0128">
        <w:rPr>
          <w:rFonts w:ascii="Times New Roman" w:eastAsia="Times New Roman" w:hAnsi="Times New Roman" w:cs="Times New Roman"/>
          <w:sz w:val="28"/>
          <w:szCs w:val="28"/>
          <w:lang w:eastAsia="ru-RU"/>
        </w:rPr>
        <w:t xml:space="preserve">, 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4A6B02" w:rsidRPr="001B0128" w:rsidRDefault="004A6B02" w:rsidP="00613A7B">
      <w:pPr>
        <w:numPr>
          <w:ilvl w:val="0"/>
          <w:numId w:val="117"/>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4A6B02" w:rsidRPr="001B0128" w:rsidRDefault="004A6B02" w:rsidP="00613A7B">
      <w:pPr>
        <w:numPr>
          <w:ilvl w:val="0"/>
          <w:numId w:val="117"/>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организацию кружков, секций, факультативов по избранной тематике;</w:t>
      </w:r>
    </w:p>
    <w:p w:rsidR="004A6B02" w:rsidRPr="001B0128" w:rsidRDefault="004A6B02" w:rsidP="00613A7B">
      <w:pPr>
        <w:numPr>
          <w:ilvl w:val="0"/>
          <w:numId w:val="117"/>
        </w:numPr>
        <w:shd w:val="clear" w:color="auto" w:fill="FFFFFF"/>
        <w:autoSpaceDE w:val="0"/>
        <w:autoSpaceDN w:val="0"/>
        <w:adjustRightInd w:val="0"/>
        <w:spacing w:after="0" w:line="240" w:lineRule="auto"/>
        <w:ind w:left="567" w:hanging="567"/>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проведение тематических дней здоровья, интеллектуальных соревнований, конкурсов, праздников и т. п.</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Эффективность реализации этого направления зависит от деятельности всех педагогов. </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w:t>
      </w:r>
      <w:r w:rsidRPr="001B0128">
        <w:rPr>
          <w:rFonts w:ascii="Times New Roman" w:eastAsia="Times New Roman" w:hAnsi="Times New Roman" w:cs="Times New Roman"/>
          <w:sz w:val="28"/>
          <w:szCs w:val="28"/>
          <w:lang w:eastAsia="ru-RU"/>
        </w:rPr>
        <w:lastRenderedPageBreak/>
        <w:t>проведение досуговых мероприятий: конкурсов, праздников, викторин, экскурсий, организацию тематических дней здоровья.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r w:rsidRPr="001B0128">
        <w:rPr>
          <w:rFonts w:ascii="Times New Roman" w:eastAsia="Times New Roman" w:hAnsi="Times New Roman" w:cs="Times New Roman"/>
          <w:b/>
          <w:sz w:val="28"/>
          <w:szCs w:val="28"/>
          <w:lang w:eastAsia="ru-RU"/>
        </w:rPr>
        <w:t>5.  РЕЗУЛЬТАТЫ РЕАЛИЗАЦИИ ПРОГРАММЫ ФОРМИРОВАНИЯ ЭКОЛОГИЧЕСКОЙ КУЛЬТУРЫ, ЗДОРОВОГО И БЕЗОПАСНОГО ОБРАЗА ЖИЗНИ НА СТУПЕНИ НАЧАЛЬНОГО ОБЩЕГО ОБРАЗРВАНИЯ.</w:t>
      </w: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p>
    <w:p w:rsidR="004A6B02" w:rsidRPr="001B0128" w:rsidRDefault="004A6B02" w:rsidP="00613A7B">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Учащиеся должны научиться:</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описывать простейшие экологические причинно-следственные связи в окружающем мире, анализировать их, объяснять;</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основам здоровьесберегающей учебной культуры; </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здоровьесозидающему режиму дня, двигательной активности, здоровому питанию;</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противостоянию вредным привычкам;</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безопасному поведению на дороге, на воде;</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необходимости экономии в быту, предвидения последствий своего поведения для природы и человека; следования законам природы;</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формулировать своими словами, что такое «экологическая культура», «биологическое разнообразие»; «экология», «здоровый образ жизни», «безопасность»;</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разыгрывать экологические проблемные ситуации с обращением за помощью к врачу, специалистам, взрослому;</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оценивать результаты по заранее определенному критерию;</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высказывать свое отношение к проблемам в области экологии, здоровья и безопасности;</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4A6B02" w:rsidRPr="001B0128" w:rsidRDefault="004A6B02" w:rsidP="00613A7B">
      <w:pPr>
        <w:numPr>
          <w:ilvl w:val="0"/>
          <w:numId w:val="99"/>
        </w:numPr>
        <w:shd w:val="clear" w:color="auto" w:fill="FFFFFF"/>
        <w:autoSpaceDE w:val="0"/>
        <w:autoSpaceDN w:val="0"/>
        <w:adjustRightInd w:val="0"/>
        <w:spacing w:after="0" w:line="240" w:lineRule="auto"/>
        <w:ind w:left="284" w:hanging="284"/>
        <w:contextualSpacing/>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самостоятельно выполнять домашние задания с использованием индивидуально- эффективных, здоровьесберегающих приемов.</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r w:rsidRPr="001B0128">
        <w:rPr>
          <w:rFonts w:ascii="Times New Roman" w:eastAsia="Times New Roman" w:hAnsi="Times New Roman" w:cs="Times New Roman"/>
          <w:b/>
          <w:bCs/>
          <w:sz w:val="28"/>
          <w:szCs w:val="28"/>
          <w:lang w:eastAsia="ru-RU"/>
        </w:rPr>
        <w:t>6.   КРИТЕРИИ И ПОКАЗАТЕЛИ ЭФФЕКТИВНОСТИ ДЕЯТЕЛЬНОСТИ ОБРАЗОВАТЕЛЬНОГО УЧРЕЖДЕНИЯ ПО РЕАЛИЗАЦИИ ПРОГРАММЫ</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p>
    <w:p w:rsidR="004A6B02" w:rsidRPr="001B0128" w:rsidRDefault="004A6B02" w:rsidP="00613A7B">
      <w:p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высокая рейтинговая оценка деятельности школы по данному направлению в муниципальной или региональной системе образования;</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отсутствие предписаний со стороны КДН и ЗП, ГИБДД по поводу нарушителей ПДД;</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повышение уровня культуры межличностного общения обучающихся и уровня эмпатии друг к другу;</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снижение уровня социальной напряжённости в детской и подростковой среде;</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результаты экспресс­диагностики показателей здоровья школьников;</w:t>
      </w:r>
    </w:p>
    <w:p w:rsidR="004A6B02" w:rsidRPr="001B0128" w:rsidRDefault="004A6B02" w:rsidP="00613A7B">
      <w:pPr>
        <w:numPr>
          <w:ilvl w:val="0"/>
          <w:numId w:val="118"/>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положительные результаты анализа анкет по исследованию жизнедеятельности школьников, анкет для родителей (законных представителей).</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Cs/>
          <w:sz w:val="28"/>
          <w:szCs w:val="28"/>
          <w:lang w:eastAsia="ru-RU"/>
        </w:rPr>
      </w:pP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b/>
          <w:bCs/>
          <w:sz w:val="28"/>
          <w:szCs w:val="28"/>
          <w:lang w:eastAsia="ru-RU"/>
        </w:rPr>
      </w:pPr>
      <w:r w:rsidRPr="001B0128">
        <w:rPr>
          <w:rFonts w:ascii="Times New Roman" w:eastAsia="Times New Roman" w:hAnsi="Times New Roman" w:cs="Times New Roman"/>
          <w:b/>
          <w:bCs/>
          <w:sz w:val="28"/>
          <w:szCs w:val="28"/>
          <w:lang w:eastAsia="ru-RU"/>
        </w:rPr>
        <w:t>7. 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w:t>
      </w:r>
    </w:p>
    <w:p w:rsidR="004A6B02" w:rsidRPr="001B0128" w:rsidRDefault="004A6B02" w:rsidP="00613A7B">
      <w:p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bCs/>
          <w:sz w:val="28"/>
          <w:szCs w:val="28"/>
          <w:lang w:eastAsia="ru-RU"/>
        </w:rPr>
        <w:lastRenderedPageBreak/>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w:t>
      </w:r>
      <w:r w:rsidRPr="001B0128">
        <w:rPr>
          <w:rFonts w:ascii="Times New Roman" w:eastAsia="Times New Roman" w:hAnsi="Times New Roman" w:cs="Times New Roman"/>
          <w:sz w:val="28"/>
          <w:szCs w:val="28"/>
          <w:lang w:eastAsia="ru-RU"/>
        </w:rPr>
        <w:t xml:space="preserve">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4A6B02" w:rsidRPr="001B0128" w:rsidRDefault="004A6B02" w:rsidP="00613A7B">
      <w:pPr>
        <w:numPr>
          <w:ilvl w:val="0"/>
          <w:numId w:val="101"/>
        </w:num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Мониторинг состояния здоровья обучающихся по группам здоровья;</w:t>
      </w:r>
    </w:p>
    <w:p w:rsidR="004A6B02" w:rsidRPr="001B0128" w:rsidRDefault="004A6B02" w:rsidP="00613A7B">
      <w:pPr>
        <w:numPr>
          <w:ilvl w:val="0"/>
          <w:numId w:val="101"/>
        </w:num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Мониторинг состояния здоровья по заболеваниям;</w:t>
      </w:r>
    </w:p>
    <w:p w:rsidR="004A6B02" w:rsidRPr="001B0128" w:rsidRDefault="004A6B02" w:rsidP="00613A7B">
      <w:pPr>
        <w:numPr>
          <w:ilvl w:val="0"/>
          <w:numId w:val="101"/>
        </w:num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Мониторинг случаев травматизма в ОУ и вне ОУ, в том числе дорожзно- транспортного травматизма;</w:t>
      </w:r>
    </w:p>
    <w:p w:rsidR="004A6B02" w:rsidRPr="001B0128" w:rsidRDefault="004A6B02" w:rsidP="00613A7B">
      <w:pPr>
        <w:numPr>
          <w:ilvl w:val="0"/>
          <w:numId w:val="101"/>
        </w:num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Мониторинг занятости детей в каникулярное и внеурочное время;</w:t>
      </w:r>
    </w:p>
    <w:p w:rsidR="004A6B02" w:rsidRPr="001B0128" w:rsidRDefault="004A6B02" w:rsidP="00613A7B">
      <w:pPr>
        <w:numPr>
          <w:ilvl w:val="0"/>
          <w:numId w:val="101"/>
        </w:numPr>
        <w:adjustRightInd w:val="0"/>
        <w:spacing w:after="0" w:line="240" w:lineRule="auto"/>
        <w:contextualSpacing/>
        <w:jc w:val="both"/>
        <w:textAlignment w:val="top"/>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rPr>
        <w:t>Мониторинг вакцинации и прививок;</w:t>
      </w:r>
    </w:p>
    <w:p w:rsidR="004A6B02" w:rsidRPr="001B0128" w:rsidRDefault="004A6B02" w:rsidP="00613A7B">
      <w:pPr>
        <w:numPr>
          <w:ilvl w:val="0"/>
          <w:numId w:val="101"/>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Мониторинг динамики показателей количества пропусков занятий по болезни;</w:t>
      </w:r>
    </w:p>
    <w:p w:rsidR="004A6B02" w:rsidRPr="001B0128" w:rsidRDefault="004A6B02" w:rsidP="00613A7B">
      <w:pPr>
        <w:numPr>
          <w:ilvl w:val="0"/>
          <w:numId w:val="101"/>
        </w:numPr>
        <w:spacing w:after="0" w:line="240" w:lineRule="auto"/>
        <w:contextualSpacing/>
        <w:jc w:val="both"/>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Мониторинг количества предписаний КДН и ЗП,ГИБДД;</w:t>
      </w:r>
    </w:p>
    <w:p w:rsidR="004A6B02" w:rsidRPr="003F1B6E" w:rsidRDefault="004A6B02" w:rsidP="003F1B6E">
      <w:pPr>
        <w:numPr>
          <w:ilvl w:val="0"/>
          <w:numId w:val="101"/>
        </w:numPr>
        <w:spacing w:after="0" w:line="240" w:lineRule="auto"/>
        <w:contextualSpacing/>
        <w:jc w:val="both"/>
        <w:rPr>
          <w:rFonts w:ascii="Times New Roman" w:eastAsia="Times New Roman" w:hAnsi="Times New Roman" w:cs="Times New Roman"/>
          <w:color w:val="FF0000"/>
          <w:sz w:val="28"/>
          <w:szCs w:val="28"/>
        </w:rPr>
      </w:pPr>
      <w:r w:rsidRPr="001B0128">
        <w:rPr>
          <w:rFonts w:ascii="Times New Roman" w:eastAsia="Times New Roman" w:hAnsi="Times New Roman" w:cs="Times New Roman"/>
          <w:sz w:val="28"/>
          <w:szCs w:val="28"/>
        </w:rPr>
        <w:t>Мониторинг обобщённых данных о сформированности у обучающихся представлений об экологической культуре, здоровом и безопасном образе жизни</w:t>
      </w:r>
      <w:r w:rsidRPr="001B0128">
        <w:rPr>
          <w:rFonts w:ascii="Times New Roman" w:eastAsia="Times New Roman" w:hAnsi="Times New Roman" w:cs="Times New Roman"/>
          <w:color w:val="FF0000"/>
          <w:sz w:val="28"/>
          <w:szCs w:val="28"/>
        </w:rPr>
        <w:t>.</w:t>
      </w:r>
    </w:p>
    <w:p w:rsidR="00FB2C68" w:rsidRPr="001B0128" w:rsidRDefault="00FB2C68" w:rsidP="00613A7B">
      <w:pPr>
        <w:suppressAutoHyphens/>
        <w:autoSpaceDE w:val="0"/>
        <w:autoSpaceDN w:val="0"/>
        <w:adjustRightInd w:val="0"/>
        <w:spacing w:before="120" w:after="120" w:line="240" w:lineRule="auto"/>
        <w:jc w:val="both"/>
        <w:outlineLvl w:val="2"/>
        <w:rPr>
          <w:rFonts w:ascii="Times New Roman" w:eastAsia="Arial Unicode MS" w:hAnsi="Times New Roman" w:cs="Times New Roman"/>
          <w:color w:val="00000A"/>
          <w:kern w:val="1"/>
          <w:sz w:val="28"/>
          <w:szCs w:val="28"/>
        </w:rPr>
      </w:pPr>
      <w:bookmarkStart w:id="18" w:name="_Toc415833133"/>
      <w:r w:rsidRPr="001B0128">
        <w:rPr>
          <w:rFonts w:ascii="Times New Roman" w:eastAsia="Arial Unicode MS" w:hAnsi="Times New Roman" w:cs="Times New Roman"/>
          <w:b/>
          <w:color w:val="00000A"/>
          <w:spacing w:val="2"/>
          <w:kern w:val="1"/>
          <w:sz w:val="28"/>
          <w:szCs w:val="28"/>
        </w:rPr>
        <w:t>2.5. Программа коррекционной работы</w:t>
      </w:r>
      <w:bookmarkEnd w:id="18"/>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Программа коррекционной работы в соответствии с требованиями </w:t>
      </w:r>
      <w:r w:rsidRPr="001B0128">
        <w:rPr>
          <w:rFonts w:ascii="Times New Roman" w:eastAsia="Arial Unicode MS" w:hAnsi="Times New Roman" w:cs="Times New Roman"/>
          <w:kern w:val="28"/>
          <w:sz w:val="28"/>
          <w:szCs w:val="28"/>
        </w:rPr>
        <w:t>ФГОС НОО обучающихся с ОВЗ</w:t>
      </w:r>
      <w:r w:rsidRPr="001B0128">
        <w:rPr>
          <w:rFonts w:ascii="Times New Roman" w:eastAsia="Arial Unicode MS" w:hAnsi="Times New Roman" w:cs="Times New Roman"/>
          <w:color w:val="00000A"/>
          <w:kern w:val="1"/>
          <w:sz w:val="28"/>
          <w:szCs w:val="28"/>
        </w:rPr>
        <w:t xml:space="preserve"> направлена на создание системы комплексной помощи обучающимся с ЗПР в освоении АОП НОО, коррекцию недостатков в физическом и (или) психическом развитии обучающихся, их социальную адаптацию.</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Программа коррекционной работы </w:t>
      </w:r>
      <w:r w:rsidR="004A6B02" w:rsidRPr="001B0128">
        <w:rPr>
          <w:rFonts w:ascii="Times New Roman" w:eastAsia="Arial Unicode MS" w:hAnsi="Times New Roman" w:cs="Times New Roman"/>
          <w:color w:val="00000A"/>
          <w:kern w:val="1"/>
          <w:sz w:val="28"/>
          <w:szCs w:val="28"/>
        </w:rPr>
        <w:t>обеспечивает</w:t>
      </w:r>
      <w:r w:rsidRPr="001B0128">
        <w:rPr>
          <w:rFonts w:ascii="Times New Roman" w:eastAsia="Arial Unicode MS" w:hAnsi="Times New Roman" w:cs="Times New Roman"/>
          <w:color w:val="00000A"/>
          <w:kern w:val="1"/>
          <w:sz w:val="28"/>
          <w:szCs w:val="28"/>
        </w:rPr>
        <w:t>:</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B2C68" w:rsidRPr="001B0128" w:rsidRDefault="00FB2C68" w:rsidP="00613A7B">
      <w:pPr>
        <w:spacing w:before="20" w:after="2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создание адекватных условий для реализации особых образовательных потребностей обучающихся с ЗПР;</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B2C68" w:rsidRPr="001B0128" w:rsidRDefault="00FB2C68" w:rsidP="00613A7B">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w:t>
      </w:r>
      <w:r w:rsidRPr="001B0128">
        <w:rPr>
          <w:rFonts w:ascii="Times New Roman" w:eastAsia="Arial Unicode MS" w:hAnsi="Times New Roman" w:cs="Times New Roman"/>
          <w:kern w:val="1"/>
          <w:sz w:val="28"/>
          <w:szCs w:val="28"/>
        </w:rPr>
        <w:t xml:space="preserve"> учетом индивидуальных и типологических особенностей психофизического развития и индивидуальных возможностей;</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color w:val="000000"/>
          <w:kern w:val="1"/>
          <w:sz w:val="28"/>
          <w:szCs w:val="28"/>
        </w:rPr>
      </w:pPr>
      <w:r w:rsidRPr="001B0128">
        <w:rPr>
          <w:rFonts w:ascii="Times New Roman" w:eastAsia="Arial Unicode MS" w:hAnsi="Times New Roman" w:cs="Times New Roman"/>
          <w:color w:val="00000A"/>
          <w:kern w:val="1"/>
          <w:sz w:val="28"/>
          <w:szCs w:val="28"/>
        </w:rPr>
        <w:t>оказание помощи в освоении обучающимися с ЗПР АОП НОО</w:t>
      </w:r>
      <w:r w:rsidRPr="001B0128">
        <w:rPr>
          <w:rFonts w:ascii="Times New Roman" w:eastAsia="Arial Unicode MS" w:hAnsi="Times New Roman" w:cs="Times New Roman"/>
          <w:color w:val="000000"/>
          <w:kern w:val="1"/>
          <w:sz w:val="28"/>
          <w:szCs w:val="28"/>
        </w:rPr>
        <w:t xml:space="preserve"> и их интеграции в образовательном учреждении;</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возможность развития коммуникации, социальных и бытовых навыков, адекватного учебн</w:t>
      </w:r>
      <w:r w:rsidR="00CB763E" w:rsidRPr="001B0128">
        <w:rPr>
          <w:rFonts w:ascii="Times New Roman" w:eastAsia="Arial Unicode MS" w:hAnsi="Times New Roman" w:cs="Times New Roman"/>
          <w:color w:val="00000A"/>
          <w:kern w:val="1"/>
          <w:sz w:val="28"/>
          <w:szCs w:val="28"/>
        </w:rPr>
        <w:t>ого поведения, взаимодействия с</w:t>
      </w:r>
      <w:r w:rsidRPr="001B0128">
        <w:rPr>
          <w:rFonts w:ascii="Times New Roman" w:eastAsia="Arial Unicode MS" w:hAnsi="Times New Roman" w:cs="Times New Roman"/>
          <w:color w:val="00000A"/>
          <w:kern w:val="1"/>
          <w:sz w:val="28"/>
          <w:szCs w:val="28"/>
        </w:rPr>
        <w:t xml:space="preserve"> взрослыми и обучающимися, формированию представлений об окружающем мире и собственных возможностях;</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28"/>
          <w:sz w:val="28"/>
          <w:szCs w:val="28"/>
        </w:rPr>
        <w:lastRenderedPageBreak/>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1B0128">
        <w:rPr>
          <w:rFonts w:ascii="Times New Roman" w:eastAsia="Arial Unicode MS" w:hAnsi="Times New Roman" w:cs="Times New Roman"/>
          <w:kern w:val="1"/>
          <w:sz w:val="28"/>
          <w:szCs w:val="28"/>
        </w:rPr>
        <w:t>.</w:t>
      </w:r>
    </w:p>
    <w:p w:rsidR="00FB2C68" w:rsidRPr="001B0128" w:rsidRDefault="00FB2C68" w:rsidP="00613A7B">
      <w:pPr>
        <w:tabs>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Целью программы коррекционной работы является создание системы комплексного </w:t>
      </w:r>
      <w:r w:rsidRPr="001B0128">
        <w:rPr>
          <w:rFonts w:ascii="Times New Roman" w:eastAsia="Arial Unicode MS" w:hAnsi="Times New Roman" w:cs="Times New Roman"/>
          <w:kern w:val="1"/>
          <w:sz w:val="28"/>
          <w:szCs w:val="28"/>
        </w:rPr>
        <w:t>психолого-медико-педагогического</w:t>
      </w:r>
      <w:r w:rsidRPr="001B0128">
        <w:rPr>
          <w:rFonts w:ascii="Times New Roman" w:eastAsia="Arial Unicode MS" w:hAnsi="Times New Roman" w:cs="Times New Roman"/>
          <w:kern w:val="28"/>
          <w:sz w:val="28"/>
          <w:szCs w:val="28"/>
        </w:rPr>
        <w:t xml:space="preserve"> сопровождения процесса освоения АОП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Задачи программы:</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 определение особых образовательных потребностей обучающихся с ЗПР;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 повышение возможностей обучающихся с ЗПР в освоении АОП НОО и интегрировании в образовательный процесс;</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 своевременное выявление обучающихся с трудностями адаптации в образовательно-воспитательном процессе;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FB2C68" w:rsidRPr="001B0128" w:rsidRDefault="00FB2C68" w:rsidP="00613A7B">
      <w:pPr>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Программа коррекционной работы </w:t>
      </w:r>
      <w:r w:rsidR="004A6B02" w:rsidRPr="001B0128">
        <w:rPr>
          <w:rFonts w:ascii="Times New Roman" w:eastAsia="Arial Unicode MS" w:hAnsi="Times New Roman" w:cs="Times New Roman"/>
          <w:color w:val="00000A"/>
          <w:kern w:val="1"/>
          <w:sz w:val="28"/>
          <w:szCs w:val="28"/>
        </w:rPr>
        <w:t>содержит</w:t>
      </w:r>
      <w:r w:rsidRPr="001B0128">
        <w:rPr>
          <w:rFonts w:ascii="Times New Roman" w:eastAsia="Arial Unicode MS" w:hAnsi="Times New Roman" w:cs="Times New Roman"/>
          <w:color w:val="00000A"/>
          <w:kern w:val="1"/>
          <w:sz w:val="28"/>
          <w:szCs w:val="28"/>
        </w:rPr>
        <w:t>:</w:t>
      </w:r>
    </w:p>
    <w:p w:rsidR="00FB2C68" w:rsidRPr="001B0128" w:rsidRDefault="00FB2C68" w:rsidP="00613A7B">
      <w:pPr>
        <w:tabs>
          <w:tab w:val="num" w:pos="720"/>
          <w:tab w:val="left" w:pos="108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АОП НОО; </w:t>
      </w:r>
    </w:p>
    <w:p w:rsidR="00FB2C68" w:rsidRPr="001B0128" w:rsidRDefault="00FB2C68" w:rsidP="00613A7B">
      <w:pPr>
        <w:tabs>
          <w:tab w:val="num" w:pos="720"/>
          <w:tab w:val="left" w:pos="108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систему комплексного психолого-медико-педагогического </w:t>
      </w:r>
      <w:r w:rsidRPr="001B0128">
        <w:rPr>
          <w:rFonts w:ascii="Times New Roman" w:eastAsia="Arial Unicode MS" w:hAnsi="Times New Roman" w:cs="Times New Roman"/>
          <w:kern w:val="1"/>
          <w:sz w:val="28"/>
          <w:szCs w:val="28"/>
        </w:rPr>
        <w:t>сопровождения обучающихся</w:t>
      </w:r>
      <w:r w:rsidRPr="001B0128">
        <w:rPr>
          <w:rFonts w:ascii="Times New Roman" w:eastAsia="Arial Unicode MS" w:hAnsi="Times New Roman" w:cs="Times New Roman"/>
          <w:color w:val="00000A"/>
          <w:kern w:val="1"/>
          <w:sz w:val="28"/>
          <w:szCs w:val="28"/>
        </w:rPr>
        <w:t xml:space="preserve">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1B0128">
        <w:rPr>
          <w:rFonts w:ascii="Times New Roman" w:eastAsia="Arial Unicode MS" w:hAnsi="Times New Roman" w:cs="Times New Roman"/>
          <w:kern w:val="1"/>
          <w:sz w:val="28"/>
          <w:szCs w:val="28"/>
        </w:rPr>
        <w:t>обучающихся и</w:t>
      </w:r>
      <w:r w:rsidRPr="001B0128">
        <w:rPr>
          <w:rFonts w:ascii="Times New Roman" w:eastAsia="Arial Unicode MS" w:hAnsi="Times New Roman" w:cs="Times New Roman"/>
          <w:color w:val="00000A"/>
          <w:kern w:val="1"/>
          <w:sz w:val="28"/>
          <w:szCs w:val="28"/>
        </w:rPr>
        <w:t xml:space="preserve"> их успешности в освоении АОП НОО; корректировку коррекционных мероприятий;</w:t>
      </w:r>
    </w:p>
    <w:p w:rsidR="00FB2C68" w:rsidRPr="001B0128" w:rsidRDefault="00FB2C68" w:rsidP="00613A7B">
      <w:pPr>
        <w:tabs>
          <w:tab w:val="num" w:pos="720"/>
          <w:tab w:val="left" w:pos="1080"/>
        </w:tabs>
        <w:suppressAutoHyphens/>
        <w:autoSpaceDE w:val="0"/>
        <w:autoSpaceDN w:val="0"/>
        <w:adjustRightInd w:val="0"/>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w:t>
      </w:r>
      <w:r w:rsidR="004A6B02" w:rsidRPr="001B0128">
        <w:rPr>
          <w:rFonts w:ascii="Times New Roman" w:eastAsia="Arial Unicode MS" w:hAnsi="Times New Roman" w:cs="Times New Roman"/>
          <w:color w:val="00000A"/>
          <w:kern w:val="1"/>
          <w:sz w:val="28"/>
          <w:szCs w:val="28"/>
        </w:rPr>
        <w:t xml:space="preserve"> Школы </w:t>
      </w:r>
      <w:r w:rsidRPr="001B0128">
        <w:rPr>
          <w:rFonts w:ascii="Times New Roman" w:eastAsia="Arial Unicode MS" w:hAnsi="Times New Roman" w:cs="Times New Roman"/>
          <w:color w:val="00000A"/>
          <w:kern w:val="1"/>
          <w:sz w:val="28"/>
          <w:szCs w:val="28"/>
        </w:rPr>
        <w:t xml:space="preserve"> и других организаций, </w:t>
      </w:r>
      <w:r w:rsidRPr="001B0128">
        <w:rPr>
          <w:rFonts w:ascii="Times New Roman" w:eastAsia="Arial Unicode MS" w:hAnsi="Times New Roman" w:cs="Times New Roman"/>
          <w:kern w:val="1"/>
          <w:sz w:val="28"/>
          <w:szCs w:val="28"/>
        </w:rPr>
        <w:t>специализирующихся в области социально-психолого-педагогической поддержки семьи и других социальных институтов</w:t>
      </w:r>
      <w:r w:rsidRPr="001B0128">
        <w:rPr>
          <w:rFonts w:ascii="Times New Roman" w:eastAsia="Arial Unicode MS" w:hAnsi="Times New Roman" w:cs="Times New Roman"/>
          <w:color w:val="00000A"/>
          <w:kern w:val="1"/>
          <w:sz w:val="28"/>
          <w:szCs w:val="28"/>
        </w:rPr>
        <w:t>, который должен обеспечиваться в единстве урочной, внеурочной и внешкольной деятельности;</w:t>
      </w:r>
    </w:p>
    <w:p w:rsidR="00FB2C68" w:rsidRPr="001B0128" w:rsidRDefault="00FB2C68" w:rsidP="00613A7B">
      <w:pPr>
        <w:autoSpaceDE w:val="0"/>
        <w:autoSpaceDN w:val="0"/>
        <w:adjustRightInd w:val="0"/>
        <w:spacing w:after="0" w:line="240" w:lineRule="auto"/>
        <w:ind w:firstLine="720"/>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планируемые результаты коррекционной работы.</w:t>
      </w:r>
    </w:p>
    <w:p w:rsidR="00FB2C68" w:rsidRPr="001B0128" w:rsidRDefault="00FB2C68" w:rsidP="00613A7B">
      <w:pPr>
        <w:spacing w:after="0" w:line="240" w:lineRule="auto"/>
        <w:ind w:firstLine="709"/>
        <w:jc w:val="both"/>
        <w:rPr>
          <w:rFonts w:ascii="Times New Roman" w:eastAsia="Arial Unicode MS" w:hAnsi="Times New Roman" w:cs="Times New Roman"/>
          <w:kern w:val="28"/>
          <w:sz w:val="28"/>
          <w:szCs w:val="28"/>
        </w:rPr>
      </w:pPr>
      <w:bookmarkStart w:id="19" w:name="bookmark188"/>
      <w:r w:rsidRPr="001B0128">
        <w:rPr>
          <w:rFonts w:ascii="Times New Roman" w:eastAsia="Arial Unicode MS" w:hAnsi="Times New Roman" w:cs="Times New Roman"/>
          <w:kern w:val="28"/>
          <w:sz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FB2C68" w:rsidRPr="001B0128" w:rsidRDefault="00FB2C68" w:rsidP="00613A7B">
      <w:pPr>
        <w:spacing w:after="0" w:line="240" w:lineRule="auto"/>
        <w:ind w:firstLine="709"/>
        <w:jc w:val="both"/>
        <w:rPr>
          <w:rFonts w:ascii="Times New Roman" w:eastAsia="Arial Unicode MS" w:hAnsi="Times New Roman" w:cs="Times New Roman"/>
          <w:i/>
          <w:kern w:val="28"/>
          <w:sz w:val="28"/>
          <w:szCs w:val="28"/>
        </w:rPr>
      </w:pPr>
      <w:r w:rsidRPr="001B0128">
        <w:rPr>
          <w:rFonts w:ascii="Times New Roman" w:eastAsia="Arial Unicode MS" w:hAnsi="Times New Roman" w:cs="Times New Roman"/>
          <w:i/>
          <w:kern w:val="1"/>
          <w:sz w:val="28"/>
          <w:szCs w:val="28"/>
        </w:rPr>
        <w:t xml:space="preserve">Принципы </w:t>
      </w:r>
      <w:bookmarkEnd w:id="19"/>
      <w:r w:rsidRPr="001B0128">
        <w:rPr>
          <w:rFonts w:ascii="Times New Roman" w:eastAsia="Arial Unicode MS" w:hAnsi="Times New Roman" w:cs="Times New Roman"/>
          <w:i/>
          <w:kern w:val="28"/>
          <w:sz w:val="28"/>
          <w:szCs w:val="28"/>
        </w:rPr>
        <w:t>коррекционной работы:</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lastRenderedPageBreak/>
        <w:t xml:space="preserve">Принцип </w:t>
      </w:r>
      <w:r w:rsidRPr="001B0128">
        <w:rPr>
          <w:rFonts w:ascii="Times New Roman" w:eastAsia="Arial Unicode MS" w:hAnsi="Times New Roman" w:cs="Times New Roman"/>
          <w:i/>
          <w:kern w:val="1"/>
          <w:sz w:val="28"/>
          <w:szCs w:val="28"/>
        </w:rPr>
        <w:t>приоритетности интересов</w:t>
      </w:r>
      <w:r w:rsidRPr="001B0128">
        <w:rPr>
          <w:rFonts w:ascii="Times New Roman" w:eastAsia="Arial Unicode MS" w:hAnsi="Times New Roman" w:cs="Times New Roman"/>
          <w:kern w:val="1"/>
          <w:sz w:val="28"/>
          <w:szCs w:val="28"/>
        </w:rPr>
        <w:t>обучающегосяопределяет отношение работников организации, которые призваныоказывать каждому обучающемусяпомощь в развитии с учетом его индивидуальных образовательных потребностей</w:t>
      </w:r>
      <w:r w:rsidRPr="001B0128">
        <w:rPr>
          <w:rFonts w:ascii="Times New Roman" w:eastAsia="Arial Unicode MS" w:hAnsi="Times New Roman" w:cs="Times New Roman"/>
          <w:caps/>
          <w:kern w:val="1"/>
          <w:sz w:val="28"/>
          <w:szCs w:val="28"/>
        </w:rPr>
        <w:t>.</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Принцип</w:t>
      </w:r>
      <w:r w:rsidRPr="001B0128">
        <w:rPr>
          <w:rFonts w:ascii="Times New Roman" w:eastAsia="Arial Unicode MS" w:hAnsi="Times New Roman" w:cs="Times New Roman"/>
          <w:i/>
          <w:iCs/>
          <w:kern w:val="1"/>
          <w:sz w:val="28"/>
          <w:szCs w:val="28"/>
          <w:lang w:eastAsia="ru-RU"/>
        </w:rPr>
        <w:t xml:space="preserve"> системности -</w:t>
      </w:r>
      <w:r w:rsidRPr="001B0128">
        <w:rPr>
          <w:rFonts w:ascii="Times New Roman" w:eastAsia="Arial Unicode MS" w:hAnsi="Times New Roman" w:cs="Times New Roman"/>
          <w:kern w:val="1"/>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B2C68" w:rsidRPr="001B0128" w:rsidRDefault="00FB2C68" w:rsidP="00613A7B">
      <w:pPr>
        <w:suppressAutoHyphens/>
        <w:spacing w:after="0" w:line="240" w:lineRule="auto"/>
        <w:ind w:firstLine="720"/>
        <w:jc w:val="both"/>
        <w:rPr>
          <w:rFonts w:ascii="Times New Roman" w:eastAsia="Arial Unicode MS" w:hAnsi="Times New Roman" w:cs="Times New Roman"/>
          <w:caps/>
          <w:kern w:val="1"/>
          <w:sz w:val="28"/>
          <w:szCs w:val="28"/>
        </w:rPr>
      </w:pPr>
      <w:r w:rsidRPr="001B0128">
        <w:rPr>
          <w:rFonts w:ascii="Times New Roman" w:eastAsia="Arial Unicode MS" w:hAnsi="Times New Roman" w:cs="Times New Roman"/>
          <w:kern w:val="1"/>
          <w:sz w:val="28"/>
          <w:szCs w:val="28"/>
        </w:rPr>
        <w:t>Принцип</w:t>
      </w:r>
      <w:r w:rsidRPr="001B0128">
        <w:rPr>
          <w:rFonts w:ascii="Times New Roman" w:eastAsia="Arial Unicode MS" w:hAnsi="Times New Roman" w:cs="Times New Roman"/>
          <w:i/>
          <w:iCs/>
          <w:kern w:val="1"/>
          <w:sz w:val="28"/>
          <w:szCs w:val="28"/>
          <w:lang w:eastAsia="ru-RU"/>
        </w:rPr>
        <w:t xml:space="preserve"> непрерывности </w:t>
      </w:r>
      <w:r w:rsidRPr="001B0128">
        <w:rPr>
          <w:rFonts w:ascii="Times New Roman" w:eastAsia="Arial Unicode MS" w:hAnsi="Times New Roman" w:cs="Times New Roman"/>
          <w:iCs/>
          <w:kern w:val="1"/>
          <w:sz w:val="28"/>
          <w:szCs w:val="28"/>
          <w:lang w:eastAsia="ru-RU"/>
        </w:rPr>
        <w:t>обеспечивает проведение коррекционной работы на всем протяжении обучения школьников с учетом изменений в их личности</w:t>
      </w:r>
      <w:r w:rsidRPr="001B0128">
        <w:rPr>
          <w:rFonts w:ascii="Times New Roman" w:eastAsia="Arial Unicode MS" w:hAnsi="Times New Roman" w:cs="Times New Roman"/>
          <w:caps/>
          <w:kern w:val="1"/>
          <w:sz w:val="28"/>
          <w:szCs w:val="28"/>
        </w:rPr>
        <w:t>.</w:t>
      </w:r>
    </w:p>
    <w:p w:rsidR="00FB2C68" w:rsidRPr="001B0128" w:rsidRDefault="00FB2C68" w:rsidP="00613A7B">
      <w:pPr>
        <w:tabs>
          <w:tab w:val="left" w:pos="-180"/>
          <w:tab w:val="left" w:pos="0"/>
        </w:tabs>
        <w:suppressAutoHyphens/>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Принцип </w:t>
      </w:r>
      <w:r w:rsidRPr="001B0128">
        <w:rPr>
          <w:rFonts w:ascii="Times New Roman" w:eastAsia="Arial Unicode MS" w:hAnsi="Times New Roman" w:cs="Times New Roman"/>
          <w:i/>
          <w:iCs/>
          <w:kern w:val="1"/>
          <w:sz w:val="28"/>
          <w:szCs w:val="28"/>
          <w:lang w:eastAsia="ru-RU"/>
        </w:rPr>
        <w:t>вариативности</w:t>
      </w:r>
      <w:r w:rsidRPr="001B0128">
        <w:rPr>
          <w:rFonts w:ascii="Times New Roman" w:eastAsia="Arial Unicode MS" w:hAnsi="Times New Roman" w:cs="Times New Roman"/>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FB2C68" w:rsidRPr="001B0128" w:rsidRDefault="00FB2C68" w:rsidP="00613A7B">
      <w:pPr>
        <w:tabs>
          <w:tab w:val="left" w:pos="-180"/>
          <w:tab w:val="left" w:pos="0"/>
        </w:tabs>
        <w:suppressAutoHyphens/>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kern w:val="28"/>
          <w:sz w:val="28"/>
          <w:szCs w:val="28"/>
        </w:rPr>
        <w:t xml:space="preserve">Принцип </w:t>
      </w:r>
      <w:r w:rsidRPr="001B0128">
        <w:rPr>
          <w:rFonts w:ascii="Times New Roman" w:eastAsia="Arial Unicode MS" w:hAnsi="Times New Roman" w:cs="Times New Roman"/>
          <w:i/>
          <w:kern w:val="28"/>
          <w:sz w:val="28"/>
          <w:szCs w:val="28"/>
        </w:rPr>
        <w:t>комплексности</w:t>
      </w:r>
      <w:r w:rsidRPr="001B0128">
        <w:rPr>
          <w:rFonts w:ascii="Times New Roman" w:eastAsia="Arial Unicode MS" w:hAnsi="Times New Roman" w:cs="Times New Roman"/>
          <w:kern w:val="28"/>
          <w:sz w:val="28"/>
          <w:szCs w:val="28"/>
        </w:rPr>
        <w:t xml:space="preserve"> коррекционного воздействия предполагает необходимость </w:t>
      </w:r>
      <w:r w:rsidRPr="001B0128">
        <w:rPr>
          <w:rFonts w:ascii="Times New Roman" w:eastAsia="Arial Unicode MS" w:hAnsi="Times New Roman" w:cs="Times New Roman"/>
          <w:color w:val="00000A"/>
          <w:kern w:val="1"/>
          <w:sz w:val="28"/>
          <w:szCs w:val="28"/>
        </w:rPr>
        <w:t xml:space="preserve">всестороннего изучения обучающихся и предоставления квалифицированной помощи специалистов разного профиля с учетом </w:t>
      </w:r>
      <w:r w:rsidRPr="001B0128">
        <w:rPr>
          <w:rFonts w:ascii="Times New Roman" w:eastAsia="Arial Unicode MS" w:hAnsi="Times New Roman" w:cs="Times New Roman"/>
          <w:kern w:val="28"/>
          <w:sz w:val="28"/>
          <w:szCs w:val="28"/>
        </w:rPr>
        <w:t xml:space="preserve">их особых образовательных потребностей и возможностей психофизического развития на основе </w:t>
      </w:r>
      <w:r w:rsidRPr="001B0128">
        <w:rPr>
          <w:rFonts w:ascii="Times New Roman" w:eastAsia="Arial Unicode MS" w:hAnsi="Times New Roman" w:cs="Times New Roman"/>
          <w:color w:val="00000A"/>
          <w:kern w:val="1"/>
          <w:sz w:val="28"/>
          <w:szCs w:val="28"/>
        </w:rPr>
        <w:t>использования всего многообразия методов, техник и приемов коррекционной работы.</w:t>
      </w:r>
    </w:p>
    <w:p w:rsidR="00FB2C68" w:rsidRPr="001B0128" w:rsidRDefault="00FB2C68" w:rsidP="00613A7B">
      <w:pPr>
        <w:tabs>
          <w:tab w:val="left" w:pos="-180"/>
          <w:tab w:val="left" w:pos="0"/>
        </w:tabs>
        <w:suppressAutoHyphens/>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Принцип </w:t>
      </w:r>
      <w:r w:rsidRPr="001B0128">
        <w:rPr>
          <w:rFonts w:ascii="Times New Roman" w:eastAsia="Arial Unicode MS" w:hAnsi="Times New Roman" w:cs="Times New Roman"/>
          <w:i/>
          <w:kern w:val="28"/>
          <w:sz w:val="28"/>
          <w:szCs w:val="28"/>
        </w:rPr>
        <w:t>единства психолого-педагогических и медицинских средств</w:t>
      </w:r>
      <w:r w:rsidRPr="001B0128">
        <w:rPr>
          <w:rFonts w:ascii="Times New Roman" w:eastAsia="Arial Unicode MS" w:hAnsi="Times New Roman" w:cs="Times New Roman"/>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B2C68" w:rsidRPr="001B0128" w:rsidRDefault="00FB2C68" w:rsidP="00613A7B">
      <w:pPr>
        <w:tabs>
          <w:tab w:val="left" w:pos="-180"/>
          <w:tab w:val="left" w:pos="0"/>
        </w:tabs>
        <w:suppressAutoHyphens/>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Принцип </w:t>
      </w:r>
      <w:r w:rsidRPr="001B0128">
        <w:rPr>
          <w:rFonts w:ascii="Times New Roman" w:eastAsia="Arial Unicode MS" w:hAnsi="Times New Roman" w:cs="Times New Roman"/>
          <w:i/>
          <w:kern w:val="28"/>
          <w:sz w:val="28"/>
          <w:szCs w:val="28"/>
        </w:rPr>
        <w:t>сотрудничества с семьей</w:t>
      </w:r>
      <w:r w:rsidRPr="001B0128">
        <w:rPr>
          <w:rFonts w:ascii="Times New Roman" w:eastAsia="Arial Unicode MS" w:hAnsi="Times New Roman" w:cs="Times New Roman"/>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FB2C68" w:rsidRPr="001B0128" w:rsidRDefault="00FB2C68" w:rsidP="00613A7B">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Коррекционная работа с обучающимися</w:t>
      </w:r>
      <w:r w:rsidRPr="001B0128">
        <w:rPr>
          <w:rFonts w:ascii="Times New Roman" w:eastAsia="Arial Unicode MS" w:hAnsi="Times New Roman" w:cs="Times New Roman"/>
          <w:kern w:val="28"/>
          <w:sz w:val="28"/>
          <w:szCs w:val="28"/>
        </w:rPr>
        <w:t xml:space="preserve"> с ЗПР</w:t>
      </w:r>
      <w:r w:rsidRPr="001B0128">
        <w:rPr>
          <w:rFonts w:ascii="Times New Roman" w:eastAsia="Arial Unicode MS" w:hAnsi="Times New Roman" w:cs="Times New Roman"/>
          <w:color w:val="00000A"/>
          <w:kern w:val="1"/>
          <w:sz w:val="28"/>
          <w:szCs w:val="28"/>
        </w:rPr>
        <w:t>осуществляется в ходе всего учебно-образовательного процесса</w:t>
      </w:r>
      <w:r w:rsidRPr="001B0128">
        <w:rPr>
          <w:rFonts w:ascii="Times New Roman" w:eastAsia="Arial Unicode MS" w:hAnsi="Times New Roman" w:cs="Times New Roman"/>
          <w:kern w:val="28"/>
          <w:sz w:val="28"/>
          <w:szCs w:val="28"/>
        </w:rPr>
        <w:t>:</w:t>
      </w:r>
    </w:p>
    <w:p w:rsidR="00FB2C68" w:rsidRPr="001B0128" w:rsidRDefault="00FB2C68" w:rsidP="00613A7B">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B2C68" w:rsidRPr="001B0128" w:rsidRDefault="00FB2C68" w:rsidP="00613A7B">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B2C68" w:rsidRPr="001B0128" w:rsidRDefault="00FB2C68" w:rsidP="00613A7B">
      <w:pPr>
        <w:tabs>
          <w:tab w:val="left" w:pos="-180"/>
          <w:tab w:val="left" w:pos="0"/>
        </w:tabs>
        <w:suppressAutoHyphens/>
        <w:spacing w:after="0" w:line="240" w:lineRule="auto"/>
        <w:ind w:firstLine="709"/>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 xml:space="preserve">― в рамках психологического и социально-педагогического сопровождения </w:t>
      </w:r>
      <w:r w:rsidRPr="001B0128">
        <w:rPr>
          <w:rFonts w:ascii="Times New Roman" w:eastAsia="Arial Unicode MS" w:hAnsi="Times New Roman" w:cs="Times New Roman"/>
          <w:kern w:val="1"/>
          <w:sz w:val="28"/>
          <w:szCs w:val="28"/>
        </w:rPr>
        <w:t>обучающихся.</w:t>
      </w:r>
    </w:p>
    <w:p w:rsidR="00FB2C68" w:rsidRPr="001B0128" w:rsidRDefault="00FB2C68" w:rsidP="00613A7B">
      <w:pPr>
        <w:suppressAutoHyphens/>
        <w:spacing w:before="60" w:after="60" w:line="240" w:lineRule="auto"/>
        <w:ind w:firstLine="709"/>
        <w:jc w:val="both"/>
        <w:rPr>
          <w:rFonts w:ascii="Times New Roman" w:eastAsia="Arial Unicode MS" w:hAnsi="Times New Roman" w:cs="Times New Roman"/>
          <w:color w:val="00000A"/>
          <w:kern w:val="2"/>
          <w:sz w:val="28"/>
          <w:szCs w:val="28"/>
        </w:rPr>
      </w:pPr>
      <w:r w:rsidRPr="001B0128">
        <w:rPr>
          <w:rFonts w:ascii="Times New Roman" w:eastAsia="Arial Unicode MS" w:hAnsi="Times New Roman" w:cs="Times New Roman"/>
          <w:color w:val="00000A"/>
          <w:kern w:val="1"/>
          <w:sz w:val="28"/>
          <w:szCs w:val="28"/>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w:t>
      </w:r>
      <w:r w:rsidRPr="001B0128">
        <w:rPr>
          <w:rFonts w:ascii="Times New Roman" w:eastAsia="Arial Unicode MS" w:hAnsi="Times New Roman" w:cs="Times New Roman"/>
          <w:color w:val="00000A"/>
          <w:kern w:val="1"/>
          <w:sz w:val="28"/>
          <w:szCs w:val="28"/>
        </w:rPr>
        <w:lastRenderedPageBreak/>
        <w:t>негативного отношения к учёбе, ситуации школьного обучения в целом, повышения мотивации к школьному обучению.</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FB2C68" w:rsidRPr="001B0128" w:rsidRDefault="00FB2C68" w:rsidP="00613A7B">
      <w:pPr>
        <w:numPr>
          <w:ilvl w:val="0"/>
          <w:numId w:val="21"/>
        </w:num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
          <w:color w:val="00000A"/>
          <w:kern w:val="1"/>
          <w:sz w:val="28"/>
          <w:szCs w:val="28"/>
        </w:rPr>
        <w:t>Диагностическая работа</w:t>
      </w:r>
      <w:r w:rsidRPr="001B0128">
        <w:rPr>
          <w:rFonts w:ascii="Times New Roman" w:eastAsia="Arial Unicode MS" w:hAnsi="Times New Roman" w:cs="Times New Roman"/>
          <w:kern w:val="1"/>
          <w:sz w:val="28"/>
          <w:szCs w:val="28"/>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АОП НОО</w:t>
      </w:r>
      <w:r w:rsidRPr="001B0128">
        <w:rPr>
          <w:rFonts w:ascii="Times New Roman" w:eastAsia="Arial Unicode MS" w:hAnsi="Times New Roman" w:cs="Times New Roman"/>
          <w:color w:val="00000A"/>
          <w:kern w:val="1"/>
          <w:sz w:val="28"/>
          <w:szCs w:val="28"/>
        </w:rPr>
        <w:t xml:space="preserve">.  </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Проведение диагностической работы предполагает</w:t>
      </w:r>
      <w:r w:rsidRPr="001B0128">
        <w:rPr>
          <w:rFonts w:ascii="Times New Roman" w:eastAsia="Arial Unicode MS" w:hAnsi="Times New Roman" w:cs="Times New Roman"/>
          <w:kern w:val="28"/>
          <w:sz w:val="28"/>
          <w:szCs w:val="28"/>
        </w:rPr>
        <w:t xml:space="preserve"> осуществление</w:t>
      </w:r>
      <w:r w:rsidRPr="001B0128">
        <w:rPr>
          <w:rFonts w:ascii="Times New Roman" w:eastAsia="Arial Unicode MS" w:hAnsi="Times New Roman" w:cs="Times New Roman"/>
          <w:kern w:val="1"/>
          <w:sz w:val="28"/>
          <w:szCs w:val="28"/>
        </w:rPr>
        <w:t>:</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1) психолого-педагогического и медицинского обследования с целью выявления их особых образовательных потребностей:</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развития познавательной сферы, специфических трудностей в овладении содержанием образования и потенциальных возможностей;</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развития эмоционально-волевой сферы и личностных особенностей обучающихся;</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 определение социальной ситуации развития и условий семейного воспитания обучающегося;</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2) мониторинга динамики развития обучающихся, их успешности в освоении АОП НОО;</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28"/>
          <w:sz w:val="28"/>
          <w:szCs w:val="28"/>
        </w:rPr>
        <w:t>3) анализа результатов обследования с целью проектирования и корректировки коррекционных мероприятий.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2.</w:t>
      </w:r>
      <w:r w:rsidRPr="001B0128">
        <w:rPr>
          <w:rFonts w:ascii="Times New Roman" w:eastAsia="Arial Unicode MS" w:hAnsi="Times New Roman" w:cs="Times New Roman"/>
          <w:i/>
          <w:color w:val="00000A"/>
          <w:kern w:val="1"/>
          <w:sz w:val="28"/>
          <w:szCs w:val="28"/>
        </w:rPr>
        <w:t xml:space="preserve"> Коррекционно-развивающая работа</w:t>
      </w:r>
      <w:r w:rsidR="00501A1F">
        <w:rPr>
          <w:rFonts w:ascii="Times New Roman" w:eastAsia="Arial Unicode MS" w:hAnsi="Times New Roman" w:cs="Times New Roman"/>
          <w:i/>
          <w:color w:val="00000A"/>
          <w:kern w:val="1"/>
          <w:sz w:val="28"/>
          <w:szCs w:val="28"/>
        </w:rPr>
        <w:t xml:space="preserve"> </w:t>
      </w:r>
      <w:r w:rsidRPr="001B0128">
        <w:rPr>
          <w:rFonts w:ascii="Times New Roman" w:eastAsia="Arial Unicode MS" w:hAnsi="Times New Roman" w:cs="Times New Roman"/>
          <w:kern w:val="1"/>
          <w:sz w:val="28"/>
          <w:szCs w:val="28"/>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Pr="001B0128">
        <w:rPr>
          <w:rFonts w:ascii="Times New Roman" w:eastAsia="Arial Unicode MS" w:hAnsi="Times New Roman" w:cs="Times New Roman"/>
          <w:color w:val="00000A"/>
          <w:kern w:val="1"/>
          <w:sz w:val="28"/>
          <w:szCs w:val="28"/>
        </w:rPr>
        <w:t xml:space="preserve">. </w:t>
      </w:r>
    </w:p>
    <w:p w:rsidR="00FB2C68" w:rsidRPr="001B0128" w:rsidRDefault="00FB2C68" w:rsidP="00613A7B">
      <w:pPr>
        <w:spacing w:after="0" w:line="240" w:lineRule="auto"/>
        <w:ind w:firstLine="720"/>
        <w:jc w:val="both"/>
        <w:rPr>
          <w:rFonts w:ascii="Times New Roman" w:eastAsia="Arial Unicode MS" w:hAnsi="Times New Roman" w:cs="Times New Roman"/>
          <w:i/>
          <w:kern w:val="1"/>
          <w:sz w:val="28"/>
          <w:szCs w:val="28"/>
        </w:rPr>
      </w:pPr>
      <w:r w:rsidRPr="001B0128">
        <w:rPr>
          <w:rFonts w:ascii="Times New Roman" w:eastAsia="Arial Unicode MS" w:hAnsi="Times New Roman" w:cs="Times New Roman"/>
          <w:kern w:val="1"/>
          <w:sz w:val="28"/>
          <w:szCs w:val="28"/>
        </w:rPr>
        <w:t>К</w:t>
      </w:r>
      <w:r w:rsidRPr="001B0128">
        <w:rPr>
          <w:rFonts w:ascii="Times New Roman" w:eastAsia="Arial Unicode MS" w:hAnsi="Times New Roman" w:cs="Times New Roman"/>
          <w:iCs/>
          <w:kern w:val="1"/>
          <w:sz w:val="28"/>
          <w:szCs w:val="28"/>
          <w:lang w:eastAsia="ru-RU"/>
        </w:rPr>
        <w:t>оррекционно-развивающая работа включает:</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bCs/>
          <w:kern w:val="28"/>
          <w:sz w:val="28"/>
          <w:szCs w:val="28"/>
        </w:rPr>
        <w:t>составление индивидуальной программы психологического сопровождения обучающегося (совместно с педагогами);</w:t>
      </w:r>
    </w:p>
    <w:p w:rsidR="00FB2C68" w:rsidRPr="001B0128" w:rsidRDefault="00FB2C68" w:rsidP="00613A7B">
      <w:pPr>
        <w:spacing w:after="0" w:line="240" w:lineRule="auto"/>
        <w:ind w:firstLine="720"/>
        <w:jc w:val="both"/>
        <w:rPr>
          <w:rFonts w:ascii="Times New Roman" w:eastAsia="Arial Unicode MS" w:hAnsi="Times New Roman" w:cs="Times New Roman"/>
          <w:bCs/>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bCs/>
          <w:kern w:val="28"/>
          <w:sz w:val="28"/>
          <w:szCs w:val="28"/>
        </w:rPr>
        <w:t>формирование в классе психологического климата комфортного для всех обучающихся;</w:t>
      </w:r>
    </w:p>
    <w:p w:rsidR="00FB2C68" w:rsidRPr="001B0128" w:rsidRDefault="00FB2C68" w:rsidP="00613A7B">
      <w:pPr>
        <w:spacing w:after="0" w:line="240" w:lineRule="auto"/>
        <w:ind w:firstLine="720"/>
        <w:jc w:val="both"/>
        <w:rPr>
          <w:rFonts w:ascii="Times New Roman" w:eastAsia="Arial Unicode MS" w:hAnsi="Times New Roman" w:cs="Times New Roman"/>
          <w:bCs/>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bCs/>
          <w:kern w:val="28"/>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развитие эмоционально-волевой и личностной сферы обучающегося и коррекцию его поведения;</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социальное сопровождение обучающегося в случае неблагоприятных условий жизни при психотравмирующих обстоятельствах.</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lastRenderedPageBreak/>
        <w:t>3.</w:t>
      </w:r>
      <w:r w:rsidRPr="001B0128">
        <w:rPr>
          <w:rFonts w:ascii="Times New Roman" w:eastAsia="Arial Unicode MS" w:hAnsi="Times New Roman" w:cs="Times New Roman"/>
          <w:i/>
          <w:color w:val="00000A"/>
          <w:kern w:val="1"/>
          <w:sz w:val="28"/>
          <w:szCs w:val="28"/>
        </w:rPr>
        <w:t xml:space="preserve"> Консультативная работа</w:t>
      </w:r>
      <w:r w:rsidRPr="001B0128">
        <w:rPr>
          <w:rFonts w:ascii="Times New Roman" w:eastAsia="Arial Unicode MS" w:hAnsi="Times New Roman" w:cs="Times New Roman"/>
          <w:color w:val="00000A"/>
          <w:kern w:val="1"/>
          <w:sz w:val="28"/>
          <w:szCs w:val="28"/>
        </w:rPr>
        <w:t xml:space="preserve"> обеспечивает непрерывность специального сопровождения обучающихся с ЗПР в освоении  АОП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B2C68" w:rsidRPr="001B0128" w:rsidRDefault="00FB2C68" w:rsidP="00613A7B">
      <w:pPr>
        <w:spacing w:after="0" w:line="240" w:lineRule="auto"/>
        <w:ind w:firstLine="720"/>
        <w:jc w:val="both"/>
        <w:rPr>
          <w:rFonts w:ascii="Times New Roman" w:eastAsia="Arial Unicode MS" w:hAnsi="Times New Roman" w:cs="Times New Roman"/>
          <w:iCs/>
          <w:kern w:val="1"/>
          <w:sz w:val="28"/>
          <w:szCs w:val="28"/>
          <w:lang w:eastAsia="ru-RU"/>
        </w:rPr>
      </w:pPr>
      <w:r w:rsidRPr="001B0128">
        <w:rPr>
          <w:rFonts w:ascii="Times New Roman" w:eastAsia="Arial Unicode MS" w:hAnsi="Times New Roman" w:cs="Times New Roman"/>
          <w:kern w:val="1"/>
          <w:sz w:val="28"/>
          <w:szCs w:val="28"/>
        </w:rPr>
        <w:t>К</w:t>
      </w:r>
      <w:r w:rsidRPr="001B0128">
        <w:rPr>
          <w:rFonts w:ascii="Times New Roman" w:eastAsia="Arial Unicode MS" w:hAnsi="Times New Roman" w:cs="Times New Roman"/>
          <w:iCs/>
          <w:kern w:val="1"/>
          <w:sz w:val="28"/>
          <w:szCs w:val="28"/>
          <w:lang w:eastAsia="ru-RU"/>
        </w:rPr>
        <w:t>онсультативная работа включает:</w:t>
      </w:r>
    </w:p>
    <w:p w:rsidR="00FB2C68" w:rsidRPr="001B0128" w:rsidRDefault="00FB2C68" w:rsidP="00613A7B">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caps/>
          <w:sz w:val="28"/>
          <w:szCs w:val="28"/>
          <w:lang w:eastAsia="ru-RU"/>
        </w:rPr>
        <w:t>― </w:t>
      </w:r>
      <w:r w:rsidRPr="001B0128">
        <w:rPr>
          <w:rFonts w:ascii="Times New Roman" w:eastAsia="Times New Roman" w:hAnsi="Times New Roman" w:cs="Times New Roman"/>
          <w:sz w:val="28"/>
          <w:szCs w:val="28"/>
          <w:lang w:eastAsia="ru-RU"/>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FB2C68" w:rsidRPr="001B0128" w:rsidRDefault="00FB2C68" w:rsidP="00613A7B">
      <w:pPr>
        <w:spacing w:after="0" w:line="240" w:lineRule="auto"/>
        <w:ind w:firstLine="720"/>
        <w:jc w:val="both"/>
        <w:rPr>
          <w:rFonts w:ascii="Times New Roman" w:eastAsia="Arial Unicode MS" w:hAnsi="Times New Roman" w:cs="Times New Roman"/>
          <w:kern w:val="1"/>
          <w:sz w:val="28"/>
          <w:szCs w:val="28"/>
        </w:rPr>
      </w:pPr>
      <w:r w:rsidRPr="001B0128">
        <w:rPr>
          <w:rFonts w:ascii="Times New Roman" w:eastAsia="Arial Unicode MS" w:hAnsi="Times New Roman" w:cs="Times New Roman"/>
          <w:kern w:val="1"/>
          <w:sz w:val="28"/>
          <w:szCs w:val="28"/>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FB2C68" w:rsidRPr="001B0128" w:rsidRDefault="00FB2C68" w:rsidP="00613A7B">
      <w:pPr>
        <w:numPr>
          <w:ilvl w:val="0"/>
          <w:numId w:val="20"/>
        </w:num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i/>
          <w:color w:val="00000A"/>
          <w:kern w:val="1"/>
          <w:sz w:val="28"/>
          <w:szCs w:val="28"/>
        </w:rPr>
        <w:t>Информационно-просветительская работа</w:t>
      </w:r>
      <w:r w:rsidR="00501A1F">
        <w:rPr>
          <w:rFonts w:ascii="Times New Roman" w:eastAsia="Arial Unicode MS" w:hAnsi="Times New Roman" w:cs="Times New Roman"/>
          <w:i/>
          <w:color w:val="00000A"/>
          <w:kern w:val="1"/>
          <w:sz w:val="28"/>
          <w:szCs w:val="28"/>
        </w:rPr>
        <w:t xml:space="preserve"> </w:t>
      </w:r>
      <w:r w:rsidRPr="001B0128">
        <w:rPr>
          <w:rFonts w:ascii="Times New Roman" w:eastAsia="Arial Unicode MS" w:hAnsi="Times New Roman" w:cs="Times New Roman"/>
          <w:kern w:val="1"/>
          <w:sz w:val="28"/>
          <w:szCs w:val="28"/>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w:t>
      </w:r>
      <w:r w:rsidRPr="001B0128">
        <w:rPr>
          <w:rFonts w:ascii="Times New Roman" w:eastAsia="Arial Unicode MS" w:hAnsi="Times New Roman" w:cs="Times New Roman"/>
          <w:color w:val="00000A"/>
          <w:kern w:val="1"/>
          <w:sz w:val="28"/>
          <w:szCs w:val="28"/>
        </w:rPr>
        <w:t xml:space="preserve"> ЗПР, </w:t>
      </w:r>
      <w:r w:rsidRPr="001B0128">
        <w:rPr>
          <w:rFonts w:ascii="Times New Roman" w:eastAsia="Arial Unicode MS" w:hAnsi="Times New Roman" w:cs="Times New Roman"/>
          <w:kern w:val="1"/>
          <w:sz w:val="28"/>
          <w:szCs w:val="28"/>
        </w:rPr>
        <w:t>взаимодействия с педагогами и сверстниками, их родителями (законными представителями) и др.</w:t>
      </w:r>
    </w:p>
    <w:p w:rsidR="00FB2C68" w:rsidRPr="001B0128" w:rsidRDefault="00FB2C68" w:rsidP="00613A7B">
      <w:pPr>
        <w:spacing w:after="0" w:line="240" w:lineRule="auto"/>
        <w:ind w:firstLine="720"/>
        <w:jc w:val="both"/>
        <w:rPr>
          <w:rFonts w:ascii="Times New Roman" w:eastAsia="Arial Unicode MS" w:hAnsi="Times New Roman" w:cs="Times New Roman"/>
          <w:iCs/>
          <w:kern w:val="1"/>
          <w:sz w:val="28"/>
          <w:szCs w:val="28"/>
          <w:lang w:eastAsia="ru-RU"/>
        </w:rPr>
      </w:pPr>
      <w:r w:rsidRPr="001B0128">
        <w:rPr>
          <w:rFonts w:ascii="Times New Roman" w:eastAsia="Arial Unicode MS" w:hAnsi="Times New Roman" w:cs="Times New Roman"/>
          <w:iCs/>
          <w:kern w:val="1"/>
          <w:sz w:val="28"/>
          <w:szCs w:val="28"/>
          <w:lang w:eastAsia="ru-RU"/>
        </w:rPr>
        <w:t xml:space="preserve">Информационно-просветительскаяработа включает: </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kern w:val="28"/>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kern w:val="28"/>
          <w:sz w:val="28"/>
          <w:szCs w:val="28"/>
        </w:rPr>
        <w:t>оформление информационных стендов, печатных и других материалов;</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kern w:val="28"/>
          <w:sz w:val="28"/>
          <w:szCs w:val="28"/>
        </w:rPr>
        <w:t>психологическое просвещение педагогов с целью повышения их психологической  компетентности;</w:t>
      </w:r>
    </w:p>
    <w:p w:rsidR="00FB2C68" w:rsidRPr="001B0128" w:rsidRDefault="00FB2C68" w:rsidP="00613A7B">
      <w:pPr>
        <w:spacing w:after="0" w:line="240" w:lineRule="auto"/>
        <w:ind w:firstLine="720"/>
        <w:jc w:val="both"/>
        <w:rPr>
          <w:rFonts w:ascii="Times New Roman" w:eastAsia="Arial Unicode MS" w:hAnsi="Times New Roman" w:cs="Times New Roman"/>
          <w:kern w:val="28"/>
          <w:sz w:val="28"/>
          <w:szCs w:val="28"/>
        </w:rPr>
      </w:pPr>
      <w:r w:rsidRPr="001B0128">
        <w:rPr>
          <w:rFonts w:ascii="Times New Roman" w:eastAsia="Arial Unicode MS" w:hAnsi="Times New Roman" w:cs="Times New Roman"/>
          <w:kern w:val="1"/>
          <w:sz w:val="28"/>
          <w:szCs w:val="28"/>
        </w:rPr>
        <w:t>― </w:t>
      </w:r>
      <w:r w:rsidRPr="001B0128">
        <w:rPr>
          <w:rFonts w:ascii="Times New Roman" w:eastAsia="Arial Unicode MS" w:hAnsi="Times New Roman" w:cs="Times New Roman"/>
          <w:kern w:val="28"/>
          <w:sz w:val="28"/>
          <w:szCs w:val="28"/>
        </w:rPr>
        <w:t>психологическое просвещение родителей с целью формирования у них элементарной психолого-психологической компетентности.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color w:val="00000A"/>
          <w:kern w:val="1"/>
          <w:sz w:val="28"/>
          <w:szCs w:val="28"/>
        </w:rPr>
        <w:t>Программа коррекционной работы</w:t>
      </w:r>
      <w:r w:rsidRPr="001B0128">
        <w:rPr>
          <w:rFonts w:ascii="Times New Roman" w:eastAsia="Arial Unicode MS" w:hAnsi="Times New Roman" w:cs="Times New Roman"/>
          <w:color w:val="00000A"/>
          <w:kern w:val="1"/>
          <w:sz w:val="28"/>
          <w:szCs w:val="28"/>
        </w:rPr>
        <w:t xml:space="preserve"> может предусматривать индивидуализацию специального сопровождения обучающегося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При возникновении трудностей в освоении обучающимся с ЗПР содержания АОП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w:t>
      </w:r>
      <w:r w:rsidRPr="001B0128">
        <w:rPr>
          <w:rFonts w:ascii="Times New Roman" w:eastAsia="Arial Unicode MS" w:hAnsi="Times New Roman" w:cs="Times New Roman"/>
          <w:iCs/>
          <w:color w:val="00000A"/>
          <w:kern w:val="1"/>
          <w:sz w:val="28"/>
          <w:szCs w:val="28"/>
        </w:rPr>
        <w:t xml:space="preserve">сихолого-педагогическое сопровождение </w:t>
      </w:r>
      <w:r w:rsidRPr="001B0128">
        <w:rPr>
          <w:rFonts w:ascii="Times New Roman" w:eastAsia="Arial Unicode MS" w:hAnsi="Times New Roman" w:cs="Times New Roman"/>
          <w:color w:val="00000A"/>
          <w:kern w:val="1"/>
          <w:sz w:val="28"/>
          <w:szCs w:val="28"/>
        </w:rPr>
        <w:t>обучающихся с ЗПР осуществляют специалисты: у</w:t>
      </w:r>
      <w:r w:rsidR="004A6B02" w:rsidRPr="001B0128">
        <w:rPr>
          <w:rFonts w:ascii="Times New Roman" w:eastAsia="Arial Unicode MS" w:hAnsi="Times New Roman" w:cs="Times New Roman"/>
          <w:color w:val="00000A"/>
          <w:kern w:val="1"/>
          <w:sz w:val="28"/>
          <w:szCs w:val="28"/>
        </w:rPr>
        <w:t xml:space="preserve">читель-дефектолог, логопед, </w:t>
      </w:r>
      <w:r w:rsidRPr="001B0128">
        <w:rPr>
          <w:rFonts w:ascii="Times New Roman" w:eastAsia="Arial Unicode MS" w:hAnsi="Times New Roman" w:cs="Times New Roman"/>
          <w:color w:val="00000A"/>
          <w:kern w:val="1"/>
          <w:sz w:val="28"/>
          <w:szCs w:val="28"/>
        </w:rPr>
        <w:t>педагог-психолог, имеющий соответствующую профильную подготовку, социальный педагог</w:t>
      </w:r>
      <w:r w:rsidR="004A6B02" w:rsidRPr="001B0128">
        <w:rPr>
          <w:rFonts w:ascii="Times New Roman" w:eastAsia="Arial Unicode MS" w:hAnsi="Times New Roman" w:cs="Times New Roman"/>
          <w:color w:val="00000A"/>
          <w:kern w:val="1"/>
          <w:sz w:val="28"/>
          <w:szCs w:val="28"/>
        </w:rPr>
        <w:t>.</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Основными механизмами реализации программы коррекционной работы являются оптимально выстроенное взаимодействие специалистов </w:t>
      </w:r>
      <w:r w:rsidR="004A6B02" w:rsidRPr="001B0128">
        <w:rPr>
          <w:rFonts w:ascii="Times New Roman" w:eastAsia="Arial Unicode MS" w:hAnsi="Times New Roman" w:cs="Times New Roman"/>
          <w:color w:val="00000A"/>
          <w:kern w:val="1"/>
          <w:sz w:val="28"/>
          <w:szCs w:val="28"/>
        </w:rPr>
        <w:t>Школы</w:t>
      </w:r>
      <w:r w:rsidRPr="001B0128">
        <w:rPr>
          <w:rFonts w:ascii="Times New Roman" w:eastAsia="Arial Unicode MS" w:hAnsi="Times New Roman" w:cs="Times New Roman"/>
          <w:color w:val="00000A"/>
          <w:kern w:val="1"/>
          <w:sz w:val="28"/>
          <w:szCs w:val="28"/>
        </w:rPr>
        <w:t xml:space="preserve">, обеспечивающее комплексное, системное сопровождение образовательного процесса, и социальное партнерство, предполагающее профессиональное </w:t>
      </w:r>
      <w:r w:rsidRPr="001B0128">
        <w:rPr>
          <w:rFonts w:ascii="Times New Roman" w:eastAsia="Arial Unicode MS" w:hAnsi="Times New Roman" w:cs="Times New Roman"/>
          <w:color w:val="00000A"/>
          <w:kern w:val="1"/>
          <w:sz w:val="28"/>
          <w:szCs w:val="28"/>
        </w:rPr>
        <w:lastRenderedPageBreak/>
        <w:t xml:space="preserve">взаимодействие </w:t>
      </w:r>
      <w:r w:rsidR="004A6B02" w:rsidRPr="001B0128">
        <w:rPr>
          <w:rFonts w:ascii="Times New Roman" w:eastAsia="Arial Unicode MS" w:hAnsi="Times New Roman" w:cs="Times New Roman"/>
          <w:color w:val="00000A"/>
          <w:kern w:val="1"/>
          <w:sz w:val="28"/>
          <w:szCs w:val="28"/>
        </w:rPr>
        <w:t xml:space="preserve">Школы </w:t>
      </w:r>
      <w:r w:rsidRPr="001B0128">
        <w:rPr>
          <w:rFonts w:ascii="Times New Roman" w:eastAsia="Arial Unicode MS" w:hAnsi="Times New Roman" w:cs="Times New Roman"/>
          <w:color w:val="00000A"/>
          <w:kern w:val="1"/>
          <w:sz w:val="28"/>
          <w:szCs w:val="28"/>
        </w:rPr>
        <w:t xml:space="preserve"> с внешними ресурсами (организациями различных ведомств, другими институтами общества).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Взаимодействие специалистов </w:t>
      </w:r>
      <w:r w:rsidR="004A6B02" w:rsidRPr="001B0128">
        <w:rPr>
          <w:rFonts w:ascii="Times New Roman" w:eastAsia="Arial Unicode MS" w:hAnsi="Times New Roman" w:cs="Times New Roman"/>
          <w:color w:val="00000A"/>
          <w:kern w:val="1"/>
          <w:sz w:val="28"/>
          <w:szCs w:val="28"/>
        </w:rPr>
        <w:t xml:space="preserve">Школы </w:t>
      </w:r>
      <w:r w:rsidRPr="001B0128">
        <w:rPr>
          <w:rFonts w:ascii="Times New Roman" w:eastAsia="Arial Unicode MS" w:hAnsi="Times New Roman" w:cs="Times New Roman"/>
          <w:color w:val="00000A"/>
          <w:kern w:val="1"/>
          <w:sz w:val="28"/>
          <w:szCs w:val="28"/>
        </w:rPr>
        <w:t xml:space="preserve"> предусматривает:</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многоаспектный анализ психофизического развития обучающего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разработку индивидуальных образовательных маршрутов обучающихся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Социальное партнерство предусматривает:</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w:t>
      </w:r>
      <w:r w:rsidR="00501A1F">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color w:val="00000A"/>
          <w:kern w:val="1"/>
          <w:sz w:val="28"/>
          <w:szCs w:val="28"/>
        </w:rPr>
        <w:t>обучающихся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сотрудничество со средствами массовой информации;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сотрудничество с родительской общественностью.</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Программа коррекционной работы </w:t>
      </w:r>
      <w:r w:rsidR="004A6B02" w:rsidRPr="001B0128">
        <w:rPr>
          <w:rFonts w:ascii="Times New Roman" w:eastAsia="Arial Unicode MS" w:hAnsi="Times New Roman" w:cs="Times New Roman"/>
          <w:color w:val="00000A"/>
          <w:kern w:val="1"/>
          <w:sz w:val="28"/>
          <w:szCs w:val="28"/>
        </w:rPr>
        <w:t>содержит</w:t>
      </w:r>
      <w:r w:rsidRPr="001B0128">
        <w:rPr>
          <w:rFonts w:ascii="Times New Roman" w:eastAsia="Arial Unicode MS" w:hAnsi="Times New Roman" w:cs="Times New Roman"/>
          <w:color w:val="00000A"/>
          <w:kern w:val="1"/>
          <w:sz w:val="28"/>
          <w:szCs w:val="28"/>
        </w:rPr>
        <w:t>: цель, задачи</w:t>
      </w:r>
      <w:r w:rsidRPr="001B0128">
        <w:rPr>
          <w:rFonts w:ascii="Times New Roman" w:eastAsia="Arial Unicode MS" w:hAnsi="Times New Roman" w:cs="Times New Roman"/>
          <w:caps/>
          <w:color w:val="00000A"/>
          <w:kern w:val="1"/>
          <w:sz w:val="28"/>
          <w:szCs w:val="28"/>
        </w:rPr>
        <w:t>,</w:t>
      </w:r>
      <w:r w:rsidRPr="001B0128">
        <w:rPr>
          <w:rFonts w:ascii="Times New Roman" w:eastAsia="Arial Unicode MS" w:hAnsi="Times New Roman" w:cs="Times New Roman"/>
          <w:color w:val="00000A"/>
          <w:kern w:val="1"/>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B2C68" w:rsidRPr="001B0128" w:rsidRDefault="00FB2C68" w:rsidP="00613A7B">
      <w:pPr>
        <w:autoSpaceDE w:val="0"/>
        <w:autoSpaceDN w:val="0"/>
        <w:adjustRightInd w:val="0"/>
        <w:spacing w:before="120" w:after="120" w:line="240" w:lineRule="auto"/>
        <w:jc w:val="both"/>
        <w:textAlignment w:val="center"/>
        <w:outlineLvl w:val="2"/>
        <w:rPr>
          <w:rFonts w:ascii="Times New Roman" w:eastAsia="Times New Roman" w:hAnsi="Times New Roman" w:cs="Times New Roman"/>
          <w:b/>
          <w:spacing w:val="2"/>
          <w:sz w:val="28"/>
          <w:szCs w:val="28"/>
          <w:lang w:eastAsia="ru-RU"/>
        </w:rPr>
      </w:pPr>
      <w:bookmarkStart w:id="20" w:name="_Toc415833134"/>
      <w:r w:rsidRPr="001B0128">
        <w:rPr>
          <w:rFonts w:ascii="Times New Roman" w:eastAsia="Times New Roman" w:hAnsi="Times New Roman" w:cs="Times New Roman"/>
          <w:b/>
          <w:spacing w:val="2"/>
          <w:sz w:val="28"/>
          <w:szCs w:val="28"/>
          <w:lang w:eastAsia="ru-RU"/>
        </w:rPr>
        <w:t>2.6. Программа внеурочной деятельности</w:t>
      </w:r>
      <w:bookmarkEnd w:id="20"/>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Внеурочная деятельность ориентирована на создание условий для:</w:t>
      </w:r>
      <w:r w:rsidRPr="001B0128">
        <w:rPr>
          <w:rFonts w:ascii="Times New Roman" w:eastAsia="Times New Roman" w:hAnsi="Times New Roman" w:cs="Times New Roman"/>
          <w:bCs/>
          <w:iCs/>
          <w:color w:val="000000"/>
          <w:sz w:val="28"/>
          <w:szCs w:val="28"/>
          <w:lang w:eastAsia="ru-RU"/>
        </w:rPr>
        <w:t>творческой самореализации обучающихся с ЗПР в комфортной р</w:t>
      </w:r>
      <w:r w:rsidRPr="001B0128">
        <w:rPr>
          <w:rFonts w:ascii="Times New Roman" w:eastAsia="Times New Roman" w:hAnsi="Times New Roman" w:cs="Times New Roman"/>
          <w:color w:val="000000"/>
          <w:sz w:val="28"/>
          <w:szCs w:val="28"/>
          <w:lang w:eastAsia="ru-RU"/>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1B0128">
        <w:rPr>
          <w:rFonts w:ascii="Times New Roman" w:eastAsia="Times New Roman" w:hAnsi="Times New Roman" w:cs="Times New Roman"/>
          <w:bCs/>
          <w:iCs/>
          <w:color w:val="000000"/>
          <w:sz w:val="28"/>
          <w:szCs w:val="28"/>
          <w:lang w:eastAsia="ru-RU"/>
        </w:rPr>
        <w:t xml:space="preserve">социального становления обучающегося </w:t>
      </w:r>
      <w:r w:rsidRPr="001B0128">
        <w:rPr>
          <w:rFonts w:ascii="Times New Roman" w:eastAsia="Times New Roman" w:hAnsi="Times New Roman" w:cs="Times New Roman"/>
          <w:color w:val="000000"/>
          <w:sz w:val="28"/>
          <w:szCs w:val="28"/>
          <w:lang w:eastAsia="ru-RU"/>
        </w:rPr>
        <w:t>в процессе общения и совместной деятельности в детском сообществе, активного взаимодействия со сверстниками и педагогами.</w:t>
      </w:r>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Внеурочная деятельность способствует социальной интеграции обучающихся путем организации и проведения мероприятий, в которых </w:t>
      </w:r>
      <w:r w:rsidRPr="001B0128">
        <w:rPr>
          <w:rFonts w:ascii="Times New Roman" w:eastAsia="Times New Roman" w:hAnsi="Times New Roman" w:cs="Times New Roman"/>
          <w:color w:val="000000"/>
          <w:sz w:val="28"/>
          <w:szCs w:val="28"/>
          <w:lang w:eastAsia="ru-RU"/>
        </w:rPr>
        <w:lastRenderedPageBreak/>
        <w:t xml:space="preserve">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i/>
          <w:color w:val="000000"/>
          <w:sz w:val="28"/>
          <w:szCs w:val="28"/>
          <w:lang w:eastAsia="ru-RU"/>
        </w:rPr>
        <w:t>Основными целями</w:t>
      </w:r>
      <w:r w:rsidRPr="001B0128">
        <w:rPr>
          <w:rFonts w:ascii="Times New Roman" w:eastAsia="Times New Roman" w:hAnsi="Times New Roman" w:cs="Times New Roman"/>
          <w:color w:val="000000"/>
          <w:sz w:val="28"/>
          <w:szCs w:val="28"/>
          <w:lang w:eastAsia="ru-RU"/>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B2C68" w:rsidRPr="001B0128" w:rsidRDefault="00FB2C68" w:rsidP="00613A7B">
      <w:pPr>
        <w:shd w:val="clear" w:color="auto" w:fill="FFFFFF"/>
        <w:suppressAutoHyphens/>
        <w:spacing w:after="0" w:line="240" w:lineRule="auto"/>
        <w:ind w:firstLine="709"/>
        <w:jc w:val="both"/>
        <w:rPr>
          <w:rFonts w:ascii="Times New Roman" w:eastAsia="Arial Unicode MS" w:hAnsi="Times New Roman" w:cs="Times New Roman"/>
          <w:i/>
          <w:color w:val="000000"/>
          <w:kern w:val="1"/>
          <w:sz w:val="28"/>
          <w:szCs w:val="28"/>
        </w:rPr>
      </w:pPr>
      <w:r w:rsidRPr="001B0128">
        <w:rPr>
          <w:rFonts w:ascii="Times New Roman" w:eastAsia="Arial Unicode MS" w:hAnsi="Times New Roman" w:cs="Times New Roman"/>
          <w:i/>
          <w:color w:val="000000"/>
          <w:kern w:val="1"/>
          <w:sz w:val="28"/>
          <w:szCs w:val="28"/>
        </w:rPr>
        <w:t>Основные задачи:</w:t>
      </w:r>
    </w:p>
    <w:p w:rsidR="00FB2C68" w:rsidRPr="001B0128" w:rsidRDefault="00FB2C68" w:rsidP="00613A7B">
      <w:pPr>
        <w:tabs>
          <w:tab w:val="num" w:pos="9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Arial Unicode MS" w:hAnsi="Times New Roman" w:cs="Times New Roman"/>
          <w:color w:val="00000A"/>
          <w:kern w:val="1"/>
          <w:sz w:val="28"/>
          <w:szCs w:val="28"/>
        </w:rPr>
        <w:t>развитие активности, самостоятельности и независимости в повседневной жизни;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Arial Unicode MS" w:hAnsi="Times New Roman" w:cs="Times New Roman"/>
          <w:bCs/>
          <w:color w:val="00000A"/>
          <w:kern w:val="1"/>
          <w:sz w:val="28"/>
          <w:szCs w:val="28"/>
        </w:rPr>
        <w:t>развитие возможных избирательных способностей и интересов обучающегося в разных видах деятельности;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формирование основ нравственного самосознания личности, умения правильно оценивать окружающее и самих себя,</w:t>
      </w:r>
    </w:p>
    <w:p w:rsidR="00FB2C68" w:rsidRPr="001B0128" w:rsidRDefault="00FB2C68" w:rsidP="00613A7B">
      <w:pPr>
        <w:tabs>
          <w:tab w:val="num" w:pos="563"/>
        </w:tabs>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формирование эстетических потребностей, ценностей и чувств;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развитие трудолюбия, способности к преодолению трудностей, целеустремлённости и настойчивости в достижении результата;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расширение представлений обучающегося о мире и о себе, его социального опыта;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формирование положительного отношения к базовым общественным ценностям;</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333333"/>
          <w:kern w:val="1"/>
          <w:sz w:val="28"/>
          <w:szCs w:val="28"/>
          <w:shd w:val="clear" w:color="auto" w:fill="FFFFFF"/>
        </w:rPr>
        <w:t>формирование умений, навыков социального общения людей;</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bCs/>
          <w:color w:val="00000A"/>
          <w:kern w:val="1"/>
          <w:sz w:val="28"/>
          <w:szCs w:val="28"/>
        </w:rPr>
      </w:pPr>
      <w:r w:rsidRPr="001B0128">
        <w:rPr>
          <w:rFonts w:ascii="Times New Roman" w:eastAsia="Arial Unicode MS" w:hAnsi="Times New Roman" w:cs="Times New Roman"/>
          <w:bCs/>
          <w:color w:val="00000A"/>
          <w:kern w:val="1"/>
          <w:sz w:val="28"/>
          <w:szCs w:val="28"/>
        </w:rPr>
        <w:t>расширение круга общения, выход обучающегося за пределы семьи и образовательной организации;</w:t>
      </w:r>
    </w:p>
    <w:p w:rsidR="00FB2C68" w:rsidRPr="001B0128" w:rsidRDefault="00FB2C68" w:rsidP="00613A7B">
      <w:pPr>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FB2C68" w:rsidRPr="001B0128" w:rsidRDefault="00FB2C68" w:rsidP="00613A7B">
      <w:pPr>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укрепление доверия к другим людям; </w:t>
      </w:r>
    </w:p>
    <w:p w:rsidR="00FB2C68" w:rsidRPr="001B0128" w:rsidRDefault="00FB2C68" w:rsidP="00613A7B">
      <w:pPr>
        <w:suppressAutoHyphens/>
        <w:overflowPunct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развитие доброжелательности и эмоциональной отзывчивости, понимания других людей и сопереживания им.</w:t>
      </w:r>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Внеурочная деятельность организуется по направлениям развития личности: спортивно-оздоровительное, нравственное, социальное, обще</w:t>
      </w:r>
      <w:r w:rsidRPr="001B0128">
        <w:rPr>
          <w:rFonts w:ascii="Times New Roman" w:eastAsia="Times New Roman" w:hAnsi="Times New Roman" w:cs="Times New Roman"/>
          <w:color w:val="000000"/>
          <w:sz w:val="28"/>
          <w:szCs w:val="28"/>
          <w:lang w:eastAsia="ru-RU"/>
        </w:rPr>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FB2C68" w:rsidRPr="001B0128" w:rsidRDefault="00FB2C68" w:rsidP="00613A7B">
      <w:pPr>
        <w:tabs>
          <w:tab w:val="left" w:pos="709"/>
        </w:tabs>
        <w:spacing w:after="0" w:line="240" w:lineRule="auto"/>
        <w:ind w:firstLine="709"/>
        <w:jc w:val="both"/>
        <w:rPr>
          <w:rFonts w:ascii="Times New Roman" w:eastAsia="Times New Roman" w:hAnsi="Times New Roman" w:cs="Times New Roman"/>
          <w:bCs/>
          <w:iCs/>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w:t>
      </w:r>
      <w:r w:rsidRPr="001B0128">
        <w:rPr>
          <w:rFonts w:ascii="Times New Roman" w:eastAsia="Times New Roman" w:hAnsi="Times New Roman" w:cs="Times New Roman"/>
          <w:color w:val="000000"/>
          <w:sz w:val="28"/>
          <w:szCs w:val="28"/>
          <w:lang w:eastAsia="ru-RU"/>
        </w:rPr>
        <w:lastRenderedPageBreak/>
        <w:t>потребностей обучающихся (в том числе индивидуальных), пожеланий родителей (законных представителей).</w:t>
      </w:r>
    </w:p>
    <w:p w:rsidR="00FB2C68" w:rsidRPr="001B0128" w:rsidRDefault="00FB2C68" w:rsidP="00613A7B">
      <w:pPr>
        <w:tabs>
          <w:tab w:val="left" w:pos="709"/>
        </w:tabs>
        <w:spacing w:after="0" w:line="240" w:lineRule="auto"/>
        <w:ind w:firstLine="709"/>
        <w:jc w:val="both"/>
        <w:rPr>
          <w:rFonts w:ascii="Times New Roman" w:eastAsia="Times New Roman" w:hAnsi="Times New Roman" w:cs="Times New Roman"/>
          <w:caps/>
          <w:color w:val="000000"/>
          <w:sz w:val="28"/>
          <w:szCs w:val="28"/>
          <w:lang w:eastAsia="ru-RU"/>
        </w:rPr>
      </w:pPr>
      <w:r w:rsidRPr="001B0128">
        <w:rPr>
          <w:rFonts w:ascii="Times New Roman" w:eastAsia="Times New Roman" w:hAnsi="Times New Roman" w:cs="Times New Roman"/>
          <w:bCs/>
          <w:iCs/>
          <w:color w:val="000000"/>
          <w:sz w:val="28"/>
          <w:szCs w:val="28"/>
          <w:lang w:eastAsia="ru-RU"/>
        </w:rPr>
        <w:t>Обязательной частью внеурочной деятельности</w:t>
      </w:r>
      <w:r w:rsidRPr="001B0128">
        <w:rPr>
          <w:rFonts w:ascii="Times New Roman" w:eastAsia="Times New Roman" w:hAnsi="Times New Roman" w:cs="Times New Roman"/>
          <w:iCs/>
          <w:color w:val="000000"/>
          <w:sz w:val="28"/>
          <w:szCs w:val="28"/>
          <w:lang w:eastAsia="ru-RU"/>
        </w:rPr>
        <w:t>,</w:t>
      </w:r>
      <w:r w:rsidRPr="001B0128">
        <w:rPr>
          <w:rFonts w:ascii="Times New Roman" w:eastAsia="Times New Roman" w:hAnsi="Times New Roman" w:cs="Times New Roman"/>
          <w:color w:val="000000"/>
          <w:sz w:val="28"/>
          <w:szCs w:val="28"/>
          <w:lang w:eastAsia="ru-RU"/>
        </w:rPr>
        <w:t xml:space="preserve"> поддерживающей процесс освоения содержания АОП НОО, является</w:t>
      </w:r>
      <w:r w:rsidRPr="001B0128">
        <w:rPr>
          <w:rFonts w:ascii="Times New Roman" w:eastAsia="Times New Roman" w:hAnsi="Times New Roman" w:cs="Times New Roman"/>
          <w:b/>
          <w:color w:val="000000"/>
          <w:sz w:val="28"/>
          <w:szCs w:val="28"/>
          <w:lang w:eastAsia="ru-RU"/>
        </w:rPr>
        <w:t xml:space="preserve"> коррекционно-развивающая область</w:t>
      </w:r>
      <w:r w:rsidRPr="001B0128">
        <w:rPr>
          <w:rFonts w:ascii="Times New Roman" w:eastAsia="Times New Roman" w:hAnsi="Times New Roman" w:cs="Times New Roman"/>
          <w:color w:val="000000"/>
          <w:sz w:val="28"/>
          <w:szCs w:val="28"/>
          <w:lang w:eastAsia="ru-RU"/>
        </w:rPr>
        <w:t xml:space="preserve">. </w:t>
      </w:r>
      <w:r w:rsidRPr="001B0128">
        <w:rPr>
          <w:rFonts w:ascii="Times New Roman" w:eastAsia="Times New Roman" w:hAnsi="Times New Roman" w:cs="Times New Roman"/>
          <w:caps/>
          <w:color w:val="000000"/>
          <w:sz w:val="28"/>
          <w:szCs w:val="28"/>
          <w:lang w:eastAsia="ru-RU"/>
        </w:rPr>
        <w:t>С</w:t>
      </w:r>
      <w:r w:rsidRPr="001B0128">
        <w:rPr>
          <w:rFonts w:ascii="Times New Roman" w:eastAsia="Times New Roman" w:hAnsi="Times New Roman" w:cs="Times New Roman"/>
          <w:color w:val="000000"/>
          <w:sz w:val="28"/>
          <w:szCs w:val="28"/>
          <w:lang w:eastAsia="ru-RU"/>
        </w:rPr>
        <w:t xml:space="preserve">одержание </w:t>
      </w:r>
      <w:r w:rsidRPr="001B0128">
        <w:rPr>
          <w:rFonts w:ascii="Times New Roman" w:eastAsia="Times New Roman" w:hAnsi="Times New Roman" w:cs="Times New Roman"/>
          <w:b/>
          <w:color w:val="000000"/>
          <w:sz w:val="28"/>
          <w:szCs w:val="28"/>
          <w:lang w:eastAsia="ru-RU"/>
        </w:rPr>
        <w:t>коррекционно-развивающей области</w:t>
      </w:r>
      <w:r w:rsidRPr="001B0128">
        <w:rPr>
          <w:rFonts w:ascii="Times New Roman" w:eastAsia="Times New Roman" w:hAnsi="Times New Roman" w:cs="Times New Roman"/>
          <w:color w:val="000000"/>
          <w:sz w:val="28"/>
          <w:szCs w:val="28"/>
          <w:lang w:eastAsia="ru-RU"/>
        </w:rPr>
        <w:t xml:space="preserve"> представлено коррекционно-развивающими занятиями (логопедическими и психо-коррекционными) и ритмикой</w:t>
      </w:r>
      <w:r w:rsidRPr="001B0128">
        <w:rPr>
          <w:rFonts w:ascii="Times New Roman" w:eastAsia="Times New Roman" w:hAnsi="Times New Roman" w:cs="Times New Roman"/>
          <w:caps/>
          <w:color w:val="000000"/>
          <w:sz w:val="28"/>
          <w:szCs w:val="28"/>
          <w:lang w:eastAsia="ru-RU"/>
        </w:rPr>
        <w:t>.</w:t>
      </w:r>
    </w:p>
    <w:p w:rsidR="00FB2C68" w:rsidRPr="001B0128" w:rsidRDefault="00FB2C68" w:rsidP="00613A7B">
      <w:pPr>
        <w:widowControl w:val="0"/>
        <w:tabs>
          <w:tab w:val="left" w:pos="4500"/>
          <w:tab w:val="left" w:pos="9180"/>
          <w:tab w:val="left" w:pos="9360"/>
        </w:tabs>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Mangal"/>
          <w:kern w:val="3"/>
          <w:sz w:val="28"/>
          <w:szCs w:val="28"/>
          <w:lang w:eastAsia="zh-CN" w:bidi="hi-I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sidRPr="001B0128">
        <w:rPr>
          <w:rFonts w:ascii="Times New Roman" w:eastAsia="SimSun" w:hAnsi="Times New Roman" w:cs="Times New Roman"/>
          <w:kern w:val="3"/>
          <w:sz w:val="28"/>
          <w:szCs w:val="28"/>
          <w:lang w:eastAsia="zh-CN" w:bidi="hi-IN"/>
        </w:rPr>
        <w:t xml:space="preserve">составляет в течение 5 учебных лет не менее 1680 часов.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kern w:val="2"/>
          <w:sz w:val="28"/>
          <w:szCs w:val="28"/>
          <w:lang w:eastAsia="ru-RU"/>
        </w:rPr>
      </w:pPr>
      <w:r w:rsidRPr="001B0128">
        <w:rPr>
          <w:rFonts w:ascii="Times New Roman" w:eastAsia="Times New Roman" w:hAnsi="Times New Roman" w:cs="Times New Roman"/>
          <w:kern w:val="2"/>
          <w:sz w:val="28"/>
          <w:szCs w:val="28"/>
          <w:lang w:eastAsia="ru-RU"/>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FB2C68" w:rsidRPr="001B0128" w:rsidRDefault="00FB2C68"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создаваемых на базе </w:t>
      </w:r>
      <w:r w:rsidR="00CB763E" w:rsidRPr="001B0128">
        <w:rPr>
          <w:rFonts w:ascii="Times New Roman" w:eastAsia="Times New Roman" w:hAnsi="Times New Roman" w:cs="Times New Roman"/>
          <w:color w:val="000000"/>
          <w:sz w:val="28"/>
          <w:szCs w:val="28"/>
          <w:lang w:eastAsia="ru-RU"/>
        </w:rPr>
        <w:t>МКОУ ООШ г. Сосновка</w:t>
      </w:r>
    </w:p>
    <w:p w:rsidR="00FB2C68" w:rsidRPr="001B0128" w:rsidRDefault="00AE4AD1" w:rsidP="00613A7B">
      <w:pPr>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Школа</w:t>
      </w:r>
      <w:r w:rsidR="00FB2C68" w:rsidRPr="001B0128">
        <w:rPr>
          <w:rFonts w:ascii="Times New Roman" w:eastAsia="Times New Roman" w:hAnsi="Times New Roman" w:cs="Times New Roman"/>
          <w:color w:val="000000"/>
          <w:sz w:val="28"/>
          <w:szCs w:val="28"/>
          <w:lang w:eastAsia="ru-RU"/>
        </w:rPr>
        <w:t xml:space="preserve">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процесса</w:t>
      </w:r>
      <w:r w:rsidR="00FB2C68" w:rsidRPr="001B0128">
        <w:rPr>
          <w:rFonts w:ascii="Times New Roman" w:eastAsia="Times New Roman" w:hAnsi="Times New Roman" w:cs="Times New Roman"/>
          <w:color w:val="000000"/>
          <w:spacing w:val="-4"/>
          <w:sz w:val="28"/>
          <w:szCs w:val="28"/>
          <w:lang w:eastAsia="ru-RU"/>
        </w:rPr>
        <w:t xml:space="preserve"> на основе системно-деятельностного и культурно-исторического подходов</w:t>
      </w:r>
      <w:r w:rsidR="00FB2C68" w:rsidRPr="001B0128">
        <w:rPr>
          <w:rFonts w:ascii="Times New Roman" w:eastAsia="Times New Roman" w:hAnsi="Times New Roman" w:cs="Times New Roman"/>
          <w:color w:val="000000"/>
          <w:sz w:val="28"/>
          <w:szCs w:val="28"/>
          <w:lang w:eastAsia="ru-RU"/>
        </w:rPr>
        <w:t>.</w:t>
      </w:r>
    </w:p>
    <w:p w:rsidR="00FB2C68" w:rsidRPr="001B0128" w:rsidRDefault="00FB2C68" w:rsidP="00613A7B">
      <w:pPr>
        <w:tabs>
          <w:tab w:val="left" w:pos="-180"/>
        </w:tabs>
        <w:autoSpaceDE w:val="0"/>
        <w:autoSpaceDN w:val="0"/>
        <w:adjustRightInd w:val="0"/>
        <w:spacing w:before="240" w:after="120" w:line="240" w:lineRule="auto"/>
        <w:jc w:val="both"/>
        <w:textAlignment w:val="center"/>
        <w:outlineLvl w:val="1"/>
        <w:rPr>
          <w:rFonts w:ascii="Times New Roman" w:eastAsia="Times New Roman" w:hAnsi="Times New Roman" w:cs="Times New Roman"/>
          <w:b/>
          <w:sz w:val="28"/>
          <w:szCs w:val="28"/>
          <w:lang w:eastAsia="ru-RU"/>
        </w:rPr>
      </w:pPr>
      <w:bookmarkStart w:id="21" w:name="_Toc415833135"/>
      <w:r w:rsidRPr="001B0128">
        <w:rPr>
          <w:rFonts w:ascii="Times New Roman" w:eastAsia="Times New Roman" w:hAnsi="Times New Roman" w:cs="Times New Roman"/>
          <w:b/>
          <w:sz w:val="28"/>
          <w:szCs w:val="28"/>
          <w:lang w:eastAsia="ru-RU"/>
        </w:rPr>
        <w:t>3. Организационный раздел</w:t>
      </w:r>
      <w:bookmarkEnd w:id="21"/>
    </w:p>
    <w:p w:rsidR="00FB2C68" w:rsidRPr="001B0128" w:rsidRDefault="00FB2C68" w:rsidP="00613A7B">
      <w:pPr>
        <w:suppressAutoHyphens/>
        <w:autoSpaceDE w:val="0"/>
        <w:autoSpaceDN w:val="0"/>
        <w:adjustRightInd w:val="0"/>
        <w:spacing w:before="120" w:after="120" w:line="240" w:lineRule="auto"/>
        <w:jc w:val="both"/>
        <w:outlineLvl w:val="2"/>
        <w:rPr>
          <w:rFonts w:ascii="Times New Roman" w:eastAsia="Arial Unicode MS" w:hAnsi="Times New Roman" w:cs="Times New Roman"/>
          <w:b/>
          <w:kern w:val="1"/>
          <w:sz w:val="28"/>
          <w:szCs w:val="28"/>
        </w:rPr>
      </w:pPr>
      <w:bookmarkStart w:id="22" w:name="_Toc415833136"/>
      <w:r w:rsidRPr="001B0128">
        <w:rPr>
          <w:rFonts w:ascii="Times New Roman" w:eastAsia="Arial Unicode MS" w:hAnsi="Times New Roman" w:cs="Times New Roman"/>
          <w:b/>
          <w:kern w:val="1"/>
          <w:sz w:val="28"/>
          <w:szCs w:val="28"/>
        </w:rPr>
        <w:t>3.1. Учебный план</w:t>
      </w:r>
      <w:bookmarkEnd w:id="22"/>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pacing w:val="-2"/>
          <w:sz w:val="28"/>
          <w:szCs w:val="28"/>
        </w:rPr>
        <w:t xml:space="preserve">Учебный план Организаций Российской Федерации, реализующих АОП НОО </w:t>
      </w:r>
      <w:r w:rsidRPr="001B0128">
        <w:rPr>
          <w:rFonts w:ascii="Times New Roman" w:eastAsia="Times New Roman" w:hAnsi="Times New Roman" w:cs="Times New Roman"/>
          <w:sz w:val="28"/>
          <w:szCs w:val="28"/>
        </w:rPr>
        <w:t>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B2C68" w:rsidRPr="001B0128" w:rsidRDefault="00FB2C68" w:rsidP="00613A7B">
      <w:pPr>
        <w:shd w:val="clear" w:color="auto" w:fill="FFFFFF"/>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Учебный</w:t>
      </w:r>
      <w:r w:rsidR="00AE4AD1" w:rsidRPr="001B0128">
        <w:rPr>
          <w:rFonts w:ascii="Times New Roman" w:eastAsia="Arial Unicode MS" w:hAnsi="Times New Roman" w:cs="Times New Roman"/>
          <w:color w:val="00000A"/>
          <w:kern w:val="1"/>
          <w:sz w:val="28"/>
          <w:szCs w:val="28"/>
        </w:rPr>
        <w:t>соответствует</w:t>
      </w:r>
      <w:r w:rsidRPr="001B0128">
        <w:rPr>
          <w:rFonts w:ascii="Times New Roman" w:eastAsia="Arial Unicode MS" w:hAnsi="Times New Roman" w:cs="Times New Roman"/>
          <w:color w:val="00000A"/>
          <w:kern w:val="1"/>
          <w:sz w:val="28"/>
          <w:szCs w:val="28"/>
        </w:rPr>
        <w:t xml:space="preserve">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lastRenderedPageBreak/>
        <w:t xml:space="preserve">В учебном плане представлены семь предметных областей и коррекционно-развивающая область. </w:t>
      </w:r>
      <w:r w:rsidRPr="001B0128">
        <w:rPr>
          <w:rFonts w:ascii="Times New Roman" w:eastAsia="Times New Roman" w:hAnsi="Times New Roman" w:cs="Times New Roman"/>
          <w:spacing w:val="-4"/>
          <w:sz w:val="28"/>
          <w:szCs w:val="28"/>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1B0128">
        <w:rPr>
          <w:rFonts w:ascii="Times New Roman" w:eastAsia="Times New Roman" w:hAnsi="Times New Roman" w:cs="Times New Roman"/>
          <w:sz w:val="28"/>
          <w:szCs w:val="28"/>
        </w:rPr>
        <w:t>с целью коррекции недостатков психофизического развития обучающихся</w:t>
      </w:r>
      <w:r w:rsidRPr="001B0128">
        <w:rPr>
          <w:rFonts w:ascii="Times New Roman" w:eastAsia="Times New Roman" w:hAnsi="Times New Roman" w:cs="Times New Roman"/>
          <w:spacing w:val="-4"/>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b/>
          <w:i/>
          <w:color w:val="000000"/>
          <w:sz w:val="28"/>
          <w:szCs w:val="28"/>
        </w:rPr>
        <w:t>Обязательная часть учебного плана</w:t>
      </w:r>
      <w:r w:rsidRPr="001B0128">
        <w:rPr>
          <w:rFonts w:ascii="Times New Roman" w:eastAsia="Times New Roman" w:hAnsi="Times New Roman" w:cs="Times New Roman"/>
          <w:color w:val="000000"/>
          <w:sz w:val="28"/>
          <w:szCs w:val="28"/>
        </w:rPr>
        <w:t xml:space="preserve"> определяет </w:t>
      </w:r>
      <w:r w:rsidRPr="001B0128">
        <w:rPr>
          <w:rFonts w:ascii="Times New Roman" w:eastAsia="Times New Roman" w:hAnsi="Times New Roman" w:cs="Times New Roman"/>
          <w:color w:val="000000"/>
          <w:spacing w:val="2"/>
          <w:sz w:val="28"/>
          <w:szCs w:val="28"/>
        </w:rPr>
        <w:t>состав учебных предметов обязательных предметных обла</w:t>
      </w:r>
      <w:r w:rsidRPr="001B0128">
        <w:rPr>
          <w:rFonts w:ascii="Times New Roman" w:eastAsia="Times New Roman" w:hAnsi="Times New Roman" w:cs="Times New Roman"/>
          <w:color w:val="000000"/>
          <w:sz w:val="28"/>
          <w:szCs w:val="28"/>
        </w:rPr>
        <w:t>стей, которые должны быть реализованы во всех имеющих государственную аккредитацию образовательных организациях, реализующих АОП НОО, и учебное время, отводимое на их изучение по классам (годам) обучения.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Обязательная часть учебного плана отражает содержание образования, которое обеспечивает достижение</w:t>
      </w:r>
      <w:r w:rsidRPr="001B0128">
        <w:rPr>
          <w:rFonts w:ascii="Times New Roman" w:eastAsia="Times New Roman" w:hAnsi="Times New Roman" w:cs="Times New Roman"/>
          <w:color w:val="000000"/>
          <w:sz w:val="28"/>
          <w:szCs w:val="28"/>
        </w:rPr>
        <w:t xml:space="preserve"> важнейших целей современного образования обучающихся с ЗПР: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готовность обучающихся к продолжению образования на </w:t>
      </w:r>
      <w:r w:rsidRPr="001B0128">
        <w:rPr>
          <w:rFonts w:ascii="Times New Roman" w:eastAsia="Times New Roman" w:hAnsi="Times New Roman" w:cs="Times New Roman"/>
          <w:color w:val="000000"/>
          <w:spacing w:val="2"/>
          <w:sz w:val="28"/>
          <w:szCs w:val="28"/>
        </w:rPr>
        <w:t>последующей ступени основного общего образования</w:t>
      </w:r>
      <w:r w:rsidRPr="001B0128">
        <w:rPr>
          <w:rFonts w:ascii="Times New Roman" w:eastAsia="Times New Roman" w:hAnsi="Times New Roman" w:cs="Times New Roman"/>
          <w:color w:val="000000"/>
          <w:sz w:val="28"/>
          <w:szCs w:val="28"/>
        </w:rPr>
        <w:t>;</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pacing w:val="2"/>
          <w:sz w:val="28"/>
          <w:szCs w:val="28"/>
        </w:rPr>
        <w:t xml:space="preserve">формирование здорового образа жизни, элементарных </w:t>
      </w:r>
      <w:r w:rsidRPr="001B0128">
        <w:rPr>
          <w:rFonts w:ascii="Times New Roman" w:eastAsia="Times New Roman" w:hAnsi="Times New Roman" w:cs="Times New Roman"/>
          <w:color w:val="000000"/>
          <w:sz w:val="28"/>
          <w:szCs w:val="28"/>
        </w:rPr>
        <w:t>правил поведения в экстремальных ситуациях;</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личностное развитие обучающегося в соответствии с его индивидуальностью.</w:t>
      </w:r>
    </w:p>
    <w:p w:rsidR="00FB2C68" w:rsidRPr="001B0128" w:rsidRDefault="00AE4AD1"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Школа </w:t>
      </w:r>
      <w:r w:rsidR="00FB2C68" w:rsidRPr="001B0128">
        <w:rPr>
          <w:rFonts w:ascii="Times New Roman" w:eastAsia="Times New Roman" w:hAnsi="Times New Roman" w:cs="Times New Roman"/>
          <w:color w:val="000000"/>
          <w:sz w:val="28"/>
          <w:szCs w:val="28"/>
        </w:rPr>
        <w:t>самостоятельно в осуществлении образовательного процесса, в выборе видов деятельности по каждому предмету (</w:t>
      </w:r>
      <w:r w:rsidR="00FB2C68" w:rsidRPr="001B0128">
        <w:rPr>
          <w:rFonts w:ascii="Times New Roman" w:eastAsia="Times New Roman" w:hAnsi="Times New Roman" w:cs="Times New Roman"/>
          <w:sz w:val="28"/>
          <w:szCs w:val="28"/>
        </w:rPr>
        <w:t>предметно-практическая деятельность, экскурсии и т.</w:t>
      </w:r>
      <w:r w:rsidR="00FB2C68" w:rsidRPr="001B0128">
        <w:rPr>
          <w:rFonts w:ascii="Cambria Math" w:eastAsia="Times New Roman" w:hAnsi="Cambria Math" w:cs="Times New Roman"/>
          <w:sz w:val="28"/>
          <w:szCs w:val="28"/>
        </w:rPr>
        <w:t> </w:t>
      </w:r>
      <w:r w:rsidR="00FB2C68" w:rsidRPr="001B0128">
        <w:rPr>
          <w:rFonts w:ascii="Times New Roman" w:eastAsia="Times New Roman" w:hAnsi="Times New Roman" w:cs="Times New Roman"/>
          <w:sz w:val="28"/>
          <w:szCs w:val="28"/>
        </w:rPr>
        <w:t>д.</w:t>
      </w:r>
      <w:r w:rsidR="00FB2C68" w:rsidRPr="001B0128">
        <w:rPr>
          <w:rFonts w:ascii="Times New Roman" w:eastAsia="Times New Roman" w:hAnsi="Times New Roman" w:cs="Times New Roman"/>
          <w:color w:val="000000"/>
          <w:sz w:val="28"/>
          <w:szCs w:val="28"/>
        </w:rPr>
        <w:t>).</w:t>
      </w:r>
    </w:p>
    <w:p w:rsidR="00AE4AD1" w:rsidRPr="001B0128" w:rsidRDefault="00FB2C68" w:rsidP="00613A7B">
      <w:pPr>
        <w:autoSpaceDE w:val="0"/>
        <w:autoSpaceDN w:val="0"/>
        <w:adjustRightInd w:val="0"/>
        <w:spacing w:after="0" w:line="240" w:lineRule="auto"/>
        <w:ind w:firstLine="709"/>
        <w:jc w:val="both"/>
        <w:textAlignment w:val="center"/>
        <w:rPr>
          <w:rFonts w:ascii="Times New Roman" w:eastAsia="Arial Unicode MS" w:hAnsi="Times New Roman" w:cs="Times New Roman"/>
          <w:color w:val="00000A"/>
          <w:kern w:val="1"/>
          <w:sz w:val="28"/>
          <w:szCs w:val="28"/>
        </w:rPr>
      </w:pPr>
      <w:r w:rsidRPr="001B0128">
        <w:rPr>
          <w:rFonts w:ascii="Times New Roman" w:eastAsia="Times New Roman" w:hAnsi="Times New Roman" w:cs="Times New Roman"/>
          <w:b/>
          <w:i/>
          <w:sz w:val="28"/>
          <w:szCs w:val="28"/>
        </w:rPr>
        <w:t>Часть учебного плана, формируемая участниками образовательных отношений</w:t>
      </w:r>
      <w:r w:rsidRPr="001B0128">
        <w:rPr>
          <w:rFonts w:ascii="Times New Roman" w:eastAsia="Times New Roman" w:hAnsi="Times New Roman" w:cs="Times New Roman"/>
          <w:b/>
          <w:sz w:val="28"/>
          <w:szCs w:val="28"/>
        </w:rPr>
        <w:t>,</w:t>
      </w:r>
      <w:r w:rsidRPr="001B0128">
        <w:rPr>
          <w:rFonts w:ascii="Times New Roman" w:eastAsia="Times New Roman" w:hAnsi="Times New Roman" w:cs="Times New Roman"/>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w:t>
      </w:r>
    </w:p>
    <w:p w:rsidR="00FB2C68" w:rsidRPr="001B0128" w:rsidRDefault="00FB2C68" w:rsidP="00613A7B">
      <w:pPr>
        <w:suppressAutoHyphens/>
        <w:adjustRightInd w:val="0"/>
        <w:spacing w:after="0" w:line="240" w:lineRule="auto"/>
        <w:ind w:firstLine="709"/>
        <w:jc w:val="both"/>
        <w:rPr>
          <w:rFonts w:ascii="Times New Roman" w:eastAsia="Arial Unicode MS" w:hAnsi="Times New Roman" w:cs="Times New Roman"/>
          <w:color w:val="00000A"/>
          <w:kern w:val="1"/>
          <w:sz w:val="28"/>
          <w:szCs w:val="28"/>
        </w:rPr>
      </w:pP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1B0128">
        <w:rPr>
          <w:rFonts w:ascii="Times New Roman" w:eastAsia="Arial Unicode MS" w:hAnsi="Times New Roman" w:cs="Times New Roman"/>
          <w:spacing w:val="2"/>
          <w:kern w:val="1"/>
          <w:sz w:val="28"/>
          <w:szCs w:val="28"/>
        </w:rPr>
        <w:t>обучающихся в соответствии с сани</w:t>
      </w:r>
      <w:r w:rsidRPr="001B0128">
        <w:rPr>
          <w:rFonts w:ascii="Times New Roman" w:eastAsia="Arial Unicode MS" w:hAnsi="Times New Roman" w:cs="Times New Roman"/>
          <w:kern w:val="1"/>
          <w:sz w:val="28"/>
          <w:szCs w:val="28"/>
        </w:rPr>
        <w:t>тарно­гигиеническими требованиями</w:t>
      </w:r>
      <w:r w:rsidRPr="001B0128">
        <w:rPr>
          <w:rFonts w:ascii="Times New Roman" w:eastAsia="Arial Unicode MS" w:hAnsi="Times New Roman" w:cs="Times New Roman"/>
          <w:color w:val="00000A"/>
          <w:kern w:val="1"/>
          <w:sz w:val="28"/>
          <w:szCs w:val="28"/>
        </w:rPr>
        <w:t>.</w:t>
      </w:r>
    </w:p>
    <w:p w:rsidR="00FB2C68" w:rsidRPr="001B0128" w:rsidRDefault="00FB2C68" w:rsidP="00613A7B">
      <w:pPr>
        <w:tabs>
          <w:tab w:val="left" w:pos="1260"/>
        </w:tabs>
        <w:suppressAutoHyphens/>
        <w:autoSpaceDE w:val="0"/>
        <w:autoSpaceDN w:val="0"/>
        <w:adjustRightInd w:val="0"/>
        <w:spacing w:after="0" w:line="240" w:lineRule="auto"/>
        <w:ind w:firstLine="709"/>
        <w:jc w:val="both"/>
        <w:rPr>
          <w:rFonts w:ascii="Times New Roman" w:eastAsia="Arial Unicode MS" w:hAnsi="Times New Roman" w:cs="Times New Roman"/>
          <w:spacing w:val="2"/>
          <w:kern w:val="1"/>
          <w:sz w:val="28"/>
          <w:szCs w:val="28"/>
        </w:rPr>
      </w:pPr>
      <w:r w:rsidRPr="001B0128">
        <w:rPr>
          <w:rFonts w:ascii="Times New Roman" w:eastAsia="Arial Unicode MS" w:hAnsi="Times New Roman" w:cs="Times New Roman"/>
          <w:color w:val="00000A"/>
          <w:kern w:val="1"/>
          <w:sz w:val="28"/>
          <w:szCs w:val="28"/>
        </w:rPr>
        <w:t xml:space="preserve">Обязательным компонентом учебного плана является </w:t>
      </w:r>
      <w:r w:rsidRPr="001B0128">
        <w:rPr>
          <w:rFonts w:ascii="Times New Roman" w:eastAsia="Arial Unicode MS" w:hAnsi="Times New Roman" w:cs="Times New Roman"/>
          <w:b/>
          <w:i/>
          <w:color w:val="00000A"/>
          <w:kern w:val="1"/>
          <w:sz w:val="28"/>
          <w:szCs w:val="28"/>
        </w:rPr>
        <w:t>внеурочная деятельность</w:t>
      </w:r>
      <w:r w:rsidRPr="001B0128">
        <w:rPr>
          <w:rFonts w:ascii="Times New Roman" w:eastAsia="Arial Unicode MS" w:hAnsi="Times New Roman" w:cs="Times New Roman"/>
          <w:color w:val="00000A"/>
          <w:kern w:val="1"/>
          <w:sz w:val="28"/>
          <w:szCs w:val="28"/>
        </w:rPr>
        <w:t>. В соответствии с требованиями ФГОС НОО обучающихся с ОВЗ</w:t>
      </w:r>
      <w:r w:rsidRPr="001B0128">
        <w:rPr>
          <w:rFonts w:ascii="Times New Roman" w:eastAsia="Arial Unicode MS" w:hAnsi="Times New Roman" w:cs="Times New Roman"/>
          <w:bCs/>
          <w:color w:val="00000A"/>
          <w:kern w:val="1"/>
          <w:sz w:val="28"/>
          <w:szCs w:val="28"/>
        </w:rPr>
        <w:t>внеурочная деятельность</w:t>
      </w:r>
      <w:r w:rsidRPr="001B0128">
        <w:rPr>
          <w:rFonts w:ascii="Times New Roman" w:eastAsia="Arial Unicode MS" w:hAnsi="Times New Roman" w:cs="Times New Roman"/>
          <w:color w:val="00000A"/>
          <w:kern w:val="1"/>
          <w:sz w:val="28"/>
          <w:szCs w:val="28"/>
        </w:rPr>
        <w:t>организ</w:t>
      </w:r>
      <w:r w:rsidRPr="001B0128">
        <w:rPr>
          <w:rFonts w:ascii="Times New Roman" w:eastAsia="Arial Unicode MS" w:hAnsi="Times New Roman" w:cs="Times New Roman"/>
          <w:color w:val="00000A"/>
          <w:spacing w:val="2"/>
          <w:kern w:val="1"/>
          <w:sz w:val="28"/>
          <w:szCs w:val="28"/>
        </w:rPr>
        <w:t>уется по направлениям развития личности (духовно­нравственное, социальное, общеинтеллектуальное, общекультур</w:t>
      </w:r>
      <w:r w:rsidRPr="001B0128">
        <w:rPr>
          <w:rFonts w:ascii="Times New Roman" w:eastAsia="Arial Unicode MS" w:hAnsi="Times New Roman" w:cs="Times New Roman"/>
          <w:color w:val="00000A"/>
          <w:kern w:val="1"/>
          <w:sz w:val="28"/>
          <w:szCs w:val="28"/>
        </w:rPr>
        <w:t xml:space="preserve">ное, спортивно­оздоровительное). </w:t>
      </w:r>
      <w:r w:rsidRPr="001B0128">
        <w:rPr>
          <w:rFonts w:ascii="Times New Roman" w:eastAsia="Arial Unicode MS" w:hAnsi="Times New Roman" w:cs="Times New Roman"/>
          <w:spacing w:val="2"/>
          <w:kern w:val="1"/>
          <w:sz w:val="28"/>
          <w:szCs w:val="28"/>
        </w:rPr>
        <w:t xml:space="preserve">Организация занятий по направлениям </w:t>
      </w:r>
      <w:r w:rsidRPr="001B0128">
        <w:rPr>
          <w:rFonts w:ascii="Times New Roman" w:eastAsia="Arial Unicode MS" w:hAnsi="Times New Roman" w:cs="Times New Roman"/>
          <w:spacing w:val="2"/>
          <w:kern w:val="1"/>
          <w:sz w:val="28"/>
          <w:szCs w:val="28"/>
        </w:rPr>
        <w:lastRenderedPageBreak/>
        <w:t>внеурочной деятельности является неотъемлемой частью образовательного процесса в образовательной организации.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 xml:space="preserve">Выбор направлений внеурочной деятельности определяется </w:t>
      </w:r>
      <w:r w:rsidR="00AE4AD1" w:rsidRPr="001B0128">
        <w:rPr>
          <w:rFonts w:ascii="Times New Roman" w:eastAsia="Times New Roman" w:hAnsi="Times New Roman" w:cs="Times New Roman"/>
          <w:sz w:val="28"/>
          <w:szCs w:val="28"/>
        </w:rPr>
        <w:t>Школой.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8"/>
          <w:szCs w:val="28"/>
        </w:rPr>
      </w:pPr>
      <w:r w:rsidRPr="001B0128">
        <w:rPr>
          <w:rFonts w:ascii="Times New Roman" w:eastAsia="Times New Roman" w:hAnsi="Times New Roman" w:cs="Times New Roman"/>
          <w:b/>
          <w:i/>
          <w:color w:val="000000"/>
          <w:sz w:val="28"/>
          <w:szCs w:val="28"/>
        </w:rPr>
        <w:t>Коррекционно-развивающая область</w:t>
      </w:r>
      <w:r w:rsidRPr="001B0128">
        <w:rPr>
          <w:rFonts w:ascii="Times New Roman" w:eastAsia="Times New Roman" w:hAnsi="Times New Roman" w:cs="Times New Roman"/>
          <w:color w:val="000000"/>
          <w:sz w:val="28"/>
          <w:szCs w:val="28"/>
        </w:rPr>
        <w:t xml:space="preserve">, согласно требованиям Стандарта, является </w:t>
      </w:r>
      <w:r w:rsidRPr="001B0128">
        <w:rPr>
          <w:rFonts w:ascii="Times New Roman" w:eastAsia="Times New Roman" w:hAnsi="Times New Roman" w:cs="Times New Roman"/>
          <w:b/>
          <w:color w:val="000000"/>
          <w:sz w:val="28"/>
          <w:szCs w:val="28"/>
        </w:rPr>
        <w:t>обязательной частью внеурочной деятельности</w:t>
      </w:r>
      <w:r w:rsidRPr="001B0128">
        <w:rPr>
          <w:rFonts w:ascii="Times New Roman" w:eastAsia="Times New Roman" w:hAnsi="Times New Roman" w:cs="Times New Roman"/>
          <w:color w:val="000000"/>
          <w:sz w:val="28"/>
          <w:szCs w:val="28"/>
        </w:rPr>
        <w:t xml:space="preserve"> и представлено </w:t>
      </w:r>
      <w:r w:rsidRPr="001B0128">
        <w:rPr>
          <w:rFonts w:ascii="Times New Roman" w:eastAsia="Times New Roman" w:hAnsi="Times New Roman" w:cs="Times New Roman"/>
          <w:color w:val="000000"/>
          <w:spacing w:val="1"/>
          <w:sz w:val="28"/>
          <w:szCs w:val="28"/>
        </w:rPr>
        <w:t xml:space="preserve">фронтальными и индивидуальными </w:t>
      </w:r>
      <w:r w:rsidRPr="001B0128">
        <w:rPr>
          <w:rFonts w:ascii="Times New Roman" w:eastAsia="Times New Roman" w:hAnsi="Times New Roman" w:cs="Times New Roman"/>
          <w:color w:val="000000"/>
          <w:sz w:val="28"/>
          <w:szCs w:val="28"/>
        </w:rPr>
        <w:t xml:space="preserve">коррекционно-развивающими занятиями (логопедическими и психокоррекционными) и ритмикой, </w:t>
      </w:r>
      <w:r w:rsidRPr="001B0128">
        <w:rPr>
          <w:rFonts w:ascii="Times New Roman" w:eastAsia="Times New Roman" w:hAnsi="Times New Roman" w:cs="Times New Roman"/>
          <w:color w:val="000000"/>
          <w:spacing w:val="1"/>
          <w:sz w:val="28"/>
          <w:szCs w:val="28"/>
        </w:rPr>
        <w:t xml:space="preserve">направленными на </w:t>
      </w:r>
      <w:r w:rsidRPr="001B0128">
        <w:rPr>
          <w:rFonts w:ascii="Times New Roman" w:eastAsia="Times New Roman" w:hAnsi="Times New Roman" w:cs="Times New Roman"/>
          <w:color w:val="000000"/>
          <w:sz w:val="28"/>
          <w:szCs w:val="28"/>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AE4AD1" w:rsidRPr="001B0128">
        <w:rPr>
          <w:rFonts w:ascii="Times New Roman" w:eastAsia="Times New Roman" w:hAnsi="Times New Roman" w:cs="Times New Roman"/>
          <w:color w:val="000000"/>
          <w:sz w:val="28"/>
          <w:szCs w:val="28"/>
        </w:rPr>
        <w:t xml:space="preserve">Школой </w:t>
      </w:r>
      <w:r w:rsidRPr="001B0128">
        <w:rPr>
          <w:rFonts w:ascii="Times New Roman" w:eastAsia="Times New Roman" w:hAnsi="Times New Roman" w:cs="Times New Roman"/>
          <w:color w:val="000000"/>
          <w:sz w:val="28"/>
          <w:szCs w:val="28"/>
        </w:rPr>
        <w:t>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1B0128">
        <w:rPr>
          <w:rFonts w:ascii="Times New Roman" w:eastAsia="Times New Roman" w:hAnsi="Times New Roman" w:cs="Times New Roman"/>
          <w:color w:val="000000"/>
          <w:kern w:val="2"/>
          <w:sz w:val="28"/>
          <w:szCs w:val="28"/>
        </w:rPr>
        <w:t>оррекционно-развивающие занятия могут проводиться в индивидуальной и групповой форме.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Организация внеурочной деятельности предполагает, что в этой работе принимают участие все педагогические работники </w:t>
      </w:r>
      <w:r w:rsidR="00CB763E" w:rsidRPr="001B0128">
        <w:rPr>
          <w:rFonts w:ascii="Times New Roman" w:eastAsia="Times New Roman" w:hAnsi="Times New Roman" w:cs="Times New Roman"/>
          <w:color w:val="000000"/>
          <w:sz w:val="28"/>
          <w:szCs w:val="28"/>
        </w:rPr>
        <w:t xml:space="preserve">школы </w:t>
      </w:r>
      <w:r w:rsidRPr="001B0128">
        <w:rPr>
          <w:rFonts w:ascii="Times New Roman" w:eastAsia="Times New Roman" w:hAnsi="Times New Roman" w:cs="Times New Roman"/>
          <w:color w:val="000000"/>
          <w:sz w:val="28"/>
          <w:szCs w:val="28"/>
        </w:rPr>
        <w:t xml:space="preserve"> (</w:t>
      </w:r>
      <w:r w:rsidR="00CB763E" w:rsidRPr="001B0128">
        <w:rPr>
          <w:rFonts w:ascii="Times New Roman" w:eastAsia="Times New Roman" w:hAnsi="Times New Roman" w:cs="Times New Roman"/>
          <w:color w:val="000000"/>
          <w:sz w:val="28"/>
          <w:szCs w:val="28"/>
        </w:rPr>
        <w:t xml:space="preserve">учитель-логопед, педагог-психолог, социальный педагог), </w:t>
      </w:r>
      <w:r w:rsidRPr="001B0128">
        <w:rPr>
          <w:rFonts w:ascii="Times New Roman" w:eastAsia="Times New Roman" w:hAnsi="Times New Roman" w:cs="Times New Roman"/>
          <w:color w:val="000000"/>
          <w:sz w:val="28"/>
          <w:szCs w:val="28"/>
        </w:rPr>
        <w:t>так же и медицинские работники.</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1B0128">
        <w:rPr>
          <w:rFonts w:ascii="Times New Roman" w:eastAsia="Times New Roman" w:hAnsi="Times New Roman" w:cs="Times New Roman"/>
          <w:color w:val="000000"/>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sz w:val="28"/>
          <w:szCs w:val="28"/>
        </w:rPr>
        <w:t xml:space="preserve">Чередование учебной и внеурочной деятельности в рамках реализации АОП НОО определяет </w:t>
      </w:r>
      <w:r w:rsidR="00CB763E" w:rsidRPr="001B0128">
        <w:rPr>
          <w:rFonts w:ascii="Times New Roman" w:eastAsia="Times New Roman" w:hAnsi="Times New Roman" w:cs="Times New Roman"/>
          <w:sz w:val="28"/>
          <w:szCs w:val="28"/>
        </w:rPr>
        <w:t>МКОУ ООШ г. Сосновка</w:t>
      </w:r>
      <w:r w:rsidRPr="001B0128">
        <w:rPr>
          <w:rFonts w:ascii="Times New Roman" w:eastAsia="Times New Roman" w:hAnsi="Times New Roman" w:cs="Times New Roman"/>
          <w:sz w:val="28"/>
          <w:szCs w:val="28"/>
        </w:rPr>
        <w:t>.</w:t>
      </w:r>
    </w:p>
    <w:p w:rsidR="00FB2C68" w:rsidRPr="001B0128" w:rsidRDefault="00FB2C68" w:rsidP="00613A7B">
      <w:pPr>
        <w:tabs>
          <w:tab w:val="left" w:pos="1260"/>
        </w:tabs>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АОП НОО обучающихся с ЗПР может включать как один, так и несколько учебных планов. </w:t>
      </w:r>
      <w:r w:rsidRPr="001B0128">
        <w:rPr>
          <w:rFonts w:ascii="Times New Roman" w:eastAsia="Arial Unicode MS" w:hAnsi="Times New Roman" w:cs="Times New Roman"/>
          <w:kern w:val="1"/>
          <w:sz w:val="28"/>
          <w:szCs w:val="28"/>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1B0128">
        <w:rPr>
          <w:rFonts w:ascii="Times New Roman" w:eastAsia="Arial Unicode MS" w:hAnsi="Times New Roman" w:cs="Times New Roman"/>
          <w:spacing w:val="2"/>
          <w:kern w:val="1"/>
          <w:sz w:val="28"/>
          <w:szCs w:val="28"/>
        </w:rPr>
        <w:t>учебные программы (содержание дисциплин, курсов, моду</w:t>
      </w:r>
      <w:r w:rsidRPr="001B0128">
        <w:rPr>
          <w:rFonts w:ascii="Times New Roman" w:eastAsia="Arial Unicode MS" w:hAnsi="Times New Roman" w:cs="Times New Roman"/>
          <w:kern w:val="1"/>
          <w:sz w:val="28"/>
          <w:szCs w:val="28"/>
        </w:rPr>
        <w:t xml:space="preserve">лей, формы образования).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Учебный план обеспечивает в случаях предусмотренных законодательством Российской Федерации в области образования</w:t>
      </w:r>
      <w:r w:rsidRPr="001B0128">
        <w:rPr>
          <w:rFonts w:ascii="Times New Roman" w:eastAsia="Arial Unicode MS" w:hAnsi="Times New Roman" w:cs="Times New Roman"/>
          <w:color w:val="00000A"/>
          <w:kern w:val="1"/>
          <w:sz w:val="28"/>
          <w:szCs w:val="28"/>
          <w:vertAlign w:val="superscript"/>
        </w:rPr>
        <w:footnoteReference w:id="11"/>
      </w:r>
      <w:r w:rsidRPr="001B0128">
        <w:rPr>
          <w:rFonts w:ascii="Times New Roman" w:eastAsia="Arial Unicode MS" w:hAnsi="Times New Roman" w:cs="Times New Roman"/>
          <w:color w:val="00000A"/>
          <w:kern w:val="1"/>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Для первой ступени общего образования обучающихся с ЗПР представлены два варианта примерного учебного плана:</w:t>
      </w:r>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lastRenderedPageBreak/>
        <w:t>вариант 1 — для образовательных организаций, в которых обучение ведётся на русском языке;</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8"/>
          <w:szCs w:val="28"/>
        </w:rPr>
      </w:pPr>
      <w:r w:rsidRPr="001B0128">
        <w:rPr>
          <w:rFonts w:ascii="Times New Roman" w:eastAsia="Times New Roman" w:hAnsi="Times New Roman" w:cs="Times New Roman"/>
          <w:sz w:val="28"/>
          <w:szCs w:val="28"/>
        </w:rPr>
        <w:t>Сроки освоения АОП НОО (вариант 7.2) обучающимися с ЗПР составляют 5 лет, с обязательным введение 1 дополнительного класса.</w:t>
      </w:r>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rPr>
      </w:pPr>
      <w:r w:rsidRPr="001B0128">
        <w:rPr>
          <w:rFonts w:ascii="Times New Roman" w:eastAsia="Times New Roman" w:hAnsi="Times New Roman" w:cs="Times New Roman"/>
          <w:color w:val="000000"/>
          <w:sz w:val="28"/>
          <w:szCs w:val="28"/>
        </w:rPr>
        <w:t xml:space="preserve">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w:t>
      </w:r>
      <w:r w:rsidRPr="001B0128">
        <w:rPr>
          <w:rFonts w:ascii="Times New Roman" w:eastAsia="Times New Roman" w:hAnsi="Times New Roman" w:cs="Times New Roman"/>
          <w:color w:val="000000"/>
          <w:spacing w:val="2"/>
          <w:sz w:val="28"/>
          <w:szCs w:val="28"/>
        </w:rPr>
        <w:t>8 недель. Для обучающихся в 1 и 1 дополнительном</w:t>
      </w:r>
      <w:r w:rsidRPr="001B0128">
        <w:rPr>
          <w:rFonts w:ascii="Times New Roman" w:eastAsia="Times New Roman" w:hAnsi="Times New Roman" w:cs="Times New Roman"/>
          <w:color w:val="000000"/>
          <w:spacing w:val="2"/>
          <w:sz w:val="28"/>
          <w:szCs w:val="28"/>
          <w:vertAlign w:val="superscript"/>
        </w:rPr>
        <w:t>1</w:t>
      </w:r>
      <w:r w:rsidRPr="001B0128">
        <w:rPr>
          <w:rFonts w:ascii="Times New Roman" w:eastAsia="Times New Roman" w:hAnsi="Times New Roman" w:cs="Times New Roman"/>
          <w:color w:val="000000"/>
          <w:spacing w:val="2"/>
          <w:sz w:val="28"/>
          <w:szCs w:val="28"/>
        </w:rPr>
        <w:t xml:space="preserve"> классов устанавливаются в </w:t>
      </w:r>
      <w:r w:rsidRPr="001B0128">
        <w:rPr>
          <w:rFonts w:ascii="Times New Roman" w:eastAsia="Times New Roman" w:hAnsi="Times New Roman" w:cs="Times New Roman"/>
          <w:color w:val="000000"/>
          <w:sz w:val="28"/>
          <w:szCs w:val="28"/>
        </w:rPr>
        <w:t xml:space="preserve">течение года дополнительные недельные каникулы.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1B0128">
        <w:rPr>
          <w:rFonts w:ascii="Times New Roman" w:eastAsia="Times New Roman" w:hAnsi="Times New Roman" w:cs="Times New Roman"/>
          <w:color w:val="000000"/>
          <w:sz w:val="28"/>
          <w:szCs w:val="28"/>
        </w:rPr>
        <w:t xml:space="preserve">Продолжительность учебных занятий составляет 40 минут. </w:t>
      </w:r>
      <w:r w:rsidRPr="001B0128">
        <w:rPr>
          <w:rFonts w:ascii="Times New Roman" w:eastAsia="Times New Roman" w:hAnsi="Times New Roman" w:cs="Times New Roman"/>
          <w:sz w:val="28"/>
          <w:szCs w:val="28"/>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B0128">
        <w:rPr>
          <w:rFonts w:ascii="Times New Roman" w:eastAsia="Times New Roman" w:hAnsi="Times New Roman" w:cs="Times New Roman"/>
          <w:sz w:val="28"/>
          <w:szCs w:val="28"/>
          <w:vertAlign w:val="superscript"/>
        </w:rPr>
        <w:footnoteReference w:id="12"/>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Количество часов, отводимых на изучение учебных предметов «Русский язык», «Литературное чтение» и «</w:t>
      </w:r>
      <w:r w:rsidRPr="001B0128">
        <w:rPr>
          <w:rFonts w:ascii="Times New Roman" w:eastAsia="Arial Unicode MS" w:hAnsi="Times New Roman" w:cs="Times New Roman"/>
          <w:kern w:val="1"/>
          <w:sz w:val="28"/>
          <w:szCs w:val="28"/>
        </w:rPr>
        <w:t>Родной язык и литературное чтение</w:t>
      </w:r>
      <w:r w:rsidRPr="001B0128">
        <w:rPr>
          <w:rFonts w:ascii="Times New Roman" w:eastAsia="Arial Unicode MS" w:hAnsi="Times New Roman" w:cs="Times New Roman"/>
          <w:color w:val="00000A"/>
          <w:kern w:val="1"/>
          <w:sz w:val="28"/>
          <w:szCs w:val="28"/>
        </w:rPr>
        <w:t>» может корректироваться в рамках предметной области «Филология» с учётом психофизических особенностей обучающихся с ЗПР.</w:t>
      </w:r>
    </w:p>
    <w:p w:rsidR="00FB2C68" w:rsidRPr="001B0128" w:rsidRDefault="00FB2C68" w:rsidP="00613A7B">
      <w:pPr>
        <w:suppressAutoHyphens/>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Arial Unicode MS" w:hAnsi="Times New Roman" w:cs="Times New Roman"/>
          <w:color w:val="00000A"/>
          <w:kern w:val="1"/>
          <w:sz w:val="28"/>
          <w:szCs w:val="28"/>
        </w:rPr>
        <w:t xml:space="preserve">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1B0128">
        <w:rPr>
          <w:rFonts w:ascii="Times New Roman" w:eastAsia="Times New Roman" w:hAnsi="Times New Roman" w:cs="Times New Roman"/>
          <w:sz w:val="28"/>
          <w:szCs w:val="28"/>
          <w:lang w:eastAsia="ru-RU"/>
        </w:rPr>
        <w:t>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w:t>
      </w:r>
      <w:r w:rsidR="007D0A4C">
        <w:rPr>
          <w:rFonts w:ascii="Times New Roman" w:eastAsia="Times New Roman" w:hAnsi="Times New Roman" w:cs="Times New Roman"/>
          <w:sz w:val="28"/>
          <w:szCs w:val="28"/>
          <w:lang w:eastAsia="ru-RU"/>
        </w:rPr>
        <w:t>ностранный язык» начинается со 2</w:t>
      </w:r>
      <w:r w:rsidRPr="001B0128">
        <w:rPr>
          <w:rFonts w:ascii="Times New Roman" w:eastAsia="Times New Roman" w:hAnsi="Times New Roman" w:cs="Times New Roman"/>
          <w:sz w:val="28"/>
          <w:szCs w:val="28"/>
          <w:lang w:eastAsia="ru-RU"/>
        </w:rPr>
        <w:t xml:space="preserve">-го класса. На его изучение отводится 1 час в неделю. </w:t>
      </w:r>
      <w:r w:rsidR="00172488">
        <w:rPr>
          <w:rFonts w:ascii="Times New Roman" w:eastAsia="Times New Roman" w:hAnsi="Times New Roman" w:cs="Times New Roman"/>
          <w:sz w:val="28"/>
          <w:szCs w:val="28"/>
          <w:lang w:eastAsia="ru-RU"/>
        </w:rPr>
        <w:t xml:space="preserve"> В 3-4 классах по 2 часа в неделю.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1B0128">
        <w:rPr>
          <w:rFonts w:ascii="Times New Roman" w:eastAsia="Times New Roman" w:hAnsi="Times New Roman" w:cs="Times New Roman"/>
          <w:sz w:val="28"/>
          <w:szCs w:val="28"/>
          <w:lang w:eastAsia="ru-RU"/>
        </w:rPr>
        <w:t>коррекцию недостатков психофизического развития обучающихся и восполнение пробелов в знаниях, а также</w:t>
      </w:r>
      <w:r w:rsidRPr="001B0128">
        <w:rPr>
          <w:rFonts w:ascii="Times New Roman" w:eastAsia="Arial Unicode MS" w:hAnsi="Times New Roman" w:cs="Times New Roman"/>
          <w:color w:val="00000A"/>
          <w:kern w:val="1"/>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w:t>
      </w:r>
      <w:r w:rsidRPr="001B0128">
        <w:rPr>
          <w:rFonts w:ascii="Times New Roman" w:eastAsia="Arial Unicode MS" w:hAnsi="Times New Roman" w:cs="Times New Roman"/>
          <w:color w:val="00000A"/>
          <w:kern w:val="1"/>
          <w:sz w:val="28"/>
          <w:szCs w:val="28"/>
        </w:rPr>
        <w:lastRenderedPageBreak/>
        <w:t>внеурочное время. На индивидуальные коррекционные занятия отводится до 25 мин., на групповые занятия – до 40 минут.</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Количество учебных занятий за 5 учебных лет не может составлять более 3732 часов.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5B4FC2" w:rsidRDefault="005B4FC2" w:rsidP="00172488">
      <w:pPr>
        <w:autoSpaceDE w:val="0"/>
        <w:autoSpaceDN w:val="0"/>
        <w:adjustRightInd w:val="0"/>
        <w:spacing w:after="120" w:line="240" w:lineRule="auto"/>
        <w:jc w:val="both"/>
        <w:textAlignment w:val="center"/>
        <w:rPr>
          <w:rFonts w:ascii="Times New Roman" w:eastAsia="Times New Roman" w:hAnsi="Times New Roman" w:cs="Times New Roman"/>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172488" w:rsidRPr="008B5623" w:rsidTr="003B5CE2">
        <w:tc>
          <w:tcPr>
            <w:tcW w:w="9889" w:type="dxa"/>
            <w:gridSpan w:val="8"/>
            <w:tcBorders>
              <w:top w:val="single" w:sz="4" w:space="0" w:color="000000"/>
              <w:left w:val="single" w:sz="4" w:space="0" w:color="000000"/>
              <w:bottom w:val="single" w:sz="4" w:space="0" w:color="000000"/>
              <w:right w:val="single" w:sz="4" w:space="0" w:color="000000"/>
            </w:tcBorders>
          </w:tcPr>
          <w:p w:rsidR="00172488" w:rsidRPr="008B5623" w:rsidRDefault="00172488" w:rsidP="003B5CE2">
            <w:pPr>
              <w:suppressAutoHyphens/>
              <w:spacing w:after="12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Учебный план МКОУ ООШ г. Сосновка  начального общего образования</w:t>
            </w:r>
            <w:r w:rsidRPr="008B5623">
              <w:rPr>
                <w:rFonts w:ascii="Times New Roman" w:eastAsia="Arial Unicode MS" w:hAnsi="Times New Roman" w:cs="Times New Roman"/>
                <w:b/>
                <w:kern w:val="1"/>
                <w:szCs w:val="24"/>
              </w:rPr>
              <w:br/>
              <w:t>обучающихся с задержкой психического развития (вариант 7.2)</w:t>
            </w:r>
            <w:r w:rsidRPr="008B5623">
              <w:rPr>
                <w:rFonts w:ascii="Times New Roman" w:eastAsia="Arial Unicode MS" w:hAnsi="Times New Roman" w:cs="Times New Roman"/>
                <w:b/>
                <w:kern w:val="1"/>
                <w:szCs w:val="24"/>
              </w:rPr>
              <w:br/>
            </w:r>
          </w:p>
        </w:tc>
      </w:tr>
      <w:tr w:rsidR="00172488" w:rsidRPr="008B5623" w:rsidTr="003B5CE2">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 xml:space="preserve">Предметные </w:t>
            </w:r>
            <w:r w:rsidRPr="008B5623">
              <w:rPr>
                <w:rFonts w:ascii="Times New Roman" w:eastAsia="Arial Unicode MS" w:hAnsi="Times New Roman" w:cs="Times New Roman"/>
                <w:b/>
                <w:kern w:val="1"/>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172488" w:rsidRPr="008B5623" w:rsidRDefault="00172488" w:rsidP="003B5CE2">
            <w:pPr>
              <w:suppressAutoHyphens/>
              <w:spacing w:after="0" w:line="240" w:lineRule="auto"/>
              <w:jc w:val="right"/>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 xml:space="preserve">Классы </w:t>
            </w:r>
          </w:p>
          <w:p w:rsidR="00172488" w:rsidRPr="008B5623" w:rsidRDefault="00172488" w:rsidP="003B5CE2">
            <w:pPr>
              <w:suppressAutoHyphens/>
              <w:spacing w:after="0" w:line="240" w:lineRule="auto"/>
              <w:rPr>
                <w:rFonts w:ascii="Times New Roman" w:eastAsia="Arial Unicode MS" w:hAnsi="Times New Roman" w:cs="Times New Roman"/>
                <w:b/>
                <w:kern w:val="1"/>
                <w:szCs w:val="24"/>
              </w:rPr>
            </w:pPr>
          </w:p>
          <w:p w:rsidR="00172488" w:rsidRPr="008B5623" w:rsidRDefault="00172488" w:rsidP="003B5CE2">
            <w:pPr>
              <w:suppressAutoHyphens/>
              <w:spacing w:after="0" w:line="240" w:lineRule="auto"/>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 xml:space="preserve">Количество часов </w:t>
            </w:r>
            <w:r w:rsidRPr="008B5623">
              <w:rPr>
                <w:rFonts w:ascii="Times New Roman" w:eastAsia="Arial Unicode MS" w:hAnsi="Times New Roman" w:cs="Times New Roman"/>
                <w:b/>
                <w:kern w:val="1"/>
                <w:szCs w:val="24"/>
              </w:rPr>
              <w:br/>
              <w:t>в год</w:t>
            </w:r>
          </w:p>
        </w:tc>
        <w:tc>
          <w:tcPr>
            <w:tcW w:w="1276" w:type="dxa"/>
            <w:vMerge w:val="restart"/>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Всего</w:t>
            </w:r>
          </w:p>
        </w:tc>
      </w:tr>
      <w:tr w:rsidR="00172488" w:rsidRPr="008B5623" w:rsidTr="003B5CE2">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172488" w:rsidRPr="008B5623" w:rsidRDefault="00172488" w:rsidP="003B5CE2">
            <w:pPr>
              <w:suppressAutoHyphens/>
              <w:spacing w:after="0" w:line="240" w:lineRule="auto"/>
              <w:rPr>
                <w:rFonts w:ascii="Times New Roman" w:eastAsia="Arial Unicode MS" w:hAnsi="Times New Roman" w:cs="Times New Roman"/>
                <w:noProof/>
                <w:kern w:val="1"/>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auto"/>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 доп.</w:t>
            </w:r>
          </w:p>
        </w:tc>
        <w:tc>
          <w:tcPr>
            <w:tcW w:w="709" w:type="dxa"/>
            <w:tcBorders>
              <w:top w:val="single" w:sz="4" w:space="0" w:color="auto"/>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709" w:type="dxa"/>
            <w:tcBorders>
              <w:top w:val="single" w:sz="4" w:space="0" w:color="auto"/>
              <w:left w:val="single" w:sz="4" w:space="0" w:color="000000"/>
              <w:bottom w:val="single" w:sz="4" w:space="0" w:color="000000"/>
              <w:right w:val="single" w:sz="4" w:space="0" w:color="auto"/>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708" w:type="dxa"/>
            <w:tcBorders>
              <w:top w:val="single" w:sz="4" w:space="0" w:color="auto"/>
              <w:left w:val="single" w:sz="4" w:space="0" w:color="auto"/>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1276" w:type="dxa"/>
            <w:vMerge/>
            <w:tcBorders>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i/>
                <w:kern w:val="1"/>
                <w:szCs w:val="24"/>
              </w:rPr>
            </w:pPr>
            <w:r w:rsidRPr="008B5623">
              <w:rPr>
                <w:rFonts w:ascii="Times New Roman" w:eastAsia="Arial Unicode MS" w:hAnsi="Times New Roman" w:cs="Times New Roman"/>
                <w:b/>
                <w:i/>
                <w:kern w:val="1"/>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r>
      <w:tr w:rsidR="00172488" w:rsidRPr="008B5623" w:rsidTr="003B5CE2">
        <w:tc>
          <w:tcPr>
            <w:tcW w:w="1951" w:type="dxa"/>
            <w:vMerge w:val="restart"/>
            <w:tcBorders>
              <w:top w:val="single" w:sz="4" w:space="0" w:color="auto"/>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Русский язык и литература</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7</w:t>
            </w:r>
            <w:r>
              <w:rPr>
                <w:rFonts w:ascii="Times New Roman" w:eastAsia="Arial Unicode MS" w:hAnsi="Times New Roman" w:cs="Times New Roman"/>
                <w:kern w:val="1"/>
                <w:szCs w:val="24"/>
              </w:rPr>
              <w:t>38</w:t>
            </w:r>
          </w:p>
        </w:tc>
      </w:tr>
      <w:tr w:rsidR="00172488" w:rsidRPr="008B5623" w:rsidTr="003B5CE2">
        <w:tc>
          <w:tcPr>
            <w:tcW w:w="1951" w:type="dxa"/>
            <w:vMerge/>
            <w:tcBorders>
              <w:top w:val="single" w:sz="4" w:space="0" w:color="000000"/>
              <w:left w:val="single" w:sz="4" w:space="0" w:color="000000"/>
              <w:bottom w:val="single" w:sz="4" w:space="0" w:color="auto"/>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638</w:t>
            </w:r>
          </w:p>
        </w:tc>
      </w:tr>
      <w:tr w:rsidR="00172488" w:rsidRPr="008B5623" w:rsidTr="003B5CE2">
        <w:trPr>
          <w:trHeight w:val="562"/>
        </w:trPr>
        <w:tc>
          <w:tcPr>
            <w:tcW w:w="1951" w:type="dxa"/>
            <w:tcBorders>
              <w:top w:val="single" w:sz="4" w:space="0" w:color="auto"/>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Иностранный язык</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Английский язык</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68</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68</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r>
              <w:rPr>
                <w:rFonts w:ascii="Times New Roman" w:eastAsia="Arial Unicode MS" w:hAnsi="Times New Roman" w:cs="Times New Roman"/>
                <w:kern w:val="1"/>
                <w:szCs w:val="24"/>
              </w:rPr>
              <w:t>70</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672</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336</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r>
      <w:tr w:rsidR="00172488" w:rsidRPr="008B5623" w:rsidTr="003B5CE2">
        <w:trPr>
          <w:trHeight w:val="394"/>
        </w:trPr>
        <w:tc>
          <w:tcPr>
            <w:tcW w:w="1951" w:type="dxa"/>
            <w:vMerge w:val="restart"/>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Искусство</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Музыка</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168</w:t>
            </w:r>
          </w:p>
        </w:tc>
      </w:tr>
      <w:tr w:rsidR="00172488" w:rsidRPr="008B5623" w:rsidTr="003B5CE2">
        <w:trPr>
          <w:trHeight w:val="598"/>
        </w:trPr>
        <w:tc>
          <w:tcPr>
            <w:tcW w:w="1951" w:type="dxa"/>
            <w:vMerge/>
            <w:tcBorders>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168</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168</w:t>
            </w:r>
          </w:p>
        </w:tc>
      </w:tr>
      <w:tr w:rsidR="00172488" w:rsidRPr="008B5623" w:rsidTr="003B5CE2">
        <w:trPr>
          <w:trHeight w:val="759"/>
        </w:trPr>
        <w:tc>
          <w:tcPr>
            <w:tcW w:w="1951"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99</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99</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102</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102</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102</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504</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right"/>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7</w:t>
            </w:r>
            <w:r>
              <w:rPr>
                <w:rFonts w:ascii="Times New Roman" w:eastAsia="Arial Unicode MS" w:hAnsi="Times New Roman" w:cs="Times New Roman"/>
                <w:b/>
                <w:kern w:val="1"/>
                <w:szCs w:val="24"/>
              </w:rPr>
              <w:t>48</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7</w:t>
            </w:r>
            <w:r>
              <w:rPr>
                <w:rFonts w:ascii="Times New Roman" w:eastAsia="Arial Unicode MS" w:hAnsi="Times New Roman" w:cs="Times New Roman"/>
                <w:b/>
                <w:kern w:val="1"/>
                <w:szCs w:val="24"/>
              </w:rPr>
              <w:t>48</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7</w:t>
            </w:r>
            <w:r>
              <w:rPr>
                <w:rFonts w:ascii="Times New Roman" w:eastAsia="Arial Unicode MS" w:hAnsi="Times New Roman" w:cs="Times New Roman"/>
                <w:b/>
                <w:kern w:val="1"/>
                <w:szCs w:val="24"/>
              </w:rPr>
              <w:t>48</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w:t>
            </w:r>
            <w:r>
              <w:rPr>
                <w:rFonts w:ascii="Times New Roman" w:eastAsia="Arial Unicode MS" w:hAnsi="Times New Roman" w:cs="Times New Roman"/>
                <w:b/>
                <w:kern w:val="1"/>
                <w:szCs w:val="24"/>
              </w:rPr>
              <w:t>630</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b/>
                <w:i/>
                <w:kern w:val="1"/>
                <w:szCs w:val="24"/>
              </w:rPr>
            </w:pPr>
            <w:r w:rsidRPr="008B5623">
              <w:rPr>
                <w:rFonts w:ascii="Times New Roman" w:eastAsia="Arial Unicode MS" w:hAnsi="Times New Roman" w:cs="Times New Roman"/>
                <w:b/>
                <w:i/>
                <w:kern w:val="1"/>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102</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kern w:val="1"/>
                <w:szCs w:val="24"/>
              </w:rPr>
            </w:pPr>
            <w:r w:rsidRPr="008B5623">
              <w:rPr>
                <w:rFonts w:ascii="Times New Roman" w:eastAsia="Arial Unicode MS" w:hAnsi="Times New Roman" w:cs="Times New Roman"/>
                <w:b/>
                <w:kern w:val="1"/>
                <w:szCs w:val="24"/>
              </w:rPr>
              <w:t>Максимально допустимая годовая нагрузка</w:t>
            </w:r>
            <w:r w:rsidRPr="008B5623">
              <w:rPr>
                <w:rFonts w:ascii="Times New Roman" w:eastAsia="Arial Unicode MS" w:hAnsi="Times New Roman" w:cs="Times New Roman"/>
                <w:kern w:val="1"/>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3732</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kern w:val="1"/>
                <w:szCs w:val="24"/>
              </w:rPr>
            </w:pPr>
            <w:r w:rsidRPr="008B5623">
              <w:rPr>
                <w:rFonts w:ascii="Times New Roman" w:eastAsia="Arial Unicode MS" w:hAnsi="Times New Roman" w:cs="Times New Roman"/>
                <w:b/>
                <w:kern w:val="1"/>
                <w:szCs w:val="24"/>
              </w:rPr>
              <w:t>Внеурочная деятельность</w:t>
            </w:r>
            <w:r w:rsidRPr="008B5623">
              <w:rPr>
                <w:rFonts w:ascii="Times New Roman" w:eastAsia="Arial Unicode MS" w:hAnsi="Times New Roman" w:cs="Times New Roman"/>
                <w:kern w:val="1"/>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1680</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b/>
                <w:i/>
                <w:kern w:val="1"/>
                <w:szCs w:val="24"/>
              </w:rPr>
            </w:pPr>
            <w:r w:rsidRPr="008B5623">
              <w:rPr>
                <w:rFonts w:ascii="Times New Roman" w:eastAsia="Times New Roman" w:hAnsi="Times New Roman" w:cs="Times New Roman"/>
                <w:i/>
                <w:kern w:val="1"/>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1176</w:t>
            </w:r>
          </w:p>
        </w:tc>
      </w:tr>
      <w:tr w:rsidR="00172488" w:rsidRPr="008B5623" w:rsidTr="003B5CE2">
        <w:tc>
          <w:tcPr>
            <w:tcW w:w="4644" w:type="dxa"/>
            <w:gridSpan w:val="2"/>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Times New Roman" w:hAnsi="Times New Roman" w:cs="Times New Roman"/>
                <w:kern w:val="1"/>
                <w:szCs w:val="24"/>
              </w:rPr>
            </w:pPr>
            <w:r w:rsidRPr="008B5623">
              <w:rPr>
                <w:rFonts w:ascii="Times New Roman" w:eastAsia="Arial Unicode MS" w:hAnsi="Times New Roman" w:cs="Times New Roman"/>
                <w:kern w:val="2"/>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1008</w:t>
            </w:r>
          </w:p>
        </w:tc>
      </w:tr>
      <w:tr w:rsidR="00172488" w:rsidRPr="008B5623" w:rsidTr="003B5CE2">
        <w:tc>
          <w:tcPr>
            <w:tcW w:w="4644" w:type="dxa"/>
            <w:gridSpan w:val="2"/>
            <w:tcBorders>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Times New Roman" w:hAnsi="Times New Roman" w:cs="Times New Roman"/>
                <w:kern w:val="1"/>
                <w:szCs w:val="24"/>
              </w:rPr>
            </w:pPr>
            <w:r w:rsidRPr="008B5623">
              <w:rPr>
                <w:rFonts w:ascii="Times New Roman" w:eastAsia="Arial Unicode MS" w:hAnsi="Times New Roman" w:cs="Times New Roman"/>
                <w:kern w:val="2"/>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168</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i/>
                <w:kern w:val="1"/>
                <w:szCs w:val="24"/>
              </w:rPr>
            </w:pPr>
            <w:r w:rsidRPr="008B5623">
              <w:rPr>
                <w:rFonts w:ascii="Times New Roman" w:eastAsia="Times New Roman" w:hAnsi="Times New Roman" w:cs="Times New Roman"/>
                <w:i/>
                <w:kern w:val="1"/>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504</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right"/>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5412</w:t>
            </w:r>
          </w:p>
        </w:tc>
      </w:tr>
    </w:tbl>
    <w:p w:rsidR="005B4FC2" w:rsidRDefault="005B4FC2" w:rsidP="00613A7B">
      <w:pPr>
        <w:autoSpaceDE w:val="0"/>
        <w:autoSpaceDN w:val="0"/>
        <w:adjustRightInd w:val="0"/>
        <w:spacing w:after="120" w:line="240" w:lineRule="auto"/>
        <w:ind w:firstLine="709"/>
        <w:jc w:val="both"/>
        <w:textAlignment w:val="center"/>
        <w:rPr>
          <w:rFonts w:ascii="Times New Roman" w:eastAsia="Times New Roman" w:hAnsi="Times New Roman" w:cs="Times New Roman"/>
          <w:sz w:val="28"/>
          <w:szCs w:val="28"/>
          <w:lang w:eastAsia="ru-RU"/>
        </w:rPr>
      </w:pPr>
    </w:p>
    <w:p w:rsidR="00501A1F" w:rsidRDefault="00501A1F" w:rsidP="00613A7B">
      <w:pPr>
        <w:autoSpaceDE w:val="0"/>
        <w:autoSpaceDN w:val="0"/>
        <w:adjustRightInd w:val="0"/>
        <w:spacing w:after="120" w:line="240" w:lineRule="auto"/>
        <w:ind w:firstLine="709"/>
        <w:jc w:val="both"/>
        <w:textAlignment w:val="center"/>
        <w:rPr>
          <w:rFonts w:ascii="Times New Roman" w:eastAsia="Times New Roman" w:hAnsi="Times New Roman" w:cs="Times New Roman"/>
          <w:sz w:val="28"/>
          <w:szCs w:val="28"/>
          <w:lang w:eastAsia="ru-RU"/>
        </w:rPr>
      </w:pPr>
    </w:p>
    <w:p w:rsidR="005B4FC2" w:rsidRDefault="005B4FC2" w:rsidP="00613A7B">
      <w:pPr>
        <w:autoSpaceDE w:val="0"/>
        <w:autoSpaceDN w:val="0"/>
        <w:adjustRightInd w:val="0"/>
        <w:spacing w:after="120" w:line="240" w:lineRule="auto"/>
        <w:ind w:firstLine="709"/>
        <w:jc w:val="both"/>
        <w:textAlignment w:val="center"/>
        <w:rPr>
          <w:rFonts w:ascii="Times New Roman" w:eastAsia="Times New Roman" w:hAnsi="Times New Roman" w:cs="Times New Roman"/>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172488" w:rsidRPr="008B5623" w:rsidTr="003B5CE2">
        <w:tc>
          <w:tcPr>
            <w:tcW w:w="9889" w:type="dxa"/>
            <w:gridSpan w:val="8"/>
            <w:tcBorders>
              <w:top w:val="single" w:sz="4" w:space="0" w:color="000000"/>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Учебный план  МКОУ ООШ г. Сосновка начального общего образования</w:t>
            </w:r>
            <w:r w:rsidRPr="008B5623">
              <w:rPr>
                <w:rFonts w:ascii="Times New Roman" w:eastAsia="Arial Unicode MS" w:hAnsi="Times New Roman" w:cs="Times New Roman"/>
                <w:b/>
                <w:kern w:val="1"/>
                <w:szCs w:val="24"/>
              </w:rPr>
              <w:br/>
              <w:t>обучающихся с задержкой психического развития (вариант 7.2)</w:t>
            </w:r>
            <w:r w:rsidRPr="008B5623">
              <w:rPr>
                <w:rFonts w:ascii="Times New Roman" w:eastAsia="Arial Unicode MS" w:hAnsi="Times New Roman" w:cs="Times New Roman"/>
                <w:b/>
                <w:kern w:val="1"/>
                <w:szCs w:val="24"/>
              </w:rPr>
              <w:br/>
              <w:t>(вариант 1)</w:t>
            </w:r>
          </w:p>
        </w:tc>
      </w:tr>
      <w:tr w:rsidR="00172488" w:rsidRPr="008B5623" w:rsidTr="003B5CE2">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 xml:space="preserve">Предметные </w:t>
            </w:r>
            <w:r w:rsidRPr="008B5623">
              <w:rPr>
                <w:rFonts w:ascii="Times New Roman" w:eastAsia="Arial Unicode MS" w:hAnsi="Times New Roman" w:cs="Times New Roman"/>
                <w:b/>
                <w:kern w:val="1"/>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172488" w:rsidRPr="008B5623" w:rsidRDefault="00172488" w:rsidP="003B5CE2">
            <w:pPr>
              <w:suppressAutoHyphens/>
              <w:spacing w:after="0" w:line="240" w:lineRule="auto"/>
              <w:jc w:val="right"/>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 xml:space="preserve">Классы </w:t>
            </w:r>
          </w:p>
          <w:p w:rsidR="00172488" w:rsidRPr="008B5623" w:rsidRDefault="00172488" w:rsidP="003B5CE2">
            <w:pPr>
              <w:suppressAutoHyphens/>
              <w:spacing w:after="0" w:line="240" w:lineRule="auto"/>
              <w:rPr>
                <w:rFonts w:ascii="Times New Roman" w:eastAsia="Arial Unicode MS" w:hAnsi="Times New Roman" w:cs="Times New Roman"/>
                <w:b/>
                <w:kern w:val="1"/>
                <w:szCs w:val="24"/>
              </w:rPr>
            </w:pPr>
          </w:p>
          <w:p w:rsidR="00172488" w:rsidRPr="008B5623" w:rsidRDefault="00172488" w:rsidP="003B5CE2">
            <w:pPr>
              <w:suppressAutoHyphens/>
              <w:spacing w:after="0" w:line="240" w:lineRule="auto"/>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Учебные предметы</w:t>
            </w:r>
          </w:p>
          <w:p w:rsidR="00172488" w:rsidRPr="008B5623" w:rsidRDefault="00172488" w:rsidP="003B5CE2">
            <w:pPr>
              <w:suppressAutoHyphens/>
              <w:spacing w:after="0" w:line="240" w:lineRule="auto"/>
              <w:jc w:val="right"/>
              <w:rPr>
                <w:rFonts w:ascii="Times New Roman" w:eastAsia="Arial Unicode MS" w:hAnsi="Times New Roman" w:cs="Times New Roman"/>
                <w:b/>
                <w:kern w:val="1"/>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 xml:space="preserve">Количество часов </w:t>
            </w:r>
            <w:r w:rsidRPr="008B5623">
              <w:rPr>
                <w:rFonts w:ascii="Times New Roman" w:eastAsia="Arial Unicode MS" w:hAnsi="Times New Roman" w:cs="Times New Roman"/>
                <w:b/>
                <w:kern w:val="1"/>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tabs>
                <w:tab w:val="left" w:pos="525"/>
              </w:tabs>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Всего</w:t>
            </w:r>
          </w:p>
          <w:p w:rsidR="00172488" w:rsidRPr="008B5623" w:rsidRDefault="00172488" w:rsidP="003B5CE2">
            <w:pPr>
              <w:tabs>
                <w:tab w:val="left" w:pos="525"/>
              </w:tabs>
              <w:suppressAutoHyphens/>
              <w:spacing w:after="0" w:line="240" w:lineRule="auto"/>
              <w:rPr>
                <w:rFonts w:ascii="Times New Roman" w:eastAsia="Arial Unicode MS" w:hAnsi="Times New Roman" w:cs="Times New Roman"/>
                <w:b/>
                <w:kern w:val="1"/>
                <w:szCs w:val="24"/>
              </w:rPr>
            </w:pPr>
          </w:p>
        </w:tc>
      </w:tr>
      <w:tr w:rsidR="00172488" w:rsidRPr="008B5623" w:rsidTr="003B5CE2">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172488" w:rsidRPr="008B5623" w:rsidRDefault="00172488" w:rsidP="003B5CE2">
            <w:pPr>
              <w:suppressAutoHyphens/>
              <w:spacing w:after="0" w:line="240" w:lineRule="auto"/>
              <w:rPr>
                <w:rFonts w:ascii="Times New Roman" w:eastAsia="Arial Unicode MS" w:hAnsi="Times New Roman" w:cs="Times New Roman"/>
                <w:noProof/>
                <w:kern w:val="1"/>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auto"/>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vertAlign w:val="superscript"/>
              </w:rPr>
            </w:pPr>
            <w:r w:rsidRPr="008B5623">
              <w:rPr>
                <w:rFonts w:ascii="Times New Roman" w:eastAsia="Arial Unicode MS" w:hAnsi="Times New Roman" w:cs="Times New Roman"/>
                <w:kern w:val="1"/>
                <w:szCs w:val="24"/>
              </w:rPr>
              <w:t>1</w:t>
            </w:r>
            <w:r w:rsidRPr="008B5623">
              <w:rPr>
                <w:rFonts w:ascii="Times New Roman" w:eastAsia="Arial Unicode MS" w:hAnsi="Times New Roman" w:cs="Times New Roman"/>
                <w:kern w:val="1"/>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709" w:type="dxa"/>
            <w:tcBorders>
              <w:top w:val="single" w:sz="4" w:space="0" w:color="auto"/>
              <w:left w:val="single" w:sz="4" w:space="0" w:color="000000"/>
              <w:bottom w:val="single" w:sz="4" w:space="0" w:color="000000"/>
              <w:right w:val="single" w:sz="4" w:space="0" w:color="auto"/>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708" w:type="dxa"/>
            <w:tcBorders>
              <w:top w:val="single" w:sz="4" w:space="0" w:color="auto"/>
              <w:left w:val="single" w:sz="4" w:space="0" w:color="auto"/>
              <w:bottom w:val="single" w:sz="4" w:space="0" w:color="000000"/>
              <w:right w:val="single" w:sz="4" w:space="0" w:color="000000"/>
            </w:tcBorders>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i/>
                <w:kern w:val="1"/>
                <w:szCs w:val="24"/>
              </w:rPr>
            </w:pPr>
            <w:r w:rsidRPr="008B5623">
              <w:rPr>
                <w:rFonts w:ascii="Times New Roman" w:eastAsia="Arial Unicode MS" w:hAnsi="Times New Roman" w:cs="Times New Roman"/>
                <w:b/>
                <w:i/>
                <w:kern w:val="1"/>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r>
      <w:tr w:rsidR="00172488" w:rsidRPr="008B5623" w:rsidTr="003B5CE2">
        <w:trPr>
          <w:trHeight w:val="503"/>
        </w:trPr>
        <w:tc>
          <w:tcPr>
            <w:tcW w:w="1951" w:type="dxa"/>
            <w:vMerge w:val="restart"/>
            <w:tcBorders>
              <w:top w:val="single" w:sz="4" w:space="0" w:color="auto"/>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Русский язык и литература</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Русский язык</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5</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5</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4</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22</w:t>
            </w:r>
          </w:p>
        </w:tc>
      </w:tr>
      <w:tr w:rsidR="00172488" w:rsidRPr="008B5623" w:rsidTr="003B5CE2">
        <w:tc>
          <w:tcPr>
            <w:tcW w:w="1951" w:type="dxa"/>
            <w:vMerge/>
            <w:tcBorders>
              <w:top w:val="single" w:sz="4" w:space="0" w:color="000000"/>
              <w:left w:val="single" w:sz="4" w:space="0" w:color="000000"/>
              <w:bottom w:val="single" w:sz="4" w:space="0" w:color="auto"/>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19</w:t>
            </w:r>
          </w:p>
        </w:tc>
      </w:tr>
      <w:tr w:rsidR="00172488" w:rsidRPr="008B5623" w:rsidTr="003B5CE2">
        <w:trPr>
          <w:trHeight w:val="516"/>
        </w:trPr>
        <w:tc>
          <w:tcPr>
            <w:tcW w:w="1951" w:type="dxa"/>
            <w:tcBorders>
              <w:top w:val="single" w:sz="4" w:space="0" w:color="auto"/>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Иностранный язык</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Английский язык</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2</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2</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5</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Математика</w:t>
            </w:r>
          </w:p>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20</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10</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r>
      <w:tr w:rsidR="00172488" w:rsidRPr="008B5623" w:rsidTr="003B5CE2">
        <w:trPr>
          <w:trHeight w:val="441"/>
        </w:trPr>
        <w:tc>
          <w:tcPr>
            <w:tcW w:w="1951" w:type="dxa"/>
            <w:vMerge w:val="restart"/>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Искусство</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Музыка</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5</w:t>
            </w:r>
          </w:p>
        </w:tc>
      </w:tr>
      <w:tr w:rsidR="00172488" w:rsidRPr="008B5623" w:rsidTr="003B5CE2">
        <w:trPr>
          <w:trHeight w:val="647"/>
        </w:trPr>
        <w:tc>
          <w:tcPr>
            <w:tcW w:w="1951" w:type="dxa"/>
            <w:vMerge/>
            <w:tcBorders>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5</w:t>
            </w:r>
          </w:p>
        </w:tc>
      </w:tr>
      <w:tr w:rsidR="00172488" w:rsidRPr="008B5623" w:rsidTr="003B5CE2">
        <w:tc>
          <w:tcPr>
            <w:tcW w:w="1951"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5</w:t>
            </w:r>
          </w:p>
        </w:tc>
      </w:tr>
      <w:tr w:rsidR="00172488" w:rsidRPr="008B5623" w:rsidTr="003B5CE2">
        <w:trPr>
          <w:trHeight w:val="759"/>
        </w:trPr>
        <w:tc>
          <w:tcPr>
            <w:tcW w:w="1951"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709"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3</w:t>
            </w:r>
          </w:p>
        </w:tc>
        <w:tc>
          <w:tcPr>
            <w:tcW w:w="709" w:type="dxa"/>
            <w:tcBorders>
              <w:top w:val="single" w:sz="4" w:space="0" w:color="000000"/>
              <w:left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708" w:type="dxa"/>
            <w:tcBorders>
              <w:top w:val="single" w:sz="4" w:space="0" w:color="000000"/>
              <w:left w:val="single" w:sz="4" w:space="0" w:color="auto"/>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w:t>
            </w:r>
          </w:p>
        </w:tc>
        <w:tc>
          <w:tcPr>
            <w:tcW w:w="1276" w:type="dxa"/>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15</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right"/>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w:t>
            </w:r>
            <w:r>
              <w:rPr>
                <w:rFonts w:ascii="Times New Roman" w:eastAsia="Arial Unicode MS" w:hAnsi="Times New Roman" w:cs="Times New Roman"/>
                <w:b/>
                <w:kern w:val="1"/>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w:t>
            </w:r>
            <w:r>
              <w:rPr>
                <w:rFonts w:ascii="Times New Roman" w:eastAsia="Arial Unicode MS" w:hAnsi="Times New Roman" w:cs="Times New Roman"/>
                <w:b/>
                <w:kern w:val="1"/>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w:t>
            </w:r>
            <w:r>
              <w:rPr>
                <w:rFonts w:ascii="Times New Roman" w:eastAsia="Arial Unicode MS" w:hAnsi="Times New Roman" w:cs="Times New Roman"/>
                <w:b/>
                <w:kern w:val="1"/>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w:t>
            </w:r>
            <w:r>
              <w:rPr>
                <w:rFonts w:ascii="Times New Roman" w:eastAsia="Arial Unicode MS" w:hAnsi="Times New Roman" w:cs="Times New Roman"/>
                <w:b/>
                <w:kern w:val="1"/>
                <w:szCs w:val="24"/>
              </w:rPr>
              <w:t>8</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b/>
                <w:kern w:val="1"/>
                <w:szCs w:val="24"/>
              </w:rPr>
            </w:pPr>
            <w:r w:rsidRPr="008B5623">
              <w:rPr>
                <w:rFonts w:ascii="Times New Roman" w:eastAsia="Arial Unicode MS" w:hAnsi="Times New Roman" w:cs="Times New Roman"/>
                <w:b/>
                <w:i/>
                <w:kern w:val="1"/>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Pr>
                <w:rFonts w:ascii="Times New Roman" w:eastAsia="Arial Unicode MS" w:hAnsi="Times New Roman" w:cs="Times New Roman"/>
                <w:kern w:val="1"/>
                <w:szCs w:val="24"/>
              </w:rPr>
              <w:t>3</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kern w:val="1"/>
                <w:szCs w:val="24"/>
              </w:rPr>
            </w:pPr>
            <w:r w:rsidRPr="008B5623">
              <w:rPr>
                <w:rFonts w:ascii="Times New Roman" w:eastAsia="Arial Unicode MS" w:hAnsi="Times New Roman" w:cs="Times New Roman"/>
                <w:b/>
                <w:kern w:val="1"/>
                <w:szCs w:val="24"/>
              </w:rPr>
              <w:t>Максимально допустимая недельная нагрузка</w:t>
            </w:r>
            <w:r w:rsidRPr="008B5623">
              <w:rPr>
                <w:rFonts w:ascii="Times New Roman" w:eastAsia="Arial Unicode MS" w:hAnsi="Times New Roman" w:cs="Times New Roman"/>
                <w:kern w:val="1"/>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111</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kern w:val="1"/>
                <w:szCs w:val="24"/>
              </w:rPr>
            </w:pPr>
            <w:r w:rsidRPr="008B5623">
              <w:rPr>
                <w:rFonts w:ascii="Times New Roman" w:eastAsia="Arial Unicode MS" w:hAnsi="Times New Roman" w:cs="Times New Roman"/>
                <w:b/>
                <w:kern w:val="1"/>
                <w:szCs w:val="24"/>
              </w:rPr>
              <w:t>Внеурочная деятельность</w:t>
            </w:r>
            <w:r w:rsidRPr="008B5623">
              <w:rPr>
                <w:rFonts w:ascii="Times New Roman" w:eastAsia="Arial Unicode MS" w:hAnsi="Times New Roman" w:cs="Times New Roman"/>
                <w:kern w:val="1"/>
                <w:szCs w:val="24"/>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b/>
                <w:kern w:val="1"/>
                <w:szCs w:val="24"/>
              </w:rPr>
            </w:pPr>
            <w:r w:rsidRPr="008B5623">
              <w:rPr>
                <w:rFonts w:ascii="Times New Roman" w:eastAsia="Arial Unicode MS" w:hAnsi="Times New Roman" w:cs="Times New Roman"/>
                <w:b/>
                <w:kern w:val="1"/>
                <w:szCs w:val="24"/>
              </w:rPr>
              <w:t>50</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b/>
                <w:i/>
                <w:kern w:val="1"/>
                <w:szCs w:val="24"/>
              </w:rPr>
            </w:pPr>
            <w:r w:rsidRPr="008B5623">
              <w:rPr>
                <w:rFonts w:ascii="Times New Roman" w:eastAsia="Times New Roman" w:hAnsi="Times New Roman" w:cs="Times New Roman"/>
                <w:i/>
                <w:kern w:val="1"/>
                <w:szCs w:val="24"/>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35</w:t>
            </w:r>
          </w:p>
        </w:tc>
      </w:tr>
      <w:tr w:rsidR="00172488" w:rsidRPr="008B5623" w:rsidTr="003B5CE2">
        <w:tc>
          <w:tcPr>
            <w:tcW w:w="4644" w:type="dxa"/>
            <w:gridSpan w:val="2"/>
            <w:tcBorders>
              <w:top w:val="single" w:sz="4" w:space="0" w:color="000000"/>
              <w:left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Times New Roman" w:hAnsi="Times New Roman" w:cs="Times New Roman"/>
                <w:kern w:val="1"/>
                <w:szCs w:val="24"/>
              </w:rPr>
            </w:pPr>
            <w:r w:rsidRPr="008B5623">
              <w:rPr>
                <w:rFonts w:ascii="Times New Roman" w:eastAsia="Arial Unicode MS" w:hAnsi="Times New Roman" w:cs="Times New Roman"/>
                <w:kern w:val="2"/>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30</w:t>
            </w:r>
          </w:p>
        </w:tc>
      </w:tr>
      <w:tr w:rsidR="00172488" w:rsidRPr="008B5623" w:rsidTr="003B5CE2">
        <w:tc>
          <w:tcPr>
            <w:tcW w:w="4644" w:type="dxa"/>
            <w:gridSpan w:val="2"/>
            <w:tcBorders>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Times New Roman" w:hAnsi="Times New Roman" w:cs="Times New Roman"/>
                <w:kern w:val="1"/>
                <w:szCs w:val="24"/>
              </w:rPr>
            </w:pPr>
            <w:r w:rsidRPr="008B5623">
              <w:rPr>
                <w:rFonts w:ascii="Times New Roman" w:eastAsia="Arial Unicode MS" w:hAnsi="Times New Roman" w:cs="Times New Roman"/>
                <w:kern w:val="2"/>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kern w:val="1"/>
                <w:szCs w:val="24"/>
              </w:rPr>
            </w:pPr>
            <w:r w:rsidRPr="008B5623">
              <w:rPr>
                <w:rFonts w:ascii="Times New Roman" w:eastAsia="Arial Unicode MS" w:hAnsi="Times New Roman" w:cs="Times New Roman"/>
                <w:kern w:val="1"/>
                <w:szCs w:val="24"/>
              </w:rPr>
              <w:t>5</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both"/>
              <w:rPr>
                <w:rFonts w:ascii="Times New Roman" w:eastAsia="Arial Unicode MS" w:hAnsi="Times New Roman" w:cs="Times New Roman"/>
                <w:i/>
                <w:kern w:val="1"/>
                <w:szCs w:val="24"/>
              </w:rPr>
            </w:pPr>
            <w:r w:rsidRPr="008B5623">
              <w:rPr>
                <w:rFonts w:ascii="Times New Roman" w:eastAsia="Times New Roman" w:hAnsi="Times New Roman" w:cs="Times New Roman"/>
                <w:i/>
                <w:kern w:val="1"/>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Times New Roman"/>
                <w:i/>
                <w:kern w:val="1"/>
                <w:szCs w:val="24"/>
              </w:rPr>
            </w:pPr>
            <w:r w:rsidRPr="008B5623">
              <w:rPr>
                <w:rFonts w:ascii="Times New Roman" w:eastAsia="Arial Unicode MS" w:hAnsi="Times New Roman" w:cs="Times New Roman"/>
                <w:i/>
                <w:kern w:val="1"/>
                <w:szCs w:val="24"/>
              </w:rPr>
              <w:t>15</w:t>
            </w:r>
          </w:p>
        </w:tc>
      </w:tr>
      <w:tr w:rsidR="00172488" w:rsidRPr="008B5623" w:rsidTr="003B5CE2">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right"/>
              <w:rPr>
                <w:rFonts w:ascii="Times New Roman" w:eastAsia="Arial Unicode MS" w:hAnsi="Times New Roman" w:cs="Calibri"/>
                <w:b/>
                <w:kern w:val="1"/>
                <w:szCs w:val="24"/>
              </w:rPr>
            </w:pPr>
            <w:r w:rsidRPr="008B5623">
              <w:rPr>
                <w:rFonts w:ascii="Times New Roman" w:eastAsia="Arial Unicode MS" w:hAnsi="Times New Roman" w:cs="Times New Roman"/>
                <w:b/>
                <w:kern w:val="1"/>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Calibri"/>
                <w:b/>
                <w:kern w:val="1"/>
                <w:szCs w:val="24"/>
              </w:rPr>
            </w:pPr>
            <w:r w:rsidRPr="008B5623">
              <w:rPr>
                <w:rFonts w:ascii="Times New Roman" w:eastAsia="Arial Unicode MS" w:hAnsi="Times New Roman" w:cs="Calibri"/>
                <w:b/>
                <w:kern w:val="1"/>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Calibri"/>
                <w:b/>
                <w:kern w:val="1"/>
                <w:szCs w:val="24"/>
              </w:rPr>
            </w:pPr>
            <w:r w:rsidRPr="008B5623">
              <w:rPr>
                <w:rFonts w:ascii="Times New Roman" w:eastAsia="Arial Unicode MS" w:hAnsi="Times New Roman" w:cs="Calibri"/>
                <w:b/>
                <w:kern w:val="1"/>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Calibri"/>
                <w:b/>
                <w:kern w:val="1"/>
                <w:szCs w:val="24"/>
              </w:rPr>
            </w:pPr>
            <w:r w:rsidRPr="008B5623">
              <w:rPr>
                <w:rFonts w:ascii="Times New Roman" w:eastAsia="Arial Unicode MS" w:hAnsi="Times New Roman" w:cs="Calibri"/>
                <w:b/>
                <w:kern w:val="1"/>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172488" w:rsidRPr="008B5623" w:rsidRDefault="00172488" w:rsidP="003B5CE2">
            <w:pPr>
              <w:suppressAutoHyphens/>
              <w:spacing w:after="0" w:line="240" w:lineRule="auto"/>
              <w:jc w:val="center"/>
              <w:rPr>
                <w:rFonts w:ascii="Times New Roman" w:eastAsia="Arial Unicode MS" w:hAnsi="Times New Roman" w:cs="Calibri"/>
                <w:b/>
                <w:kern w:val="1"/>
                <w:szCs w:val="24"/>
              </w:rPr>
            </w:pPr>
            <w:r w:rsidRPr="008B5623">
              <w:rPr>
                <w:rFonts w:ascii="Times New Roman" w:eastAsia="Arial Unicode MS" w:hAnsi="Times New Roman" w:cs="Calibri"/>
                <w:b/>
                <w:kern w:val="1"/>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Calibri"/>
                <w:b/>
                <w:kern w:val="1"/>
                <w:szCs w:val="24"/>
              </w:rPr>
            </w:pPr>
            <w:r w:rsidRPr="008B5623">
              <w:rPr>
                <w:rFonts w:ascii="Times New Roman" w:eastAsia="Arial Unicode MS" w:hAnsi="Times New Roman" w:cs="Calibri"/>
                <w:b/>
                <w:kern w:val="1"/>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172488" w:rsidRPr="008B5623" w:rsidRDefault="00172488" w:rsidP="003B5CE2">
            <w:pPr>
              <w:suppressAutoHyphens/>
              <w:spacing w:after="0" w:line="240" w:lineRule="auto"/>
              <w:jc w:val="center"/>
              <w:rPr>
                <w:rFonts w:ascii="Times New Roman" w:eastAsia="Arial Unicode MS" w:hAnsi="Times New Roman" w:cs="Calibri"/>
                <w:b/>
                <w:kern w:val="1"/>
                <w:szCs w:val="24"/>
              </w:rPr>
            </w:pPr>
            <w:r w:rsidRPr="008B5623">
              <w:rPr>
                <w:rFonts w:ascii="Times New Roman" w:eastAsia="Arial Unicode MS" w:hAnsi="Times New Roman" w:cs="Calibri"/>
                <w:b/>
                <w:kern w:val="1"/>
                <w:szCs w:val="24"/>
              </w:rPr>
              <w:t>161</w:t>
            </w:r>
          </w:p>
        </w:tc>
      </w:tr>
    </w:tbl>
    <w:p w:rsidR="005B4FC2" w:rsidRDefault="005B4FC2" w:rsidP="00613A7B">
      <w:pPr>
        <w:autoSpaceDE w:val="0"/>
        <w:autoSpaceDN w:val="0"/>
        <w:adjustRightInd w:val="0"/>
        <w:spacing w:after="120" w:line="240" w:lineRule="auto"/>
        <w:ind w:firstLine="709"/>
        <w:jc w:val="both"/>
        <w:textAlignment w:val="center"/>
        <w:rPr>
          <w:rFonts w:ascii="Times New Roman" w:eastAsia="Times New Roman" w:hAnsi="Times New Roman" w:cs="Times New Roman"/>
          <w:sz w:val="28"/>
          <w:szCs w:val="28"/>
          <w:lang w:eastAsia="ru-RU"/>
        </w:rPr>
      </w:pPr>
    </w:p>
    <w:p w:rsidR="00FB2C68" w:rsidRPr="001B0128" w:rsidRDefault="00FB2C68" w:rsidP="00613A7B">
      <w:pPr>
        <w:suppressAutoHyphens/>
        <w:spacing w:after="0" w:line="240" w:lineRule="auto"/>
        <w:jc w:val="both"/>
        <w:rPr>
          <w:rFonts w:ascii="Times New Roman" w:eastAsia="Arial Unicode MS" w:hAnsi="Times New Roman" w:cs="Calibri"/>
          <w:color w:val="00000A"/>
          <w:kern w:val="1"/>
          <w:sz w:val="28"/>
          <w:szCs w:val="28"/>
        </w:rPr>
      </w:pPr>
    </w:p>
    <w:p w:rsidR="00FB2C68" w:rsidRPr="001B0128" w:rsidRDefault="00FB2C68" w:rsidP="00613A7B">
      <w:pPr>
        <w:suppressAutoHyphens/>
        <w:spacing w:before="120" w:after="120" w:line="240" w:lineRule="auto"/>
        <w:jc w:val="both"/>
        <w:outlineLvl w:val="2"/>
        <w:rPr>
          <w:rFonts w:ascii="Times New Roman" w:eastAsia="Arial Unicode MS" w:hAnsi="Times New Roman" w:cs="Times New Roman"/>
          <w:b/>
          <w:kern w:val="1"/>
          <w:sz w:val="28"/>
          <w:szCs w:val="28"/>
        </w:rPr>
      </w:pPr>
      <w:bookmarkStart w:id="23" w:name="_Toc415833137"/>
      <w:r w:rsidRPr="001B0128">
        <w:rPr>
          <w:rFonts w:ascii="Times New Roman" w:eastAsia="Arial Unicode MS" w:hAnsi="Times New Roman" w:cs="Times New Roman"/>
          <w:b/>
          <w:kern w:val="1"/>
          <w:sz w:val="28"/>
          <w:szCs w:val="28"/>
        </w:rPr>
        <w:t xml:space="preserve">3.2. Система условий реализации </w:t>
      </w:r>
      <w:r w:rsidR="00AE4AD1" w:rsidRPr="001B0128">
        <w:rPr>
          <w:rFonts w:ascii="Times New Roman" w:eastAsia="Arial Unicode MS" w:hAnsi="Times New Roman" w:cs="Times New Roman"/>
          <w:b/>
          <w:spacing w:val="2"/>
          <w:kern w:val="1"/>
          <w:sz w:val="28"/>
          <w:szCs w:val="28"/>
        </w:rPr>
        <w:t xml:space="preserve">адаптированной </w:t>
      </w:r>
      <w:r w:rsidRPr="001B0128">
        <w:rPr>
          <w:rFonts w:ascii="Times New Roman" w:eastAsia="Arial Unicode MS" w:hAnsi="Times New Roman" w:cs="Times New Roman"/>
          <w:b/>
          <w:spacing w:val="2"/>
          <w:kern w:val="1"/>
          <w:sz w:val="28"/>
          <w:szCs w:val="28"/>
        </w:rPr>
        <w:t xml:space="preserve"> общеобразовательной программы начального общего образования</w:t>
      </w:r>
      <w:bookmarkEnd w:id="23"/>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color w:val="000000"/>
          <w:sz w:val="28"/>
          <w:szCs w:val="28"/>
          <w:lang w:eastAsia="ru-RU"/>
        </w:rPr>
        <w:t>Требования к условиям получения образования обучающимися с ЗПРопределяются</w:t>
      </w:r>
      <w:r w:rsidRPr="001B0128">
        <w:rPr>
          <w:rFonts w:ascii="Times New Roman" w:eastAsia="Times New Roman" w:hAnsi="Times New Roman" w:cs="Times New Roman"/>
          <w:caps/>
          <w:color w:val="000000"/>
          <w:sz w:val="28"/>
          <w:szCs w:val="28"/>
          <w:lang w:eastAsia="ru-RU"/>
        </w:rPr>
        <w:t xml:space="preserve"> ФГОС НОО </w:t>
      </w:r>
      <w:r w:rsidRPr="001B0128">
        <w:rPr>
          <w:rFonts w:ascii="Times New Roman" w:eastAsia="Times New Roman" w:hAnsi="Times New Roman" w:cs="Times New Roman"/>
          <w:color w:val="000000"/>
          <w:sz w:val="28"/>
          <w:szCs w:val="28"/>
          <w:lang w:eastAsia="ru-RU"/>
        </w:rPr>
        <w:t>обучающихся с</w:t>
      </w:r>
      <w:r w:rsidRPr="001B0128">
        <w:rPr>
          <w:rFonts w:ascii="Times New Roman" w:eastAsia="Times New Roman" w:hAnsi="Times New Roman" w:cs="Times New Roman"/>
          <w:caps/>
          <w:color w:val="000000"/>
          <w:sz w:val="28"/>
          <w:szCs w:val="28"/>
          <w:lang w:eastAsia="ru-RU"/>
        </w:rPr>
        <w:t xml:space="preserve"> ОВЗ </w:t>
      </w:r>
      <w:r w:rsidRPr="001B0128">
        <w:rPr>
          <w:rFonts w:ascii="Times New Roman" w:eastAsia="Times New Roman" w:hAnsi="Times New Roman" w:cs="Times New Roman"/>
          <w:color w:val="000000"/>
          <w:sz w:val="28"/>
          <w:szCs w:val="28"/>
          <w:lang w:eastAsia="ru-RU"/>
        </w:rPr>
        <w:t>и</w:t>
      </w:r>
      <w:r w:rsidRPr="001B0128">
        <w:rPr>
          <w:rFonts w:ascii="Times New Roman" w:eastAsia="Times New Roman" w:hAnsi="Times New Roman" w:cs="Times New Roman"/>
          <w:sz w:val="28"/>
          <w:szCs w:val="28"/>
          <w:lang w:eastAsia="ru-RU"/>
        </w:rPr>
        <w:t>представляют собой систему требований к кадровым, финансовым, материально-техническим и иным условиям реализации АОП НОО обучающихся с ЗПР и достижения планируемых результатов этой категорией обучающихся.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lastRenderedPageBreak/>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Система условий должна учитывать особенности </w:t>
      </w:r>
      <w:r w:rsidR="00AE4AD1" w:rsidRPr="001B0128">
        <w:rPr>
          <w:rFonts w:ascii="Times New Roman" w:eastAsia="Arial Unicode MS" w:hAnsi="Times New Roman" w:cs="Times New Roman"/>
          <w:color w:val="00000A"/>
          <w:kern w:val="1"/>
          <w:sz w:val="28"/>
          <w:szCs w:val="28"/>
        </w:rPr>
        <w:t>Школы</w:t>
      </w:r>
      <w:r w:rsidRPr="001B0128">
        <w:rPr>
          <w:rFonts w:ascii="Times New Roman" w:eastAsia="Arial Unicode MS" w:hAnsi="Times New Roman" w:cs="Times New Roman"/>
          <w:color w:val="00000A"/>
          <w:kern w:val="1"/>
          <w:sz w:val="28"/>
          <w:szCs w:val="28"/>
        </w:rPr>
        <w:t>, а также её взаимодействие с социальными партнерами (как внутри системы образования, так и в рамках межведомственного взаимодействия).</w:t>
      </w:r>
    </w:p>
    <w:p w:rsidR="00FB2C68" w:rsidRPr="001B0128" w:rsidRDefault="00FB2C68" w:rsidP="00613A7B">
      <w:pPr>
        <w:suppressAutoHyphens/>
        <w:spacing w:after="0" w:line="240" w:lineRule="auto"/>
        <w:jc w:val="both"/>
        <w:rPr>
          <w:rFonts w:ascii="Times New Roman" w:eastAsia="Arial Unicode MS" w:hAnsi="Times New Roman" w:cs="Times New Roman"/>
          <w:b/>
          <w:kern w:val="1"/>
          <w:sz w:val="28"/>
          <w:szCs w:val="28"/>
        </w:rPr>
      </w:pPr>
      <w:r w:rsidRPr="001B0128">
        <w:rPr>
          <w:rFonts w:ascii="Times New Roman" w:eastAsia="Arial Unicode MS" w:hAnsi="Times New Roman" w:cs="Times New Roman"/>
          <w:b/>
          <w:color w:val="00000A"/>
          <w:kern w:val="28"/>
          <w:sz w:val="28"/>
          <w:szCs w:val="28"/>
        </w:rPr>
        <w:t>Кадровые условия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i/>
          <w:iCs/>
          <w:sz w:val="28"/>
          <w:szCs w:val="28"/>
          <w:lang w:eastAsia="ru-RU"/>
        </w:rPr>
        <w:t>Кадровое обеспечение</w:t>
      </w:r>
      <w:r w:rsidRPr="001B0128">
        <w:rPr>
          <w:rFonts w:ascii="Times New Roman" w:eastAsia="Times New Roman" w:hAnsi="Times New Roman" w:cs="Times New Roman"/>
          <w:sz w:val="28"/>
          <w:szCs w:val="28"/>
          <w:lang w:eastAsia="ru-RU"/>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693"/>
        <w:gridCol w:w="2126"/>
        <w:gridCol w:w="2127"/>
        <w:gridCol w:w="1559"/>
      </w:tblGrid>
      <w:tr w:rsidR="005B4FC2" w:rsidRPr="0059299D" w:rsidTr="00501A1F">
        <w:tc>
          <w:tcPr>
            <w:tcW w:w="568"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 п</w:t>
            </w:r>
            <w:r w:rsidRPr="0059299D">
              <w:rPr>
                <w:rFonts w:ascii="Times New Roman" w:eastAsia="Times New Roman" w:hAnsi="Times New Roman" w:cs="Times New Roman"/>
                <w:sz w:val="24"/>
                <w:szCs w:val="24"/>
                <w:lang w:val="en-US" w:eastAsia="ru-RU"/>
              </w:rPr>
              <w:t>/</w:t>
            </w:r>
            <w:r w:rsidRPr="0059299D">
              <w:rPr>
                <w:rFonts w:ascii="Times New Roman" w:eastAsia="Times New Roman" w:hAnsi="Times New Roman" w:cs="Times New Roman"/>
                <w:sz w:val="24"/>
                <w:szCs w:val="24"/>
                <w:lang w:eastAsia="ru-RU"/>
              </w:rPr>
              <w:t>п</w:t>
            </w:r>
          </w:p>
        </w:tc>
        <w:tc>
          <w:tcPr>
            <w:tcW w:w="2693"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Ф.И.О.</w:t>
            </w:r>
          </w:p>
        </w:tc>
        <w:tc>
          <w:tcPr>
            <w:tcW w:w="2126"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Дата рождения</w:t>
            </w:r>
          </w:p>
        </w:tc>
        <w:tc>
          <w:tcPr>
            <w:tcW w:w="2127"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Образование</w:t>
            </w:r>
          </w:p>
        </w:tc>
        <w:tc>
          <w:tcPr>
            <w:tcW w:w="1559"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Категория</w:t>
            </w:r>
          </w:p>
        </w:tc>
      </w:tr>
      <w:tr w:rsidR="005B4FC2" w:rsidRPr="0059299D" w:rsidTr="00501A1F">
        <w:tc>
          <w:tcPr>
            <w:tcW w:w="568"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1</w:t>
            </w:r>
          </w:p>
        </w:tc>
        <w:tc>
          <w:tcPr>
            <w:tcW w:w="2693"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 xml:space="preserve">Афанасьев Владимир Анатольевич </w:t>
            </w:r>
          </w:p>
        </w:tc>
        <w:tc>
          <w:tcPr>
            <w:tcW w:w="2126"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30.09.59.</w:t>
            </w:r>
          </w:p>
        </w:tc>
        <w:tc>
          <w:tcPr>
            <w:tcW w:w="2127"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высшее</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Свердловский 2ПИ,1981</w:t>
            </w:r>
          </w:p>
        </w:tc>
        <w:tc>
          <w:tcPr>
            <w:tcW w:w="1559"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первая</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22.11.2010</w:t>
            </w:r>
          </w:p>
        </w:tc>
      </w:tr>
      <w:tr w:rsidR="005B4FC2" w:rsidRPr="0059299D" w:rsidTr="00501A1F">
        <w:tc>
          <w:tcPr>
            <w:tcW w:w="568"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2</w:t>
            </w:r>
          </w:p>
        </w:tc>
        <w:tc>
          <w:tcPr>
            <w:tcW w:w="2693"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Ахатова Ольга Игоревна</w:t>
            </w:r>
          </w:p>
        </w:tc>
        <w:tc>
          <w:tcPr>
            <w:tcW w:w="2126"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14.11.72</w:t>
            </w:r>
          </w:p>
        </w:tc>
        <w:tc>
          <w:tcPr>
            <w:tcW w:w="2127" w:type="dxa"/>
            <w:hideMark/>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высшее</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Хабаровский ГПИ,1994</w:t>
            </w:r>
          </w:p>
        </w:tc>
        <w:tc>
          <w:tcPr>
            <w:tcW w:w="1559" w:type="dxa"/>
            <w:hideMark/>
          </w:tcPr>
          <w:p w:rsidR="005B4FC2"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Высшая</w:t>
            </w:r>
          </w:p>
          <w:p w:rsidR="005B4FC2" w:rsidRPr="0059299D" w:rsidRDefault="005B4FC2" w:rsidP="003B5CE2">
            <w:pPr>
              <w:spacing w:after="0" w:line="240" w:lineRule="auto"/>
              <w:rPr>
                <w:rFonts w:ascii="Times New Roman" w:eastAsia="Times New Roman" w:hAnsi="Times New Roman" w:cs="Times New Roman"/>
                <w:sz w:val="24"/>
                <w:szCs w:val="24"/>
                <w:lang w:eastAsia="ru-RU"/>
              </w:rPr>
            </w:pP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25.02.2013</w:t>
            </w:r>
          </w:p>
        </w:tc>
      </w:tr>
      <w:tr w:rsidR="005B4FC2" w:rsidRPr="0059299D" w:rsidTr="00501A1F">
        <w:tc>
          <w:tcPr>
            <w:tcW w:w="568" w:type="dxa"/>
          </w:tcPr>
          <w:p w:rsidR="005B4FC2" w:rsidRPr="0059299D" w:rsidRDefault="00172488" w:rsidP="003B5C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 xml:space="preserve">Субханкулова Венера </w:t>
            </w:r>
            <w:r>
              <w:rPr>
                <w:rFonts w:ascii="Times New Roman" w:eastAsia="Times New Roman" w:hAnsi="Times New Roman" w:cs="Times New Roman"/>
                <w:sz w:val="24"/>
                <w:szCs w:val="24"/>
                <w:lang w:eastAsia="ru-RU"/>
              </w:rPr>
              <w:t xml:space="preserve"> Геннадьевна</w:t>
            </w:r>
          </w:p>
        </w:tc>
        <w:tc>
          <w:tcPr>
            <w:tcW w:w="2126"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09.08.1967</w:t>
            </w:r>
          </w:p>
        </w:tc>
        <w:tc>
          <w:tcPr>
            <w:tcW w:w="2127" w:type="dxa"/>
          </w:tcPr>
          <w:p w:rsidR="005B4FC2" w:rsidRPr="00A94C3A" w:rsidRDefault="005B4FC2" w:rsidP="003B5CE2">
            <w:pPr>
              <w:spacing w:after="0" w:line="240" w:lineRule="auto"/>
              <w:rPr>
                <w:rFonts w:ascii="Times New Roman" w:hAnsi="Times New Roman"/>
                <w:sz w:val="24"/>
                <w:szCs w:val="24"/>
              </w:rPr>
            </w:pPr>
            <w:r w:rsidRPr="00A94C3A">
              <w:rPr>
                <w:rFonts w:ascii="Times New Roman" w:hAnsi="Times New Roman"/>
                <w:sz w:val="24"/>
                <w:szCs w:val="24"/>
              </w:rPr>
              <w:t>Кировское училище искусств, 1986, хоровое дирижирование</w:t>
            </w:r>
          </w:p>
        </w:tc>
        <w:tc>
          <w:tcPr>
            <w:tcW w:w="1559" w:type="dxa"/>
          </w:tcPr>
          <w:p w:rsidR="005B4FC2" w:rsidRPr="00A94C3A" w:rsidRDefault="005B4FC2" w:rsidP="003B5CE2">
            <w:pPr>
              <w:spacing w:after="0" w:line="240" w:lineRule="auto"/>
              <w:rPr>
                <w:rFonts w:ascii="Times New Roman" w:hAnsi="Times New Roman"/>
                <w:sz w:val="24"/>
                <w:szCs w:val="20"/>
              </w:rPr>
            </w:pPr>
            <w:r w:rsidRPr="00A94C3A">
              <w:rPr>
                <w:rFonts w:ascii="Times New Roman" w:hAnsi="Times New Roman"/>
                <w:sz w:val="24"/>
                <w:szCs w:val="20"/>
              </w:rPr>
              <w:t>высшая</w:t>
            </w:r>
          </w:p>
          <w:p w:rsidR="005B4FC2" w:rsidRPr="00A94C3A" w:rsidRDefault="005B4FC2" w:rsidP="003B5CE2">
            <w:pPr>
              <w:spacing w:after="0" w:line="240" w:lineRule="auto"/>
              <w:rPr>
                <w:rFonts w:ascii="Times New Roman" w:hAnsi="Times New Roman"/>
                <w:sz w:val="24"/>
                <w:szCs w:val="20"/>
              </w:rPr>
            </w:pPr>
            <w:r w:rsidRPr="00A94C3A">
              <w:rPr>
                <w:rFonts w:ascii="Times New Roman" w:hAnsi="Times New Roman"/>
                <w:sz w:val="24"/>
                <w:szCs w:val="20"/>
              </w:rPr>
              <w:t>24.03.2014</w:t>
            </w:r>
          </w:p>
        </w:tc>
      </w:tr>
      <w:tr w:rsidR="005B4FC2" w:rsidRPr="0059299D" w:rsidTr="00501A1F">
        <w:tc>
          <w:tcPr>
            <w:tcW w:w="568" w:type="dxa"/>
          </w:tcPr>
          <w:p w:rsidR="005B4FC2" w:rsidRPr="0059299D" w:rsidRDefault="00172488" w:rsidP="003B5C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93"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Черепанова Наталия Владимировна</w:t>
            </w:r>
          </w:p>
        </w:tc>
        <w:tc>
          <w:tcPr>
            <w:tcW w:w="2126"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19.02.72</w:t>
            </w:r>
          </w:p>
        </w:tc>
        <w:tc>
          <w:tcPr>
            <w:tcW w:w="2127"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 xml:space="preserve">высшее, </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Ярославский ГПУ, 1997</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Удмурт. ГУ, 2006</w:t>
            </w:r>
          </w:p>
        </w:tc>
        <w:tc>
          <w:tcPr>
            <w:tcW w:w="1559" w:type="dxa"/>
          </w:tcPr>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соответ. (дир.)</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01.10.2014</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высшая (уч.)</w:t>
            </w:r>
          </w:p>
          <w:p w:rsidR="005B4FC2" w:rsidRPr="0059299D" w:rsidRDefault="005B4FC2" w:rsidP="003B5CE2">
            <w:pPr>
              <w:spacing w:after="0" w:line="240" w:lineRule="auto"/>
              <w:jc w:val="center"/>
              <w:rPr>
                <w:rFonts w:ascii="Times New Roman" w:eastAsia="Times New Roman" w:hAnsi="Times New Roman" w:cs="Times New Roman"/>
                <w:sz w:val="24"/>
                <w:szCs w:val="24"/>
                <w:lang w:eastAsia="ru-RU"/>
              </w:rPr>
            </w:pPr>
            <w:r w:rsidRPr="0059299D">
              <w:rPr>
                <w:rFonts w:ascii="Times New Roman" w:eastAsia="Times New Roman" w:hAnsi="Times New Roman" w:cs="Times New Roman"/>
                <w:sz w:val="24"/>
                <w:szCs w:val="24"/>
                <w:lang w:eastAsia="ru-RU"/>
              </w:rPr>
              <w:t>27.12.2010</w:t>
            </w:r>
          </w:p>
        </w:tc>
      </w:tr>
      <w:tr w:rsidR="005B4FC2" w:rsidRPr="0059299D" w:rsidTr="00501A1F">
        <w:tc>
          <w:tcPr>
            <w:tcW w:w="568" w:type="dxa"/>
          </w:tcPr>
          <w:p w:rsidR="005B4FC2" w:rsidRDefault="00172488" w:rsidP="003B5C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693" w:type="dxa"/>
          </w:tcPr>
          <w:p w:rsidR="005B4FC2" w:rsidRPr="00A94C3A" w:rsidRDefault="005B4FC2" w:rsidP="003B5CE2">
            <w:pPr>
              <w:spacing w:after="0" w:line="240" w:lineRule="auto"/>
              <w:rPr>
                <w:rFonts w:ascii="Times New Roman" w:hAnsi="Times New Roman"/>
                <w:sz w:val="24"/>
                <w:szCs w:val="28"/>
              </w:rPr>
            </w:pPr>
            <w:r w:rsidRPr="00A94C3A">
              <w:rPr>
                <w:rFonts w:ascii="Times New Roman" w:hAnsi="Times New Roman"/>
                <w:sz w:val="24"/>
                <w:szCs w:val="28"/>
              </w:rPr>
              <w:t>Куршина Ксения Александровна</w:t>
            </w:r>
          </w:p>
        </w:tc>
        <w:tc>
          <w:tcPr>
            <w:tcW w:w="2126" w:type="dxa"/>
          </w:tcPr>
          <w:p w:rsidR="005B4FC2" w:rsidRPr="00A94C3A" w:rsidRDefault="005B4FC2" w:rsidP="003B5CE2">
            <w:pPr>
              <w:spacing w:after="0" w:line="240" w:lineRule="auto"/>
              <w:ind w:right="-106"/>
              <w:rPr>
                <w:rFonts w:ascii="Times New Roman" w:hAnsi="Times New Roman"/>
                <w:sz w:val="24"/>
                <w:szCs w:val="28"/>
              </w:rPr>
            </w:pPr>
            <w:r w:rsidRPr="00A94C3A">
              <w:rPr>
                <w:rFonts w:ascii="Times New Roman" w:hAnsi="Times New Roman"/>
                <w:sz w:val="24"/>
                <w:szCs w:val="28"/>
              </w:rPr>
              <w:t>20.05.1986</w:t>
            </w:r>
          </w:p>
        </w:tc>
        <w:tc>
          <w:tcPr>
            <w:tcW w:w="2127" w:type="dxa"/>
          </w:tcPr>
          <w:p w:rsidR="005B4FC2" w:rsidRPr="00E72127" w:rsidRDefault="005B4FC2" w:rsidP="003B5CE2">
            <w:pPr>
              <w:spacing w:after="0" w:line="240" w:lineRule="auto"/>
              <w:rPr>
                <w:rFonts w:ascii="Times New Roman" w:hAnsi="Times New Roman"/>
                <w:sz w:val="20"/>
                <w:szCs w:val="28"/>
              </w:rPr>
            </w:pPr>
            <w:r w:rsidRPr="00E72127">
              <w:rPr>
                <w:rFonts w:ascii="Times New Roman" w:hAnsi="Times New Roman"/>
                <w:sz w:val="20"/>
                <w:szCs w:val="28"/>
              </w:rPr>
              <w:t>Негос. образ. частное учреждение высшего образования «Московский институт психоанализа»-бакалавр. Психология</w:t>
            </w:r>
          </w:p>
          <w:p w:rsidR="005B4FC2" w:rsidRPr="00E72127" w:rsidRDefault="005B4FC2" w:rsidP="003B5CE2">
            <w:pPr>
              <w:spacing w:after="0" w:line="240" w:lineRule="auto"/>
              <w:ind w:right="-108"/>
              <w:rPr>
                <w:rFonts w:ascii="Times New Roman" w:hAnsi="Times New Roman"/>
                <w:sz w:val="20"/>
                <w:szCs w:val="28"/>
              </w:rPr>
            </w:pPr>
            <w:r w:rsidRPr="00E72127">
              <w:rPr>
                <w:rFonts w:ascii="Times New Roman" w:hAnsi="Times New Roman"/>
                <w:b/>
                <w:sz w:val="20"/>
                <w:szCs w:val="28"/>
                <w:u w:val="single"/>
              </w:rPr>
              <w:t>Переподготовка</w:t>
            </w:r>
            <w:r w:rsidRPr="00E72127">
              <w:rPr>
                <w:rFonts w:ascii="Times New Roman" w:hAnsi="Times New Roman"/>
                <w:sz w:val="20"/>
                <w:szCs w:val="28"/>
              </w:rPr>
              <w:t xml:space="preserve"> АНО ДПО «Уральский институт пов. квалиф. и переподг.», г. Пермь, 02.2018</w:t>
            </w:r>
          </w:p>
          <w:p w:rsidR="005B4FC2" w:rsidRPr="00A94C3A" w:rsidRDefault="005B4FC2" w:rsidP="003B5CE2">
            <w:pPr>
              <w:spacing w:after="0" w:line="240" w:lineRule="auto"/>
              <w:jc w:val="both"/>
              <w:rPr>
                <w:rFonts w:ascii="Times New Roman" w:eastAsia="Times New Roman" w:hAnsi="Times New Roman" w:cs="Times New Roman"/>
                <w:sz w:val="24"/>
                <w:szCs w:val="28"/>
                <w:lang w:eastAsia="ru-RU"/>
              </w:rPr>
            </w:pPr>
            <w:r w:rsidRPr="00E72127">
              <w:rPr>
                <w:rFonts w:ascii="Times New Roman" w:hAnsi="Times New Roman"/>
                <w:sz w:val="20"/>
                <w:szCs w:val="28"/>
              </w:rPr>
              <w:t>«Педагог-психолог с доп. специализацией в области семейной психологии: детско-</w:t>
            </w:r>
            <w:r w:rsidRPr="00E72127">
              <w:rPr>
                <w:rFonts w:ascii="Times New Roman" w:hAnsi="Times New Roman"/>
                <w:sz w:val="20"/>
                <w:szCs w:val="28"/>
              </w:rPr>
              <w:lastRenderedPageBreak/>
              <w:t>родительских отношений»</w:t>
            </w:r>
          </w:p>
        </w:tc>
        <w:tc>
          <w:tcPr>
            <w:tcW w:w="1559" w:type="dxa"/>
          </w:tcPr>
          <w:p w:rsidR="005B4FC2" w:rsidRPr="00A94C3A" w:rsidRDefault="005B4FC2" w:rsidP="003B5CE2">
            <w:pPr>
              <w:spacing w:after="0" w:line="240" w:lineRule="auto"/>
              <w:jc w:val="both"/>
              <w:rPr>
                <w:rFonts w:ascii="Times New Roman" w:eastAsia="Times New Roman" w:hAnsi="Times New Roman" w:cs="Times New Roman"/>
                <w:sz w:val="24"/>
                <w:szCs w:val="28"/>
                <w:lang w:eastAsia="ru-RU"/>
              </w:rPr>
            </w:pPr>
            <w:r w:rsidRPr="00A94C3A">
              <w:rPr>
                <w:rFonts w:ascii="Times New Roman" w:eastAsia="Times New Roman" w:hAnsi="Times New Roman" w:cs="Times New Roman"/>
                <w:sz w:val="24"/>
                <w:szCs w:val="28"/>
                <w:lang w:eastAsia="ru-RU"/>
              </w:rPr>
              <w:lastRenderedPageBreak/>
              <w:t>нет</w:t>
            </w:r>
          </w:p>
        </w:tc>
      </w:tr>
    </w:tbl>
    <w:p w:rsidR="00AE4AD1" w:rsidRDefault="00AE4AD1"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tbl>
      <w:tblPr>
        <w:tblW w:w="460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6"/>
        <w:gridCol w:w="1691"/>
        <w:gridCol w:w="1267"/>
        <w:gridCol w:w="5409"/>
      </w:tblGrid>
      <w:tr w:rsidR="00B133EC" w:rsidRPr="00A94C3A" w:rsidTr="00501A1F">
        <w:trPr>
          <w:trHeight w:val="255"/>
        </w:trPr>
        <w:tc>
          <w:tcPr>
            <w:tcW w:w="389" w:type="pct"/>
            <w:vMerge w:val="restart"/>
            <w:tcBorders>
              <w:top w:val="single" w:sz="4" w:space="0" w:color="000000"/>
              <w:left w:val="single" w:sz="4" w:space="0" w:color="000000"/>
              <w:bottom w:val="single" w:sz="4" w:space="0" w:color="000000"/>
              <w:right w:val="single" w:sz="4" w:space="0" w:color="000000"/>
            </w:tcBorders>
            <w:vAlign w:val="center"/>
            <w:hideMark/>
          </w:tcPr>
          <w:p w:rsidR="00B133EC" w:rsidRPr="00A94C3A" w:rsidRDefault="00B133EC" w:rsidP="003B5CE2">
            <w:pPr>
              <w:spacing w:after="0" w:line="240" w:lineRule="auto"/>
              <w:ind w:left="-108" w:right="-54"/>
              <w:jc w:val="center"/>
              <w:rPr>
                <w:rFonts w:ascii="Times New Roman" w:eastAsia="Times New Roman" w:hAnsi="Times New Roman" w:cs="Times New Roman"/>
                <w:b/>
                <w:sz w:val="18"/>
                <w:szCs w:val="20"/>
              </w:rPr>
            </w:pPr>
            <w:r w:rsidRPr="00A94C3A">
              <w:rPr>
                <w:rFonts w:ascii="Times New Roman" w:eastAsia="Times New Roman" w:hAnsi="Times New Roman" w:cs="Times New Roman"/>
                <w:b/>
                <w:sz w:val="18"/>
                <w:szCs w:val="20"/>
              </w:rPr>
              <w:t>№</w:t>
            </w:r>
          </w:p>
          <w:p w:rsidR="00B133EC" w:rsidRPr="00A94C3A" w:rsidRDefault="00B133EC" w:rsidP="003B5CE2">
            <w:pPr>
              <w:spacing w:after="0" w:line="240" w:lineRule="auto"/>
              <w:ind w:left="-108" w:right="-54"/>
              <w:jc w:val="center"/>
              <w:rPr>
                <w:rFonts w:ascii="Times New Roman" w:eastAsia="Times New Roman" w:hAnsi="Times New Roman" w:cs="Times New Roman"/>
                <w:b/>
                <w:sz w:val="18"/>
                <w:szCs w:val="20"/>
              </w:rPr>
            </w:pPr>
            <w:r w:rsidRPr="00A94C3A">
              <w:rPr>
                <w:rFonts w:ascii="Times New Roman" w:eastAsia="Times New Roman" w:hAnsi="Times New Roman" w:cs="Times New Roman"/>
                <w:b/>
                <w:sz w:val="18"/>
                <w:szCs w:val="20"/>
              </w:rPr>
              <w:t>п/п</w:t>
            </w:r>
          </w:p>
        </w:tc>
        <w:tc>
          <w:tcPr>
            <w:tcW w:w="932" w:type="pct"/>
            <w:vMerge w:val="restart"/>
            <w:tcBorders>
              <w:top w:val="single" w:sz="4" w:space="0" w:color="000000"/>
              <w:left w:val="single" w:sz="4" w:space="0" w:color="000000"/>
              <w:bottom w:val="single" w:sz="4" w:space="0" w:color="000000"/>
              <w:right w:val="single" w:sz="4" w:space="0" w:color="000000"/>
            </w:tcBorders>
            <w:vAlign w:val="center"/>
            <w:hideMark/>
          </w:tcPr>
          <w:p w:rsidR="00B133EC" w:rsidRPr="00A94C3A" w:rsidRDefault="00B133EC" w:rsidP="003B5CE2">
            <w:pPr>
              <w:spacing w:after="0" w:line="240" w:lineRule="auto"/>
              <w:ind w:left="-108" w:right="-54"/>
              <w:jc w:val="center"/>
              <w:rPr>
                <w:rFonts w:ascii="Times New Roman" w:eastAsia="Times New Roman" w:hAnsi="Times New Roman" w:cs="Times New Roman"/>
                <w:b/>
                <w:sz w:val="18"/>
                <w:szCs w:val="20"/>
              </w:rPr>
            </w:pPr>
            <w:r w:rsidRPr="00A94C3A">
              <w:rPr>
                <w:rFonts w:ascii="Times New Roman" w:eastAsia="Times New Roman" w:hAnsi="Times New Roman" w:cs="Times New Roman"/>
                <w:b/>
                <w:sz w:val="18"/>
                <w:szCs w:val="20"/>
              </w:rPr>
              <w:t>Ф.И.О. преподавателя</w:t>
            </w:r>
          </w:p>
        </w:tc>
        <w:tc>
          <w:tcPr>
            <w:tcW w:w="698" w:type="pct"/>
            <w:vMerge w:val="restart"/>
            <w:tcBorders>
              <w:top w:val="single" w:sz="4" w:space="0" w:color="000000"/>
              <w:left w:val="single" w:sz="4" w:space="0" w:color="auto"/>
              <w:bottom w:val="single" w:sz="4" w:space="0" w:color="000000"/>
              <w:right w:val="single" w:sz="4" w:space="0" w:color="auto"/>
            </w:tcBorders>
            <w:vAlign w:val="center"/>
            <w:hideMark/>
          </w:tcPr>
          <w:p w:rsidR="00B133EC" w:rsidRPr="00A94C3A" w:rsidRDefault="00B133EC" w:rsidP="003B5CE2">
            <w:pPr>
              <w:spacing w:after="0" w:line="240" w:lineRule="auto"/>
              <w:ind w:left="-108" w:right="-141"/>
              <w:jc w:val="center"/>
              <w:rPr>
                <w:rFonts w:ascii="Times New Roman" w:eastAsia="Times New Roman" w:hAnsi="Times New Roman" w:cs="Times New Roman"/>
                <w:b/>
                <w:sz w:val="18"/>
                <w:szCs w:val="20"/>
              </w:rPr>
            </w:pPr>
            <w:r w:rsidRPr="00A94C3A">
              <w:rPr>
                <w:rFonts w:ascii="Times New Roman" w:eastAsia="Times New Roman" w:hAnsi="Times New Roman" w:cs="Times New Roman"/>
                <w:b/>
                <w:sz w:val="18"/>
                <w:szCs w:val="20"/>
              </w:rPr>
              <w:t>Должность</w:t>
            </w:r>
          </w:p>
        </w:tc>
        <w:tc>
          <w:tcPr>
            <w:tcW w:w="2981" w:type="pct"/>
            <w:vMerge w:val="restart"/>
            <w:tcBorders>
              <w:top w:val="single" w:sz="4" w:space="0" w:color="000000"/>
              <w:left w:val="single" w:sz="4" w:space="0" w:color="000000"/>
              <w:bottom w:val="single" w:sz="4" w:space="0" w:color="000000"/>
              <w:right w:val="single" w:sz="4" w:space="0" w:color="000000"/>
            </w:tcBorders>
            <w:vAlign w:val="center"/>
            <w:hideMark/>
          </w:tcPr>
          <w:p w:rsidR="00B133EC" w:rsidRPr="00A94C3A" w:rsidRDefault="00B133EC" w:rsidP="003B5CE2">
            <w:pPr>
              <w:spacing w:after="0" w:line="240" w:lineRule="auto"/>
              <w:ind w:left="-108" w:right="-54"/>
              <w:jc w:val="center"/>
              <w:rPr>
                <w:rFonts w:ascii="Times New Roman" w:eastAsia="Times New Roman" w:hAnsi="Times New Roman" w:cs="Times New Roman"/>
                <w:b/>
                <w:sz w:val="18"/>
                <w:szCs w:val="20"/>
              </w:rPr>
            </w:pPr>
            <w:r w:rsidRPr="00A94C3A">
              <w:rPr>
                <w:rFonts w:ascii="Times New Roman" w:eastAsia="Times New Roman" w:hAnsi="Times New Roman" w:cs="Times New Roman"/>
                <w:b/>
                <w:sz w:val="18"/>
                <w:szCs w:val="20"/>
              </w:rPr>
              <w:t>Повышение квалификации (курсы  не менее 72 ч. в год)</w:t>
            </w:r>
          </w:p>
        </w:tc>
      </w:tr>
      <w:tr w:rsidR="00B133EC" w:rsidRPr="00A94C3A" w:rsidTr="00501A1F">
        <w:trPr>
          <w:trHeight w:val="398"/>
        </w:trPr>
        <w:tc>
          <w:tcPr>
            <w:tcW w:w="389" w:type="pct"/>
            <w:vMerge/>
            <w:tcBorders>
              <w:top w:val="single" w:sz="4" w:space="0" w:color="000000"/>
              <w:left w:val="single" w:sz="4" w:space="0" w:color="000000"/>
              <w:bottom w:val="single" w:sz="4" w:space="0" w:color="000000"/>
              <w:right w:val="single" w:sz="4" w:space="0" w:color="000000"/>
            </w:tcBorders>
            <w:vAlign w:val="center"/>
            <w:hideMark/>
          </w:tcPr>
          <w:p w:rsidR="00B133EC" w:rsidRPr="00A94C3A" w:rsidRDefault="00B133EC" w:rsidP="003B5CE2">
            <w:pPr>
              <w:spacing w:after="0" w:line="240" w:lineRule="auto"/>
              <w:rPr>
                <w:rFonts w:ascii="Times New Roman" w:eastAsia="Times New Roman" w:hAnsi="Times New Roman" w:cs="Times New Roman"/>
                <w:sz w:val="20"/>
                <w:szCs w:val="20"/>
              </w:rPr>
            </w:pPr>
          </w:p>
        </w:tc>
        <w:tc>
          <w:tcPr>
            <w:tcW w:w="932" w:type="pct"/>
            <w:vMerge/>
            <w:tcBorders>
              <w:top w:val="single" w:sz="4" w:space="0" w:color="000000"/>
              <w:left w:val="single" w:sz="4" w:space="0" w:color="000000"/>
              <w:bottom w:val="single" w:sz="4" w:space="0" w:color="000000"/>
              <w:right w:val="single" w:sz="4" w:space="0" w:color="000000"/>
            </w:tcBorders>
            <w:vAlign w:val="center"/>
            <w:hideMark/>
          </w:tcPr>
          <w:p w:rsidR="00B133EC" w:rsidRPr="00A94C3A" w:rsidRDefault="00B133EC" w:rsidP="003B5CE2">
            <w:pPr>
              <w:spacing w:after="0" w:line="240" w:lineRule="auto"/>
              <w:rPr>
                <w:rFonts w:ascii="Times New Roman" w:eastAsia="Times New Roman" w:hAnsi="Times New Roman" w:cs="Times New Roman"/>
                <w:sz w:val="20"/>
                <w:szCs w:val="20"/>
              </w:rPr>
            </w:pPr>
          </w:p>
        </w:tc>
        <w:tc>
          <w:tcPr>
            <w:tcW w:w="698" w:type="pct"/>
            <w:vMerge/>
            <w:tcBorders>
              <w:top w:val="single" w:sz="4" w:space="0" w:color="000000"/>
              <w:left w:val="single" w:sz="4" w:space="0" w:color="auto"/>
              <w:bottom w:val="single" w:sz="4" w:space="0" w:color="000000"/>
              <w:right w:val="single" w:sz="4" w:space="0" w:color="auto"/>
            </w:tcBorders>
            <w:vAlign w:val="center"/>
            <w:hideMark/>
          </w:tcPr>
          <w:p w:rsidR="00B133EC" w:rsidRPr="00A94C3A" w:rsidRDefault="00B133EC" w:rsidP="003B5CE2">
            <w:pPr>
              <w:spacing w:after="0" w:line="240" w:lineRule="auto"/>
              <w:ind w:left="-108" w:right="-141"/>
              <w:jc w:val="center"/>
              <w:rPr>
                <w:rFonts w:ascii="Times New Roman" w:eastAsia="Times New Roman" w:hAnsi="Times New Roman" w:cs="Times New Roman"/>
                <w:sz w:val="20"/>
                <w:szCs w:val="20"/>
              </w:rPr>
            </w:pPr>
          </w:p>
        </w:tc>
        <w:tc>
          <w:tcPr>
            <w:tcW w:w="2981" w:type="pct"/>
            <w:vMerge/>
            <w:tcBorders>
              <w:top w:val="single" w:sz="4" w:space="0" w:color="000000"/>
              <w:left w:val="single" w:sz="4" w:space="0" w:color="000000"/>
              <w:bottom w:val="single" w:sz="4" w:space="0" w:color="000000"/>
              <w:right w:val="single" w:sz="4" w:space="0" w:color="000000"/>
            </w:tcBorders>
            <w:vAlign w:val="center"/>
            <w:hideMark/>
          </w:tcPr>
          <w:p w:rsidR="00B133EC" w:rsidRPr="00A94C3A" w:rsidRDefault="00B133EC" w:rsidP="003B5CE2">
            <w:pPr>
              <w:spacing w:after="0" w:line="240" w:lineRule="auto"/>
              <w:rPr>
                <w:rFonts w:ascii="Times New Roman" w:eastAsia="Times New Roman" w:hAnsi="Times New Roman" w:cs="Times New Roman"/>
                <w:sz w:val="20"/>
                <w:szCs w:val="20"/>
              </w:rPr>
            </w:pPr>
          </w:p>
        </w:tc>
      </w:tr>
      <w:tr w:rsidR="00B133EC" w:rsidRPr="00A94C3A" w:rsidTr="00501A1F">
        <w:trPr>
          <w:trHeight w:val="2720"/>
        </w:trPr>
        <w:tc>
          <w:tcPr>
            <w:tcW w:w="389" w:type="pct"/>
            <w:tcBorders>
              <w:top w:val="single" w:sz="4" w:space="0" w:color="000000"/>
              <w:left w:val="single" w:sz="4" w:space="0" w:color="000000"/>
              <w:bottom w:val="single" w:sz="4" w:space="0" w:color="000000"/>
              <w:right w:val="single" w:sz="4" w:space="0" w:color="000000"/>
            </w:tcBorders>
            <w:hideMark/>
          </w:tcPr>
          <w:p w:rsidR="00B133EC" w:rsidRPr="00A94C3A" w:rsidRDefault="00B133EC" w:rsidP="00B133EC">
            <w:pPr>
              <w:numPr>
                <w:ilvl w:val="0"/>
                <w:numId w:val="127"/>
              </w:numPr>
              <w:spacing w:after="0" w:line="240" w:lineRule="auto"/>
              <w:ind w:left="0" w:firstLine="0"/>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1</w:t>
            </w:r>
          </w:p>
        </w:tc>
        <w:tc>
          <w:tcPr>
            <w:tcW w:w="932" w:type="pct"/>
            <w:tcBorders>
              <w:top w:val="single" w:sz="4" w:space="0" w:color="000000"/>
              <w:left w:val="single" w:sz="4" w:space="0" w:color="000000"/>
              <w:bottom w:val="single" w:sz="4" w:space="0" w:color="auto"/>
              <w:right w:val="single" w:sz="4" w:space="0" w:color="000000"/>
            </w:tcBorders>
            <w:hideMark/>
          </w:tcPr>
          <w:p w:rsidR="00B133EC" w:rsidRPr="00A94C3A" w:rsidRDefault="00B133EC" w:rsidP="003B5CE2">
            <w:pPr>
              <w:spacing w:after="0" w:line="240" w:lineRule="auto"/>
              <w:rPr>
                <w:rFonts w:ascii="Times New Roman" w:eastAsia="Times New Roman" w:hAnsi="Times New Roman" w:cs="Times New Roman"/>
              </w:rPr>
            </w:pPr>
            <w:r w:rsidRPr="00A94C3A">
              <w:rPr>
                <w:rFonts w:ascii="Times New Roman" w:eastAsia="Times New Roman" w:hAnsi="Times New Roman" w:cs="Times New Roman"/>
              </w:rPr>
              <w:t xml:space="preserve">Афанасьев Владимир Анатольевич </w:t>
            </w:r>
          </w:p>
        </w:tc>
        <w:tc>
          <w:tcPr>
            <w:tcW w:w="698" w:type="pct"/>
            <w:tcBorders>
              <w:top w:val="single" w:sz="4" w:space="0" w:color="000000"/>
              <w:left w:val="single" w:sz="4" w:space="0" w:color="auto"/>
              <w:bottom w:val="single" w:sz="4" w:space="0" w:color="000000"/>
              <w:right w:val="single" w:sz="4" w:space="0" w:color="auto"/>
            </w:tcBorders>
            <w:hideMark/>
          </w:tcPr>
          <w:p w:rsidR="00B133EC" w:rsidRPr="00A94C3A" w:rsidRDefault="00B133EC" w:rsidP="003B5CE2">
            <w:pPr>
              <w:spacing w:after="0" w:line="240" w:lineRule="auto"/>
              <w:ind w:left="-108" w:right="-141"/>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учитель физической культуры</w:t>
            </w:r>
          </w:p>
        </w:tc>
        <w:tc>
          <w:tcPr>
            <w:tcW w:w="2981" w:type="pct"/>
            <w:tcBorders>
              <w:top w:val="single" w:sz="4" w:space="0" w:color="000000"/>
              <w:left w:val="single" w:sz="4" w:space="0" w:color="000000"/>
              <w:bottom w:val="single" w:sz="4" w:space="0" w:color="000000"/>
              <w:right w:val="single" w:sz="4" w:space="0" w:color="000000"/>
            </w:tcBorders>
            <w:hideMark/>
          </w:tcPr>
          <w:p w:rsidR="00B133EC" w:rsidRPr="00A94C3A" w:rsidRDefault="00B133EC" w:rsidP="00B133EC">
            <w:pPr>
              <w:numPr>
                <w:ilvl w:val="0"/>
                <w:numId w:val="121"/>
              </w:numPr>
              <w:tabs>
                <w:tab w:val="left" w:pos="312"/>
              </w:tabs>
              <w:spacing w:after="0" w:line="240" w:lineRule="auto"/>
              <w:ind w:left="28" w:right="-172" w:firstLine="0"/>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«Пользователь персонального компьютера», ГОУ СПО Сосновский ГСТ Кировской области, 2009г.</w:t>
            </w:r>
          </w:p>
          <w:p w:rsidR="00B133EC" w:rsidRPr="00A94C3A" w:rsidRDefault="00B133EC" w:rsidP="00B133EC">
            <w:pPr>
              <w:numPr>
                <w:ilvl w:val="0"/>
                <w:numId w:val="121"/>
              </w:numPr>
              <w:tabs>
                <w:tab w:val="left" w:pos="312"/>
              </w:tabs>
              <w:spacing w:after="0" w:line="240" w:lineRule="auto"/>
              <w:ind w:left="28" w:firstLine="0"/>
              <w:rPr>
                <w:rFonts w:ascii="Times New Roman" w:eastAsia="Times New Roman" w:hAnsi="Times New Roman" w:cs="Times New Roman"/>
                <w:sz w:val="20"/>
                <w:szCs w:val="20"/>
              </w:rPr>
            </w:pPr>
            <w:r w:rsidRPr="00A94C3A">
              <w:rPr>
                <w:rFonts w:ascii="Times New Roman" w:eastAsia="Times New Roman" w:hAnsi="Times New Roman" w:cs="Times New Roman"/>
                <w:sz w:val="20"/>
              </w:rPr>
              <w:t xml:space="preserve">«Совершенствование предметной компетентности учителя физической культуры»,  72 ч., </w:t>
            </w:r>
            <w:r w:rsidRPr="00A94C3A">
              <w:rPr>
                <w:rFonts w:ascii="Times New Roman" w:eastAsia="Times New Roman" w:hAnsi="Times New Roman" w:cs="Times New Roman"/>
                <w:sz w:val="20"/>
                <w:szCs w:val="20"/>
              </w:rPr>
              <w:t xml:space="preserve">КОГОАУ ДПО (ПК) «Институт развития образования Кировской области», </w:t>
            </w:r>
            <w:r w:rsidRPr="00A94C3A">
              <w:rPr>
                <w:rFonts w:ascii="Times New Roman" w:eastAsia="Times New Roman" w:hAnsi="Times New Roman" w:cs="Times New Roman"/>
                <w:sz w:val="20"/>
              </w:rPr>
              <w:t>02.2012г.</w:t>
            </w:r>
          </w:p>
          <w:p w:rsidR="00B133EC" w:rsidRPr="00A94C3A" w:rsidRDefault="00B133EC" w:rsidP="00B133EC">
            <w:pPr>
              <w:numPr>
                <w:ilvl w:val="0"/>
                <w:numId w:val="121"/>
              </w:numPr>
              <w:tabs>
                <w:tab w:val="left" w:pos="312"/>
              </w:tabs>
              <w:spacing w:after="0" w:line="240" w:lineRule="auto"/>
              <w:ind w:left="28" w:firstLine="0"/>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«Совершенствование ИКТ компетентности педагогов в условиях ФГОС», 108ч., КОГОАУ ДПО «Институт развития образования Кировской области», 12.01.15-21.01.15г.</w:t>
            </w:r>
          </w:p>
          <w:p w:rsidR="00B133EC" w:rsidRPr="00A94C3A" w:rsidRDefault="00B133EC" w:rsidP="00B133EC">
            <w:pPr>
              <w:numPr>
                <w:ilvl w:val="0"/>
                <w:numId w:val="121"/>
              </w:numPr>
              <w:tabs>
                <w:tab w:val="left" w:pos="312"/>
              </w:tabs>
              <w:spacing w:after="0" w:line="240" w:lineRule="auto"/>
              <w:ind w:left="28" w:firstLine="0"/>
              <w:rPr>
                <w:rFonts w:ascii="Times New Roman" w:eastAsia="Times New Roman" w:hAnsi="Times New Roman" w:cs="Times New Roman"/>
                <w:sz w:val="20"/>
                <w:szCs w:val="20"/>
              </w:rPr>
            </w:pPr>
            <w:r w:rsidRPr="00A94C3A">
              <w:rPr>
                <w:rFonts w:ascii="Times New Roman" w:eastAsia="Times New Roman" w:hAnsi="Times New Roman" w:cs="Times New Roman"/>
                <w:sz w:val="20"/>
              </w:rPr>
              <w:t xml:space="preserve">«Повышение профессиональной компетентности педагогов в условиях модернизации образования» 108 ч., </w:t>
            </w:r>
            <w:r w:rsidRPr="00A94C3A">
              <w:rPr>
                <w:rFonts w:ascii="Times New Roman" w:eastAsia="Times New Roman" w:hAnsi="Times New Roman" w:cs="Times New Roman"/>
                <w:sz w:val="20"/>
                <w:szCs w:val="20"/>
              </w:rPr>
              <w:t>КОГОАУ ДПО «Институт развития образования Кировской области», 13.04.15-22.04.15г.</w:t>
            </w:r>
          </w:p>
          <w:p w:rsidR="00B133EC" w:rsidRPr="00A94C3A" w:rsidRDefault="00B133EC" w:rsidP="003B5CE2">
            <w:pPr>
              <w:tabs>
                <w:tab w:val="left" w:pos="312"/>
              </w:tabs>
              <w:spacing w:after="0" w:line="240" w:lineRule="auto"/>
              <w:ind w:left="28"/>
              <w:rPr>
                <w:rFonts w:ascii="Times New Roman" w:eastAsia="Times New Roman" w:hAnsi="Times New Roman" w:cs="Times New Roman"/>
                <w:sz w:val="20"/>
                <w:szCs w:val="20"/>
              </w:rPr>
            </w:pPr>
          </w:p>
        </w:tc>
      </w:tr>
      <w:tr w:rsidR="00B133EC" w:rsidRPr="00A94C3A" w:rsidTr="00501A1F">
        <w:trPr>
          <w:trHeight w:val="225"/>
        </w:trPr>
        <w:tc>
          <w:tcPr>
            <w:tcW w:w="389" w:type="pct"/>
            <w:tcBorders>
              <w:top w:val="single" w:sz="4" w:space="0" w:color="000000"/>
              <w:left w:val="single" w:sz="4" w:space="0" w:color="000000"/>
              <w:bottom w:val="single" w:sz="4" w:space="0" w:color="000000"/>
              <w:right w:val="single" w:sz="4" w:space="0" w:color="000000"/>
            </w:tcBorders>
            <w:hideMark/>
          </w:tcPr>
          <w:p w:rsidR="00B133EC" w:rsidRPr="00A94C3A" w:rsidRDefault="00B133EC" w:rsidP="00B133EC">
            <w:pPr>
              <w:numPr>
                <w:ilvl w:val="0"/>
                <w:numId w:val="127"/>
              </w:numPr>
              <w:spacing w:after="0" w:line="240" w:lineRule="auto"/>
              <w:ind w:left="0" w:firstLine="0"/>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2</w:t>
            </w:r>
          </w:p>
        </w:tc>
        <w:tc>
          <w:tcPr>
            <w:tcW w:w="932" w:type="pct"/>
            <w:tcBorders>
              <w:top w:val="single" w:sz="4" w:space="0" w:color="auto"/>
              <w:left w:val="single" w:sz="4" w:space="0" w:color="000000"/>
              <w:bottom w:val="single" w:sz="4" w:space="0" w:color="auto"/>
              <w:right w:val="single" w:sz="4" w:space="0" w:color="000000"/>
            </w:tcBorders>
            <w:hideMark/>
          </w:tcPr>
          <w:p w:rsidR="00B133EC" w:rsidRPr="00A94C3A" w:rsidRDefault="00B133EC" w:rsidP="003B5CE2">
            <w:pPr>
              <w:spacing w:after="0" w:line="240" w:lineRule="auto"/>
              <w:rPr>
                <w:rFonts w:ascii="Times New Roman" w:eastAsia="Times New Roman" w:hAnsi="Times New Roman" w:cs="Times New Roman"/>
              </w:rPr>
            </w:pPr>
            <w:r w:rsidRPr="00A94C3A">
              <w:rPr>
                <w:rFonts w:ascii="Times New Roman" w:eastAsia="Times New Roman" w:hAnsi="Times New Roman" w:cs="Times New Roman"/>
              </w:rPr>
              <w:t>Ахатова</w:t>
            </w:r>
          </w:p>
          <w:p w:rsidR="00B133EC" w:rsidRPr="00A94C3A" w:rsidRDefault="00B133EC" w:rsidP="003B5CE2">
            <w:pPr>
              <w:spacing w:after="0" w:line="240" w:lineRule="auto"/>
              <w:rPr>
                <w:rFonts w:ascii="Times New Roman" w:eastAsia="Times New Roman" w:hAnsi="Times New Roman" w:cs="Times New Roman"/>
              </w:rPr>
            </w:pPr>
            <w:r w:rsidRPr="00A94C3A">
              <w:rPr>
                <w:rFonts w:ascii="Times New Roman" w:eastAsia="Times New Roman" w:hAnsi="Times New Roman" w:cs="Times New Roman"/>
              </w:rPr>
              <w:t xml:space="preserve">Ольга </w:t>
            </w:r>
          </w:p>
          <w:p w:rsidR="00B133EC" w:rsidRPr="00A94C3A" w:rsidRDefault="00B133EC" w:rsidP="003B5CE2">
            <w:pPr>
              <w:spacing w:after="0" w:line="240" w:lineRule="auto"/>
              <w:rPr>
                <w:rFonts w:ascii="Times New Roman" w:eastAsia="Times New Roman" w:hAnsi="Times New Roman" w:cs="Times New Roman"/>
              </w:rPr>
            </w:pPr>
            <w:r w:rsidRPr="00A94C3A">
              <w:rPr>
                <w:rFonts w:ascii="Times New Roman" w:eastAsia="Times New Roman" w:hAnsi="Times New Roman" w:cs="Times New Roman"/>
              </w:rPr>
              <w:t>Игор</w:t>
            </w:r>
            <w:r w:rsidRPr="00A94C3A">
              <w:rPr>
                <w:rFonts w:ascii="Times New Roman" w:eastAsia="Times New Roman" w:hAnsi="Times New Roman" w:cs="Times New Roman"/>
                <w:sz w:val="24"/>
              </w:rPr>
              <w:t>ь</w:t>
            </w:r>
            <w:r w:rsidRPr="00A94C3A">
              <w:rPr>
                <w:rFonts w:ascii="Times New Roman" w:eastAsia="Times New Roman" w:hAnsi="Times New Roman" w:cs="Times New Roman"/>
              </w:rPr>
              <w:t>евна</w:t>
            </w:r>
          </w:p>
        </w:tc>
        <w:tc>
          <w:tcPr>
            <w:tcW w:w="698" w:type="pct"/>
            <w:tcBorders>
              <w:top w:val="single" w:sz="4" w:space="0" w:color="000000"/>
              <w:left w:val="single" w:sz="4" w:space="0" w:color="auto"/>
              <w:bottom w:val="single" w:sz="4" w:space="0" w:color="000000"/>
              <w:right w:val="single" w:sz="4" w:space="0" w:color="auto"/>
            </w:tcBorders>
            <w:hideMark/>
          </w:tcPr>
          <w:p w:rsidR="00B133EC" w:rsidRPr="00A94C3A" w:rsidRDefault="00B133EC" w:rsidP="003B5CE2">
            <w:pPr>
              <w:spacing w:after="0" w:line="240" w:lineRule="auto"/>
              <w:ind w:left="-108" w:right="-141"/>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учитель начальных классов</w:t>
            </w:r>
            <w:r>
              <w:rPr>
                <w:rFonts w:ascii="Times New Roman" w:eastAsia="Times New Roman" w:hAnsi="Times New Roman" w:cs="Times New Roman"/>
                <w:sz w:val="20"/>
                <w:szCs w:val="20"/>
              </w:rPr>
              <w:t>, логопед</w:t>
            </w:r>
          </w:p>
        </w:tc>
        <w:tc>
          <w:tcPr>
            <w:tcW w:w="2981" w:type="pct"/>
            <w:tcBorders>
              <w:top w:val="single" w:sz="4" w:space="0" w:color="000000"/>
              <w:left w:val="single" w:sz="4" w:space="0" w:color="000000"/>
              <w:bottom w:val="single" w:sz="4" w:space="0" w:color="000000"/>
              <w:right w:val="single" w:sz="4" w:space="0" w:color="000000"/>
            </w:tcBorders>
            <w:hideMark/>
          </w:tcPr>
          <w:p w:rsidR="00B133EC" w:rsidRPr="00A94C3A" w:rsidRDefault="00B133EC" w:rsidP="00B133EC">
            <w:pPr>
              <w:numPr>
                <w:ilvl w:val="0"/>
                <w:numId w:val="126"/>
              </w:numPr>
              <w:tabs>
                <w:tab w:val="left" w:pos="176"/>
              </w:tabs>
              <w:spacing w:after="0" w:line="240" w:lineRule="auto"/>
              <w:ind w:left="34" w:right="-154" w:hanging="76"/>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«Коррекционно-развивающие аспекты современного дошкольного образования», 72 ч., КОГОАУ ДПО (ПК) «Институт развития образования Кировской области», 02.04.12-11.04.12</w:t>
            </w:r>
          </w:p>
          <w:p w:rsidR="00B133EC" w:rsidRPr="00A94C3A" w:rsidRDefault="00B133EC" w:rsidP="00B133EC">
            <w:pPr>
              <w:numPr>
                <w:ilvl w:val="0"/>
                <w:numId w:val="126"/>
              </w:numPr>
              <w:tabs>
                <w:tab w:val="left" w:pos="176"/>
              </w:tabs>
              <w:spacing w:after="0" w:line="240" w:lineRule="auto"/>
              <w:ind w:left="34" w:hanging="76"/>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«Информационно-коммуникационные технологии в дошкольном образовании», 108ч., КОГОАУ ДПО (ПК) «Институт развития образования Кировской области», 01.06.15-10.06.15г.</w:t>
            </w:r>
          </w:p>
          <w:p w:rsidR="00B133EC" w:rsidRPr="00A94C3A" w:rsidRDefault="00B133EC" w:rsidP="00B133EC">
            <w:pPr>
              <w:numPr>
                <w:ilvl w:val="0"/>
                <w:numId w:val="126"/>
              </w:numPr>
              <w:tabs>
                <w:tab w:val="left" w:pos="176"/>
              </w:tabs>
              <w:spacing w:after="0" w:line="240" w:lineRule="auto"/>
              <w:ind w:left="34" w:hanging="76"/>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«Методология и технология реализации ФГОС обучающихся с ОВЗ в условиях общеобразовательной и специальной(коррекционной)школы»,108 ч., КОГОАУ ДПО «ИРО Кировской области», 10.04.17-12.05.17  – очно-заочно</w:t>
            </w:r>
          </w:p>
          <w:p w:rsidR="00B133EC" w:rsidRPr="00A94C3A" w:rsidRDefault="00B133EC" w:rsidP="003B5CE2">
            <w:pPr>
              <w:tabs>
                <w:tab w:val="left" w:pos="176"/>
              </w:tabs>
              <w:spacing w:after="0" w:line="240" w:lineRule="auto"/>
              <w:ind w:left="-42"/>
              <w:rPr>
                <w:rFonts w:ascii="Times New Roman" w:eastAsia="Times New Roman" w:hAnsi="Times New Roman" w:cs="Times New Roman"/>
                <w:sz w:val="20"/>
                <w:szCs w:val="20"/>
              </w:rPr>
            </w:pPr>
          </w:p>
        </w:tc>
      </w:tr>
      <w:tr w:rsidR="00B133EC" w:rsidRPr="00A94C3A" w:rsidTr="00501A1F">
        <w:trPr>
          <w:trHeight w:val="225"/>
        </w:trPr>
        <w:tc>
          <w:tcPr>
            <w:tcW w:w="389" w:type="pct"/>
            <w:tcBorders>
              <w:top w:val="single" w:sz="4" w:space="0" w:color="000000"/>
              <w:left w:val="single" w:sz="4" w:space="0" w:color="000000"/>
              <w:bottom w:val="single" w:sz="4" w:space="0" w:color="auto"/>
              <w:right w:val="single" w:sz="4" w:space="0" w:color="000000"/>
            </w:tcBorders>
            <w:hideMark/>
          </w:tcPr>
          <w:p w:rsidR="00B133EC" w:rsidRPr="00A94C3A" w:rsidRDefault="00B133EC" w:rsidP="00B133EC">
            <w:pPr>
              <w:numPr>
                <w:ilvl w:val="0"/>
                <w:numId w:val="127"/>
              </w:numPr>
              <w:spacing w:after="0" w:line="240" w:lineRule="auto"/>
              <w:ind w:left="0" w:firstLine="0"/>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2</w:t>
            </w:r>
          </w:p>
        </w:tc>
        <w:tc>
          <w:tcPr>
            <w:tcW w:w="932" w:type="pct"/>
            <w:tcBorders>
              <w:top w:val="single" w:sz="4" w:space="0" w:color="000000"/>
              <w:left w:val="single" w:sz="4" w:space="0" w:color="000000"/>
              <w:bottom w:val="single" w:sz="4" w:space="0" w:color="auto"/>
              <w:right w:val="single" w:sz="4" w:space="0" w:color="000000"/>
            </w:tcBorders>
            <w:hideMark/>
          </w:tcPr>
          <w:p w:rsidR="00B133EC" w:rsidRPr="00A94C3A" w:rsidRDefault="00B133EC" w:rsidP="003B5CE2">
            <w:pPr>
              <w:spacing w:after="0" w:line="240" w:lineRule="auto"/>
              <w:ind w:right="-108"/>
              <w:rPr>
                <w:rFonts w:ascii="Times New Roman" w:eastAsia="Times New Roman" w:hAnsi="Times New Roman" w:cs="Times New Roman"/>
              </w:rPr>
            </w:pPr>
            <w:r w:rsidRPr="00A94C3A">
              <w:rPr>
                <w:rFonts w:ascii="Times New Roman" w:eastAsia="Times New Roman" w:hAnsi="Times New Roman" w:cs="Times New Roman"/>
              </w:rPr>
              <w:t>Черепанова Наталия Владимировна</w:t>
            </w:r>
          </w:p>
          <w:p w:rsidR="00B133EC" w:rsidRPr="00A94C3A" w:rsidRDefault="00B133EC" w:rsidP="003B5CE2">
            <w:pPr>
              <w:spacing w:after="0" w:line="240" w:lineRule="auto"/>
              <w:ind w:right="-108"/>
              <w:rPr>
                <w:rFonts w:ascii="Times New Roman" w:eastAsia="Times New Roman" w:hAnsi="Times New Roman" w:cs="Times New Roman"/>
              </w:rPr>
            </w:pPr>
          </w:p>
          <w:p w:rsidR="00B133EC" w:rsidRPr="00A94C3A" w:rsidRDefault="00B133EC" w:rsidP="003B5CE2">
            <w:pPr>
              <w:spacing w:after="0" w:line="240" w:lineRule="auto"/>
              <w:ind w:left="-151" w:right="-108"/>
              <w:jc w:val="center"/>
              <w:rPr>
                <w:rFonts w:ascii="Times New Roman" w:eastAsia="Times New Roman" w:hAnsi="Times New Roman" w:cs="Times New Roman"/>
              </w:rPr>
            </w:pPr>
          </w:p>
        </w:tc>
        <w:tc>
          <w:tcPr>
            <w:tcW w:w="698" w:type="pct"/>
            <w:tcBorders>
              <w:top w:val="single" w:sz="4" w:space="0" w:color="000000"/>
              <w:left w:val="single" w:sz="4" w:space="0" w:color="auto"/>
              <w:bottom w:val="single" w:sz="4" w:space="0" w:color="000000"/>
              <w:right w:val="single" w:sz="4" w:space="0" w:color="auto"/>
            </w:tcBorders>
            <w:hideMark/>
          </w:tcPr>
          <w:p w:rsidR="00B133EC" w:rsidRPr="00A94C3A" w:rsidRDefault="00B133EC" w:rsidP="003B5CE2">
            <w:pPr>
              <w:spacing w:after="0" w:line="240" w:lineRule="auto"/>
              <w:ind w:left="-108" w:right="-141"/>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директор, учитель ИЗО</w:t>
            </w:r>
          </w:p>
        </w:tc>
        <w:tc>
          <w:tcPr>
            <w:tcW w:w="2981" w:type="pct"/>
            <w:tcBorders>
              <w:top w:val="single" w:sz="4" w:space="0" w:color="000000"/>
              <w:left w:val="single" w:sz="4" w:space="0" w:color="000000"/>
              <w:bottom w:val="single" w:sz="4" w:space="0" w:color="000000"/>
              <w:right w:val="single" w:sz="4" w:space="0" w:color="000000"/>
            </w:tcBorders>
            <w:hideMark/>
          </w:tcPr>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4"/>
              </w:rPr>
            </w:pPr>
            <w:r w:rsidRPr="00A94C3A">
              <w:rPr>
                <w:rFonts w:ascii="Times New Roman" w:eastAsia="Times New Roman" w:hAnsi="Times New Roman" w:cs="Times New Roman"/>
                <w:sz w:val="20"/>
                <w:szCs w:val="24"/>
              </w:rPr>
              <w:t>«Методика проведения уроков изобразительного искусства по теме: «Декоративно-прикладное искусство в жизни человека»», 2007г., Педагогический университет «Первое сентября» и отделение педагогического образования Факультета глобальных процессов МГУ  им.М.В. Ломоносова</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4"/>
              </w:rPr>
            </w:pPr>
            <w:r w:rsidRPr="00A94C3A">
              <w:rPr>
                <w:rFonts w:ascii="Times New Roman" w:eastAsia="Times New Roman" w:hAnsi="Times New Roman" w:cs="Times New Roman"/>
                <w:sz w:val="20"/>
                <w:szCs w:val="24"/>
              </w:rPr>
              <w:t>«Технологии, методики, практика современного урока. Развитие профессиональной компетентности учителя», 72ч., 15.11.-22.11.08г., Московский институт открытого образования</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4"/>
              </w:rPr>
            </w:pPr>
            <w:r w:rsidRPr="00A94C3A">
              <w:rPr>
                <w:rFonts w:ascii="Times New Roman" w:eastAsia="Times New Roman" w:hAnsi="Times New Roman" w:cs="Times New Roman"/>
                <w:sz w:val="20"/>
                <w:szCs w:val="24"/>
              </w:rPr>
              <w:t>«Проектирование образовательной программы современного образовательного учреждения», 72ч., ГОУ ДПО «КИПК и ПРО», 17.02.09-14.11.09</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0"/>
              </w:rPr>
            </w:pPr>
            <w:r w:rsidRPr="00A94C3A">
              <w:rPr>
                <w:rFonts w:ascii="Times New Roman" w:eastAsia="Times New Roman" w:hAnsi="Times New Roman" w:cs="Times New Roman"/>
                <w:sz w:val="20"/>
                <w:szCs w:val="24"/>
              </w:rPr>
              <w:t xml:space="preserve">«Современный образовательный менеджмент», 144ч., </w:t>
            </w:r>
            <w:r w:rsidRPr="00A94C3A">
              <w:rPr>
                <w:rFonts w:ascii="Times New Roman" w:eastAsia="Times New Roman" w:hAnsi="Times New Roman" w:cs="Times New Roman"/>
                <w:sz w:val="20"/>
              </w:rPr>
              <w:t>КОГОАУ ДПО (ПК) «ИРО Кировской области»,</w:t>
            </w:r>
            <w:r w:rsidRPr="00A94C3A">
              <w:rPr>
                <w:rFonts w:ascii="Times New Roman" w:eastAsia="Times New Roman" w:hAnsi="Times New Roman" w:cs="Times New Roman"/>
                <w:sz w:val="20"/>
                <w:szCs w:val="24"/>
              </w:rPr>
              <w:t xml:space="preserve"> 20.04.11-30.11.11</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0"/>
              </w:rPr>
            </w:pPr>
            <w:r w:rsidRPr="00A94C3A">
              <w:rPr>
                <w:rFonts w:ascii="Times New Roman" w:eastAsia="Times New Roman" w:hAnsi="Times New Roman" w:cs="Times New Roman"/>
                <w:sz w:val="20"/>
                <w:szCs w:val="24"/>
              </w:rPr>
              <w:t xml:space="preserve">«Реализация требований ФГОС в профессиональной деятельности учителя изобразительного искусства и педагога дополнительного образования», 108ч., </w:t>
            </w:r>
            <w:r w:rsidRPr="00A94C3A">
              <w:rPr>
                <w:rFonts w:ascii="Times New Roman" w:eastAsia="Times New Roman" w:hAnsi="Times New Roman" w:cs="Times New Roman"/>
                <w:sz w:val="20"/>
              </w:rPr>
              <w:t>КОГОАУ ДПО (ПК) «ИРО Кировской области», 11.11.13-20.11.13г.</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0"/>
              </w:rPr>
            </w:pPr>
            <w:r w:rsidRPr="00A94C3A">
              <w:rPr>
                <w:rFonts w:ascii="Times New Roman" w:eastAsia="Times New Roman" w:hAnsi="Times New Roman" w:cs="Times New Roman"/>
                <w:sz w:val="20"/>
              </w:rPr>
              <w:t xml:space="preserve">«Информационные технологии в образовании: повышение ИКТ компетентности педагогов в условиях реализации ФГОС второго поколения». 108ч., </w:t>
            </w:r>
            <w:r w:rsidRPr="00A94C3A">
              <w:rPr>
                <w:rFonts w:ascii="Times New Roman" w:eastAsia="Times New Roman" w:hAnsi="Times New Roman" w:cs="Times New Roman"/>
                <w:sz w:val="20"/>
                <w:szCs w:val="20"/>
              </w:rPr>
              <w:t>КОГОАУ ДПО (ПК) «Институт развития образования Кировской области», 14.04.14-23.04.14г.</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 xml:space="preserve">«Духовно-нравственное воспитание личности», 72 ч., КОГОАУ ДПО «Институт развития образования Кировской </w:t>
            </w:r>
            <w:r w:rsidRPr="00A94C3A">
              <w:rPr>
                <w:rFonts w:ascii="Times New Roman" w:eastAsia="Times New Roman" w:hAnsi="Times New Roman" w:cs="Times New Roman"/>
                <w:sz w:val="20"/>
                <w:szCs w:val="20"/>
              </w:rPr>
              <w:lastRenderedPageBreak/>
              <w:t xml:space="preserve">области», </w:t>
            </w:r>
            <w:r w:rsidRPr="00A94C3A">
              <w:rPr>
                <w:rFonts w:ascii="Times New Roman" w:eastAsia="Times New Roman" w:hAnsi="Times New Roman" w:cs="Times New Roman"/>
                <w:sz w:val="20"/>
              </w:rPr>
              <w:t>20.08.14-05.12.14г.</w:t>
            </w:r>
          </w:p>
          <w:p w:rsidR="00B133EC" w:rsidRPr="00A94C3A" w:rsidRDefault="00B133EC" w:rsidP="00B133EC">
            <w:pPr>
              <w:numPr>
                <w:ilvl w:val="0"/>
                <w:numId w:val="124"/>
              </w:numPr>
              <w:tabs>
                <w:tab w:val="left" w:pos="312"/>
              </w:tabs>
              <w:spacing w:after="0" w:line="240" w:lineRule="auto"/>
              <w:ind w:left="28" w:firstLine="66"/>
              <w:rPr>
                <w:rFonts w:ascii="Times New Roman" w:eastAsia="Times New Roman" w:hAnsi="Times New Roman" w:cs="Times New Roman"/>
                <w:sz w:val="20"/>
                <w:szCs w:val="20"/>
              </w:rPr>
            </w:pPr>
            <w:r w:rsidRPr="00A94C3A">
              <w:rPr>
                <w:rFonts w:ascii="Times New Roman" w:eastAsia="Times New Roman" w:hAnsi="Times New Roman" w:cs="Times New Roman"/>
                <w:sz w:val="20"/>
              </w:rPr>
              <w:t>«Методология и технология реализации ФГОС обучающихся с ОВЗ в условиях общеобразовательной и специальной (коррекционной) школы»,72 ч.,</w:t>
            </w:r>
            <w:r w:rsidRPr="00A94C3A">
              <w:rPr>
                <w:rFonts w:ascii="Times New Roman" w:eastAsia="Times New Roman" w:hAnsi="Times New Roman" w:cs="Times New Roman"/>
                <w:sz w:val="20"/>
                <w:szCs w:val="20"/>
              </w:rPr>
              <w:t xml:space="preserve"> КОГОАУ ДПО «Институт развития образования Кировской области», 29.02.16-14.04.16г. Удостоверение</w:t>
            </w:r>
          </w:p>
        </w:tc>
      </w:tr>
      <w:tr w:rsidR="00B133EC" w:rsidRPr="00A94C3A" w:rsidTr="00501A1F">
        <w:trPr>
          <w:trHeight w:val="558"/>
        </w:trPr>
        <w:tc>
          <w:tcPr>
            <w:tcW w:w="389" w:type="pct"/>
            <w:tcBorders>
              <w:top w:val="single" w:sz="4" w:space="0" w:color="000000"/>
              <w:left w:val="single" w:sz="4" w:space="0" w:color="000000"/>
              <w:bottom w:val="single" w:sz="4" w:space="0" w:color="000000"/>
              <w:right w:val="single" w:sz="4" w:space="0" w:color="000000"/>
            </w:tcBorders>
            <w:hideMark/>
          </w:tcPr>
          <w:p w:rsidR="00B133EC" w:rsidRPr="00A94C3A" w:rsidRDefault="00172488" w:rsidP="003B5C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932" w:type="pct"/>
            <w:tcBorders>
              <w:top w:val="single" w:sz="4" w:space="0" w:color="000000"/>
              <w:left w:val="single" w:sz="4" w:space="0" w:color="000000"/>
              <w:bottom w:val="single" w:sz="4" w:space="0" w:color="000000"/>
              <w:right w:val="single" w:sz="4" w:space="0" w:color="000000"/>
            </w:tcBorders>
            <w:hideMark/>
          </w:tcPr>
          <w:p w:rsidR="00B133EC" w:rsidRPr="00A94C3A" w:rsidRDefault="00B133EC" w:rsidP="003B5CE2">
            <w:pPr>
              <w:spacing w:after="0" w:line="240" w:lineRule="auto"/>
              <w:rPr>
                <w:rFonts w:ascii="Times New Roman" w:eastAsia="Times New Roman" w:hAnsi="Times New Roman" w:cs="Times New Roman"/>
              </w:rPr>
            </w:pPr>
            <w:r w:rsidRPr="00A94C3A">
              <w:rPr>
                <w:rFonts w:ascii="Times New Roman" w:eastAsia="Times New Roman" w:hAnsi="Times New Roman" w:cs="Times New Roman"/>
                <w:sz w:val="20"/>
              </w:rPr>
              <w:t>Субханкулова Венера Гильмулловна</w:t>
            </w:r>
          </w:p>
        </w:tc>
        <w:tc>
          <w:tcPr>
            <w:tcW w:w="698" w:type="pct"/>
            <w:tcBorders>
              <w:top w:val="single" w:sz="4" w:space="0" w:color="auto"/>
              <w:left w:val="single" w:sz="4" w:space="0" w:color="auto"/>
              <w:bottom w:val="single" w:sz="4" w:space="0" w:color="auto"/>
              <w:right w:val="single" w:sz="4" w:space="0" w:color="auto"/>
            </w:tcBorders>
            <w:hideMark/>
          </w:tcPr>
          <w:p w:rsidR="00B133EC" w:rsidRPr="00A94C3A" w:rsidRDefault="00B133EC" w:rsidP="003B5CE2">
            <w:pPr>
              <w:spacing w:after="0" w:line="240" w:lineRule="auto"/>
              <w:ind w:left="-108" w:right="-141"/>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учитель музыки</w:t>
            </w:r>
          </w:p>
        </w:tc>
        <w:tc>
          <w:tcPr>
            <w:tcW w:w="2981" w:type="pct"/>
            <w:tcBorders>
              <w:top w:val="single" w:sz="4" w:space="0" w:color="auto"/>
              <w:left w:val="single" w:sz="4" w:space="0" w:color="000000"/>
              <w:bottom w:val="single" w:sz="4" w:space="0" w:color="auto"/>
              <w:right w:val="single" w:sz="4" w:space="0" w:color="000000"/>
            </w:tcBorders>
            <w:hideMark/>
          </w:tcPr>
          <w:p w:rsidR="00B133EC" w:rsidRPr="00A94C3A" w:rsidRDefault="00B133EC" w:rsidP="003B5CE2">
            <w:pPr>
              <w:tabs>
                <w:tab w:val="left" w:pos="454"/>
              </w:tabs>
              <w:spacing w:after="0" w:line="240" w:lineRule="auto"/>
              <w:ind w:left="170" w:firstLine="32"/>
              <w:rPr>
                <w:rFonts w:ascii="Times New Roman" w:eastAsia="Times New Roman" w:hAnsi="Times New Roman" w:cs="Times New Roman"/>
                <w:sz w:val="20"/>
                <w:szCs w:val="24"/>
              </w:rPr>
            </w:pPr>
          </w:p>
        </w:tc>
      </w:tr>
      <w:tr w:rsidR="00B133EC" w:rsidRPr="00A94C3A" w:rsidTr="00501A1F">
        <w:trPr>
          <w:trHeight w:val="558"/>
        </w:trPr>
        <w:tc>
          <w:tcPr>
            <w:tcW w:w="389" w:type="pct"/>
            <w:tcBorders>
              <w:top w:val="single" w:sz="4" w:space="0" w:color="000000"/>
              <w:left w:val="single" w:sz="4" w:space="0" w:color="000000"/>
              <w:right w:val="single" w:sz="4" w:space="0" w:color="000000"/>
            </w:tcBorders>
            <w:hideMark/>
          </w:tcPr>
          <w:p w:rsidR="00B133EC" w:rsidRPr="00A94C3A" w:rsidRDefault="00172488" w:rsidP="003B5C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32" w:type="pct"/>
            <w:tcBorders>
              <w:top w:val="single" w:sz="4" w:space="0" w:color="000000"/>
              <w:left w:val="single" w:sz="4" w:space="0" w:color="000000"/>
              <w:right w:val="single" w:sz="4" w:space="0" w:color="000000"/>
            </w:tcBorders>
            <w:hideMark/>
          </w:tcPr>
          <w:p w:rsidR="00B133EC" w:rsidRPr="00A94C3A" w:rsidRDefault="00B133EC" w:rsidP="003B5CE2">
            <w:pPr>
              <w:spacing w:after="0" w:line="240" w:lineRule="auto"/>
              <w:rPr>
                <w:rFonts w:ascii="Times New Roman" w:eastAsia="Times New Roman" w:hAnsi="Times New Roman" w:cs="Times New Roman"/>
              </w:rPr>
            </w:pPr>
            <w:r w:rsidRPr="00A94C3A">
              <w:rPr>
                <w:rFonts w:ascii="Times New Roman" w:eastAsia="Times New Roman" w:hAnsi="Times New Roman" w:cs="Times New Roman"/>
              </w:rPr>
              <w:t>Куршина Ксения Александровна</w:t>
            </w:r>
          </w:p>
        </w:tc>
        <w:tc>
          <w:tcPr>
            <w:tcW w:w="698" w:type="pct"/>
            <w:tcBorders>
              <w:top w:val="single" w:sz="4" w:space="0" w:color="auto"/>
              <w:left w:val="single" w:sz="4" w:space="0" w:color="auto"/>
              <w:right w:val="single" w:sz="4" w:space="0" w:color="auto"/>
            </w:tcBorders>
            <w:hideMark/>
          </w:tcPr>
          <w:p w:rsidR="00B133EC" w:rsidRPr="00A94C3A" w:rsidRDefault="00B133EC" w:rsidP="003B5CE2">
            <w:pPr>
              <w:spacing w:after="0" w:line="240" w:lineRule="auto"/>
              <w:ind w:left="-108" w:right="-141"/>
              <w:jc w:val="center"/>
              <w:rPr>
                <w:rFonts w:ascii="Times New Roman" w:eastAsia="Times New Roman" w:hAnsi="Times New Roman" w:cs="Times New Roman"/>
                <w:sz w:val="20"/>
                <w:szCs w:val="20"/>
              </w:rPr>
            </w:pPr>
            <w:r w:rsidRPr="00A94C3A">
              <w:rPr>
                <w:rFonts w:ascii="Times New Roman" w:eastAsia="Times New Roman" w:hAnsi="Times New Roman" w:cs="Times New Roman"/>
                <w:sz w:val="20"/>
                <w:szCs w:val="20"/>
              </w:rPr>
              <w:t>педагог-психолог</w:t>
            </w:r>
          </w:p>
        </w:tc>
        <w:tc>
          <w:tcPr>
            <w:tcW w:w="2981" w:type="pct"/>
            <w:tcBorders>
              <w:top w:val="single" w:sz="4" w:space="0" w:color="auto"/>
              <w:left w:val="single" w:sz="4" w:space="0" w:color="000000"/>
              <w:right w:val="single" w:sz="4" w:space="0" w:color="000000"/>
            </w:tcBorders>
            <w:hideMark/>
          </w:tcPr>
          <w:p w:rsidR="00B133EC" w:rsidRPr="00A94C3A" w:rsidRDefault="00B133EC" w:rsidP="00B133EC">
            <w:pPr>
              <w:numPr>
                <w:ilvl w:val="0"/>
                <w:numId w:val="128"/>
              </w:numPr>
              <w:spacing w:after="0" w:line="240" w:lineRule="auto"/>
              <w:ind w:left="343" w:hanging="283"/>
              <w:rPr>
                <w:rFonts w:ascii="Times New Roman" w:eastAsia="Times New Roman" w:hAnsi="Times New Roman" w:cs="Times New Roman"/>
                <w:sz w:val="20"/>
                <w:szCs w:val="24"/>
              </w:rPr>
            </w:pPr>
            <w:r w:rsidRPr="00A94C3A">
              <w:rPr>
                <w:rFonts w:ascii="Times New Roman" w:eastAsia="Times New Roman" w:hAnsi="Times New Roman" w:cs="Times New Roman"/>
                <w:sz w:val="20"/>
                <w:szCs w:val="24"/>
              </w:rPr>
              <w:t>«Песочная терапия в работе с детьми», 36 ч., ЧОУ ВО «Восточно-Европейский институт» 25.02.17-26.02.17 (Удостоверение)</w:t>
            </w:r>
          </w:p>
          <w:p w:rsidR="00B133EC" w:rsidRPr="00A94C3A" w:rsidRDefault="00B133EC" w:rsidP="00B133EC">
            <w:pPr>
              <w:numPr>
                <w:ilvl w:val="0"/>
                <w:numId w:val="128"/>
              </w:numPr>
              <w:spacing w:after="0" w:line="240" w:lineRule="auto"/>
              <w:ind w:left="343" w:hanging="283"/>
              <w:rPr>
                <w:rFonts w:ascii="Times New Roman" w:eastAsia="Times New Roman" w:hAnsi="Times New Roman" w:cs="Times New Roman"/>
                <w:sz w:val="20"/>
                <w:szCs w:val="24"/>
              </w:rPr>
            </w:pPr>
            <w:r w:rsidRPr="00A94C3A">
              <w:rPr>
                <w:rFonts w:ascii="Times New Roman" w:eastAsia="Times New Roman" w:hAnsi="Times New Roman" w:cs="Times New Roman"/>
                <w:sz w:val="20"/>
                <w:szCs w:val="24"/>
              </w:rPr>
              <w:t xml:space="preserve">Организация и содержание деятельности школьных служб примирения (медиации) (3 модуль), </w:t>
            </w:r>
            <w:r w:rsidRPr="00A94C3A">
              <w:rPr>
                <w:rFonts w:ascii="Times New Roman" w:eastAsia="Times New Roman" w:hAnsi="Times New Roman" w:cs="Times New Roman"/>
                <w:sz w:val="20"/>
                <w:szCs w:val="20"/>
              </w:rPr>
              <w:t>36 ч., КОГОАУ ДПО «ИРО Кировской области», 09.10.2017-13.10.2017 (Удостоверение)</w:t>
            </w:r>
          </w:p>
        </w:tc>
      </w:tr>
    </w:tbl>
    <w:p w:rsidR="00B133EC" w:rsidRPr="001B0128" w:rsidRDefault="00B133EC"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p>
    <w:p w:rsidR="00FB2C68" w:rsidRPr="001B0128" w:rsidRDefault="00AC2709"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Школа </w:t>
      </w:r>
      <w:r w:rsidR="00FB2C68" w:rsidRPr="001B0128">
        <w:rPr>
          <w:rFonts w:ascii="Times New Roman" w:eastAsia="Arial Unicode MS" w:hAnsi="Times New Roman" w:cs="Times New Roman"/>
          <w:color w:val="00000A"/>
          <w:kern w:val="1"/>
          <w:sz w:val="28"/>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FB2C68" w:rsidRPr="001B0128" w:rsidRDefault="00FB2C68" w:rsidP="00613A7B">
      <w:pPr>
        <w:shd w:val="clear" w:color="auto" w:fill="FFFFFF"/>
        <w:suppressAutoHyphens/>
        <w:autoSpaceDE w:val="0"/>
        <w:autoSpaceDN w:val="0"/>
        <w:adjustRightInd w:val="0"/>
        <w:spacing w:after="0" w:line="240" w:lineRule="auto"/>
        <w:jc w:val="both"/>
        <w:rPr>
          <w:rFonts w:ascii="Times New Roman" w:eastAsia="Arial Unicode MS" w:hAnsi="Times New Roman" w:cs="Times New Roman"/>
          <w:b/>
          <w:color w:val="00000A"/>
          <w:kern w:val="28"/>
          <w:sz w:val="28"/>
          <w:szCs w:val="28"/>
        </w:rPr>
      </w:pPr>
      <w:r w:rsidRPr="001B0128">
        <w:rPr>
          <w:rFonts w:ascii="Times New Roman" w:eastAsia="Arial Unicode MS" w:hAnsi="Times New Roman" w:cs="Times New Roman"/>
          <w:b/>
          <w:color w:val="00000A"/>
          <w:kern w:val="28"/>
          <w:sz w:val="28"/>
          <w:szCs w:val="28"/>
        </w:rPr>
        <w:t>Материально-технические условия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Материально-технические условия реализации АОП должны обеспечивать возможность достижения обучающимися установленных ФГОС НОО обучающихся с ОВЗ требований к результатам освоения АОП НОО обучающихся с ЗПР.</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Материально-техническая база образовательного учреждения должна быть приведена в соответствие с задачами по обеспечению реализации АОП НОО и созданию соответствующей образовательной и социальной среды.</w:t>
      </w:r>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B2C68" w:rsidRPr="001B0128" w:rsidRDefault="00FB2C68" w:rsidP="00613A7B">
      <w:pPr>
        <w:numPr>
          <w:ilvl w:val="0"/>
          <w:numId w:val="3"/>
        </w:numPr>
        <w:tabs>
          <w:tab w:val="left" w:pos="360"/>
          <w:tab w:val="left" w:pos="64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организации пространства, в котором обучается ребенок с ЗПР;</w:t>
      </w:r>
    </w:p>
    <w:p w:rsidR="00FB2C68" w:rsidRPr="001B0128" w:rsidRDefault="00FB2C68" w:rsidP="00613A7B">
      <w:pPr>
        <w:numPr>
          <w:ilvl w:val="0"/>
          <w:numId w:val="3"/>
        </w:numPr>
        <w:tabs>
          <w:tab w:val="left" w:pos="360"/>
          <w:tab w:val="left" w:pos="64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организации временного режима обучения;</w:t>
      </w:r>
    </w:p>
    <w:p w:rsidR="00FB2C68" w:rsidRPr="001B0128" w:rsidRDefault="00FB2C68" w:rsidP="00613A7B">
      <w:pPr>
        <w:numPr>
          <w:ilvl w:val="0"/>
          <w:numId w:val="3"/>
        </w:numPr>
        <w:tabs>
          <w:tab w:val="left" w:pos="360"/>
          <w:tab w:val="left" w:pos="64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FB2C68" w:rsidRPr="001B0128" w:rsidRDefault="00FB2C68" w:rsidP="00613A7B">
      <w:pPr>
        <w:numPr>
          <w:ilvl w:val="0"/>
          <w:numId w:val="3"/>
        </w:numPr>
        <w:tabs>
          <w:tab w:val="left" w:pos="360"/>
          <w:tab w:val="left" w:pos="640"/>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FB2C68" w:rsidRPr="001B0128" w:rsidRDefault="00FB2C68" w:rsidP="00613A7B">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1B0128">
        <w:rPr>
          <w:rFonts w:ascii="Times New Roman" w:eastAsia="Times New Roman" w:hAnsi="Times New Roman" w:cs="Times New Roman"/>
          <w:b/>
          <w:i/>
          <w:sz w:val="28"/>
          <w:szCs w:val="28"/>
          <w:lang w:eastAsia="ru-RU"/>
        </w:rPr>
        <w:t>Требования к организации пространства</w:t>
      </w:r>
    </w:p>
    <w:p w:rsidR="00FB2C68" w:rsidRPr="001B0128" w:rsidRDefault="00FB2C68" w:rsidP="00613A7B">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Пространство (прежде всего здание и прилегающая территория), в котором осуществляется образование обучающихся с ЗПР должно </w:t>
      </w:r>
      <w:r w:rsidRPr="001B0128">
        <w:rPr>
          <w:rFonts w:ascii="Times New Roman" w:eastAsia="Times New Roman" w:hAnsi="Times New Roman" w:cs="Times New Roman"/>
          <w:color w:val="000000"/>
          <w:sz w:val="28"/>
          <w:szCs w:val="28"/>
          <w:lang w:eastAsia="ru-RU"/>
        </w:rPr>
        <w:lastRenderedPageBreak/>
        <w:t xml:space="preserve">соответствовать общим требованиям, предъявляемым к образовательным организациям, в частности: </w:t>
      </w:r>
    </w:p>
    <w:p w:rsidR="00FB2C68" w:rsidRPr="001B0128" w:rsidRDefault="00FB2C68" w:rsidP="00501A1F">
      <w:pPr>
        <w:numPr>
          <w:ilvl w:val="0"/>
          <w:numId w:val="4"/>
        </w:numPr>
        <w:tabs>
          <w:tab w:val="clear" w:pos="720"/>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к соблюдению санитарно-гигиенических </w:t>
      </w:r>
      <w:r w:rsidRPr="001B0128">
        <w:rPr>
          <w:rFonts w:ascii="Times New Roman" w:eastAsia="Times New Roman" w:hAnsi="Times New Roman" w:cs="Times New Roman"/>
          <w:sz w:val="28"/>
          <w:szCs w:val="28"/>
          <w:lang w:eastAsia="ru-RU"/>
        </w:rPr>
        <w:t>норм</w:t>
      </w:r>
      <w:r w:rsidRPr="001B0128">
        <w:rPr>
          <w:rFonts w:ascii="Times New Roman" w:eastAsia="Times New Roman" w:hAnsi="Times New Roman" w:cs="Times New Roman"/>
          <w:color w:val="000000"/>
          <w:sz w:val="28"/>
          <w:szCs w:val="28"/>
          <w:lang w:eastAsia="ru-RU"/>
        </w:rPr>
        <w:t xml:space="preserve">образовательного процесса (требования к водоснабжению, канализации, освещению, воздушно-тепловому режиму и т. д.); </w:t>
      </w:r>
    </w:p>
    <w:p w:rsidR="00FB2C68" w:rsidRPr="001B0128" w:rsidRDefault="00FB2C68" w:rsidP="00501A1F">
      <w:pPr>
        <w:numPr>
          <w:ilvl w:val="0"/>
          <w:numId w:val="4"/>
        </w:numPr>
        <w:tabs>
          <w:tab w:val="clear" w:pos="720"/>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B2C68" w:rsidRPr="001B0128" w:rsidRDefault="00FB2C68" w:rsidP="00501A1F">
      <w:pPr>
        <w:numPr>
          <w:ilvl w:val="0"/>
          <w:numId w:val="4"/>
        </w:numPr>
        <w:tabs>
          <w:tab w:val="clear" w:pos="720"/>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к соблюдению пожарной и электробезопасности; </w:t>
      </w:r>
    </w:p>
    <w:p w:rsidR="00FB2C68" w:rsidRPr="001B0128" w:rsidRDefault="00FB2C68" w:rsidP="00501A1F">
      <w:pPr>
        <w:numPr>
          <w:ilvl w:val="0"/>
          <w:numId w:val="4"/>
        </w:numPr>
        <w:tabs>
          <w:tab w:val="clear" w:pos="720"/>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к соблюдению</w:t>
      </w:r>
      <w:r w:rsidRPr="001B0128">
        <w:rPr>
          <w:rFonts w:ascii="Times New Roman" w:eastAsia="Times New Roman" w:hAnsi="Times New Roman" w:cs="Times New Roman"/>
          <w:sz w:val="28"/>
          <w:szCs w:val="28"/>
          <w:lang w:eastAsia="ru-RU"/>
        </w:rPr>
        <w:t xml:space="preserve"> требований</w:t>
      </w:r>
      <w:r w:rsidRPr="001B0128">
        <w:rPr>
          <w:rFonts w:ascii="Times New Roman" w:eastAsia="Times New Roman" w:hAnsi="Times New Roman" w:cs="Times New Roman"/>
          <w:color w:val="000000"/>
          <w:sz w:val="28"/>
          <w:szCs w:val="28"/>
          <w:lang w:eastAsia="ru-RU"/>
        </w:rPr>
        <w:t>охраны труда;</w:t>
      </w:r>
    </w:p>
    <w:p w:rsidR="00FB2C68" w:rsidRPr="001B0128" w:rsidRDefault="00FB2C68" w:rsidP="00501A1F">
      <w:pPr>
        <w:numPr>
          <w:ilvl w:val="0"/>
          <w:numId w:val="4"/>
        </w:numPr>
        <w:tabs>
          <w:tab w:val="clear" w:pos="720"/>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к соблюдению </w:t>
      </w:r>
      <w:r w:rsidRPr="001B0128">
        <w:rPr>
          <w:rFonts w:ascii="Times New Roman" w:eastAsia="Times New Roman" w:hAnsi="Times New Roman" w:cs="Times New Roman"/>
          <w:sz w:val="28"/>
          <w:szCs w:val="28"/>
          <w:lang w:eastAsia="ru-RU"/>
        </w:rPr>
        <w:t>своевременных сроков и</w:t>
      </w:r>
      <w:r w:rsidRPr="001B0128">
        <w:rPr>
          <w:rFonts w:ascii="Times New Roman" w:eastAsia="Times New Roman" w:hAnsi="Times New Roman" w:cs="Times New Roman"/>
          <w:color w:val="000000"/>
          <w:sz w:val="28"/>
          <w:szCs w:val="28"/>
          <w:lang w:eastAsia="ru-RU"/>
        </w:rPr>
        <w:t xml:space="preserve"> необходимых объемов текущего и капитального ремонта и др.</w:t>
      </w:r>
    </w:p>
    <w:p w:rsidR="00FB2C68" w:rsidRPr="001B0128" w:rsidRDefault="00FB2C68" w:rsidP="00613A7B">
      <w:pPr>
        <w:widowControl w:val="0"/>
        <w:tabs>
          <w:tab w:val="left" w:pos="0"/>
        </w:tabs>
        <w:suppressAutoHyphens/>
        <w:spacing w:after="0" w:line="240" w:lineRule="auto"/>
        <w:ind w:firstLine="720"/>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B2C68" w:rsidRPr="001B0128" w:rsidRDefault="00FB2C68" w:rsidP="00501A1F">
      <w:pPr>
        <w:numPr>
          <w:ilvl w:val="0"/>
          <w:numId w:val="6"/>
        </w:numPr>
        <w:tabs>
          <w:tab w:val="clear" w:pos="72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B2C68" w:rsidRPr="001B0128" w:rsidRDefault="00FB2C68"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зданию образовательного учреждения (высота и архитектура здания);</w:t>
      </w:r>
    </w:p>
    <w:p w:rsidR="00FB2C68" w:rsidRPr="001B0128" w:rsidRDefault="00FB2C68"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помещениям библиотек (площадь, размещение рабочих зон, наличие читального зала, число читательских мест, медиатеки);</w:t>
      </w:r>
    </w:p>
    <w:p w:rsidR="00FB2C68" w:rsidRPr="001B0128" w:rsidRDefault="00FB2C68"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помещениям для осуществления образовательного и коррекционно-развивающего процессов: классам, кабинетам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B2C68" w:rsidRPr="001B0128" w:rsidRDefault="00501A1F"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физкультурному залу</w:t>
      </w:r>
      <w:r w:rsidR="00FB2C68" w:rsidRPr="001B0128">
        <w:rPr>
          <w:rFonts w:ascii="Times New Roman" w:eastAsia="Times New Roman" w:hAnsi="Times New Roman" w:cs="Times New Roman"/>
          <w:sz w:val="28"/>
          <w:szCs w:val="28"/>
          <w:lang w:eastAsia="ru-RU"/>
        </w:rPr>
        <w:t>, залу для проведения занятий по ритмике;</w:t>
      </w:r>
    </w:p>
    <w:p w:rsidR="00FB2C68" w:rsidRPr="001B0128" w:rsidRDefault="00FB2C68"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кабинетам медицинского назначения; </w:t>
      </w:r>
    </w:p>
    <w:p w:rsidR="00FB2C68" w:rsidRPr="001B0128" w:rsidRDefault="00FB2C68"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B2C68" w:rsidRPr="001B0128" w:rsidRDefault="00FB2C68" w:rsidP="00501A1F">
      <w:pPr>
        <w:numPr>
          <w:ilvl w:val="0"/>
          <w:numId w:val="5"/>
        </w:numPr>
        <w:tabs>
          <w:tab w:val="clear" w:pos="360"/>
          <w:tab w:val="num" w:pos="-142"/>
          <w:tab w:val="num"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туалетам, коридорам и другим помещениям.</w:t>
      </w:r>
    </w:p>
    <w:p w:rsidR="00FB2C68" w:rsidRPr="001B0128" w:rsidRDefault="00FB2C68" w:rsidP="00613A7B">
      <w:pPr>
        <w:tabs>
          <w:tab w:val="left" w:pos="360"/>
          <w:tab w:val="left" w:pos="640"/>
        </w:tab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color w:val="000000"/>
          <w:sz w:val="28"/>
          <w:szCs w:val="28"/>
          <w:lang w:eastAsia="ru-RU"/>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1B0128">
        <w:rPr>
          <w:rFonts w:ascii="Times New Roman" w:eastAsia="Times New Roman" w:hAnsi="Times New Roman" w:cs="Times New Roman"/>
          <w:sz w:val="28"/>
          <w:szCs w:val="28"/>
          <w:lang w:eastAsia="ru-RU"/>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w:t>
      </w:r>
      <w:r w:rsidRPr="001B0128">
        <w:rPr>
          <w:rFonts w:ascii="Times New Roman" w:eastAsia="Times New Roman" w:hAnsi="Times New Roman" w:cs="PragmaticaC"/>
          <w:color w:val="000000"/>
          <w:sz w:val="28"/>
          <w:szCs w:val="28"/>
          <w:lang w:eastAsia="ru-RU"/>
        </w:rPr>
        <w:lastRenderedPageBreak/>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1B0128">
        <w:rPr>
          <w:rFonts w:ascii="Times New Roman" w:eastAsia="Times New Roman" w:hAnsi="Times New Roman" w:cs="PragmaticaC"/>
          <w:color w:val="000000"/>
          <w:sz w:val="28"/>
          <w:szCs w:val="28"/>
        </w:rPr>
        <w:t>помещения.</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Pr="001B0128">
        <w:rPr>
          <w:rFonts w:ascii="Times New Roman" w:eastAsia="Arial Unicode MS" w:hAnsi="Times New Roman" w:cs="Times New Roman"/>
          <w:iCs/>
          <w:color w:val="00000A"/>
          <w:kern w:val="1"/>
          <w:sz w:val="28"/>
          <w:szCs w:val="28"/>
        </w:rPr>
        <w:t>стенды</w:t>
      </w:r>
      <w:r w:rsidRPr="001B0128">
        <w:rPr>
          <w:rFonts w:ascii="Times New Roman" w:eastAsia="Arial Unicode MS" w:hAnsi="Times New Roman" w:cs="Times New Roman"/>
          <w:color w:val="00000A"/>
          <w:kern w:val="1"/>
          <w:sz w:val="28"/>
          <w:szCs w:val="28"/>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lang w:eastAsia="ru-RU"/>
        </w:rPr>
      </w:pPr>
      <w:r w:rsidRPr="001B0128">
        <w:rPr>
          <w:rFonts w:ascii="Times New Roman" w:eastAsia="Arial Unicode MS" w:hAnsi="Times New Roman" w:cs="Times New Roman"/>
          <w:iCs/>
          <w:color w:val="00000A"/>
          <w:kern w:val="1"/>
          <w:sz w:val="28"/>
          <w:szCs w:val="28"/>
        </w:rPr>
        <w:t xml:space="preserve">Организация рабочего пространства обучающегося с </w:t>
      </w:r>
      <w:r w:rsidRPr="001B0128">
        <w:rPr>
          <w:rFonts w:ascii="Times New Roman" w:eastAsia="Arial Unicode MS" w:hAnsi="Times New Roman" w:cs="Times New Roman"/>
          <w:color w:val="00000A"/>
          <w:kern w:val="1"/>
          <w:sz w:val="28"/>
          <w:szCs w:val="28"/>
        </w:rPr>
        <w:t>ЗПР</w:t>
      </w:r>
      <w:r w:rsidRPr="001B0128">
        <w:rPr>
          <w:rFonts w:ascii="Times New Roman" w:eastAsia="Arial Unicode MS" w:hAnsi="Times New Roman" w:cs="Times New Roman"/>
          <w:iCs/>
          <w:color w:val="00000A"/>
          <w:kern w:val="1"/>
          <w:sz w:val="28"/>
          <w:szCs w:val="28"/>
        </w:rPr>
        <w:t xml:space="preserve"> в классе</w:t>
      </w:r>
      <w:r w:rsidRPr="001B0128">
        <w:rPr>
          <w:rFonts w:ascii="Times New Roman" w:eastAsia="Arial Unicode MS" w:hAnsi="Times New Roman" w:cs="Times New Roman"/>
          <w:color w:val="00000A"/>
          <w:kern w:val="1"/>
          <w:sz w:val="28"/>
          <w:szCs w:val="28"/>
        </w:rPr>
        <w:t xml:space="preserve">предполагает выбор парты и партнера.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kern w:val="1"/>
          <w:sz w:val="28"/>
          <w:szCs w:val="28"/>
        </w:rPr>
        <w:t xml:space="preserve">Обязательным условием к организации рабочего места обучающегося с ЗПР является </w:t>
      </w:r>
      <w:r w:rsidRPr="001B0128">
        <w:rPr>
          <w:rFonts w:ascii="Times New Roman" w:eastAsia="Arial Unicode MS" w:hAnsi="Times New Roman" w:cs="Times New Roman"/>
          <w:color w:val="00000A"/>
          <w:kern w:val="1"/>
          <w:sz w:val="28"/>
          <w:szCs w:val="28"/>
        </w:rPr>
        <w:t>о</w:t>
      </w:r>
      <w:r w:rsidRPr="001B0128">
        <w:rPr>
          <w:rFonts w:ascii="Times New Roman" w:eastAsia="Arial Unicode MS" w:hAnsi="Times New Roman" w:cs="Times New Roman"/>
          <w:color w:val="00000A"/>
          <w:kern w:val="1"/>
          <w:sz w:val="28"/>
          <w:szCs w:val="28"/>
          <w:lang w:eastAsia="ru-RU"/>
        </w:rPr>
        <w:t>беспечение возможности постоянно находиться в зоне внимания педагога.</w:t>
      </w:r>
    </w:p>
    <w:p w:rsidR="00FB2C68" w:rsidRPr="001B0128" w:rsidRDefault="00FB2C68" w:rsidP="00613A7B">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1B0128">
        <w:rPr>
          <w:rFonts w:ascii="Times New Roman" w:eastAsia="Times New Roman" w:hAnsi="Times New Roman" w:cs="Times New Roman"/>
          <w:b/>
          <w:i/>
          <w:sz w:val="28"/>
          <w:szCs w:val="28"/>
          <w:lang w:eastAsia="ru-RU"/>
        </w:rPr>
        <w:t>Требования к организации временного режима</w:t>
      </w:r>
    </w:p>
    <w:p w:rsidR="00FB2C68" w:rsidRPr="001B0128" w:rsidRDefault="00FB2C68" w:rsidP="00613A7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Сроки освоения АОП НОО обучающимися с ЗПР для </w:t>
      </w:r>
      <w:r w:rsidRPr="001B0128">
        <w:rPr>
          <w:rFonts w:ascii="Times New Roman" w:eastAsia="Arial Unicode MS" w:hAnsi="Times New Roman" w:cs="Times New Roman"/>
          <w:b/>
          <w:color w:val="00000A"/>
          <w:kern w:val="1"/>
          <w:sz w:val="28"/>
          <w:szCs w:val="28"/>
        </w:rPr>
        <w:t>варианта 7.2</w:t>
      </w:r>
      <w:r w:rsidRPr="001B0128">
        <w:rPr>
          <w:rFonts w:ascii="Times New Roman" w:eastAsia="Arial Unicode MS" w:hAnsi="Times New Roman" w:cs="Times New Roman"/>
          <w:color w:val="00000A"/>
          <w:kern w:val="1"/>
          <w:sz w:val="28"/>
          <w:szCs w:val="28"/>
        </w:rPr>
        <w:t xml:space="preserve"> составляют 5 лет (с обязательным введением 1дополнительного класса).</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Устанавливается следующая продолжительность учебного года:</w:t>
      </w:r>
      <w:r w:rsidRPr="001B0128">
        <w:rPr>
          <w:rFonts w:ascii="Times New Roman" w:eastAsia="Arial Unicode MS" w:hAnsi="Times New Roman" w:cs="Times New Roman"/>
          <w:color w:val="00000A"/>
          <w:kern w:val="1"/>
          <w:sz w:val="28"/>
          <w:szCs w:val="28"/>
        </w:rPr>
        <w:br/>
        <w:t xml:space="preserve">1 </w:t>
      </w:r>
      <w:r w:rsidRPr="001B0128">
        <w:rPr>
          <w:rFonts w:ascii="Times New Roman" w:eastAsia="Arial Unicode MS" w:hAnsi="Times New Roman" w:cs="Times New Roman"/>
          <w:caps/>
          <w:color w:val="00000A"/>
          <w:kern w:val="1"/>
          <w:sz w:val="28"/>
          <w:szCs w:val="28"/>
        </w:rPr>
        <w:t xml:space="preserve">– </w:t>
      </w:r>
      <w:r w:rsidRPr="001B0128">
        <w:rPr>
          <w:rFonts w:ascii="Times New Roman" w:eastAsia="Arial Unicode MS" w:hAnsi="Times New Roman" w:cs="Times New Roman"/>
          <w:color w:val="00000A"/>
          <w:kern w:val="1"/>
          <w:sz w:val="28"/>
          <w:szCs w:val="28"/>
        </w:rPr>
        <w:t xml:space="preserve">1 дополнительный классы – 33 учебных недели; 2 </w:t>
      </w:r>
      <w:r w:rsidRPr="001B0128">
        <w:rPr>
          <w:rFonts w:ascii="Times New Roman" w:eastAsia="Arial Unicode MS" w:hAnsi="Times New Roman" w:cs="Times New Roman"/>
          <w:caps/>
          <w:color w:val="00000A"/>
          <w:kern w:val="1"/>
          <w:sz w:val="28"/>
          <w:szCs w:val="28"/>
        </w:rPr>
        <w:t xml:space="preserve">– </w:t>
      </w:r>
      <w:r w:rsidRPr="001B0128">
        <w:rPr>
          <w:rFonts w:ascii="Times New Roman" w:eastAsia="Arial Unicode MS" w:hAnsi="Times New Roman" w:cs="Times New Roman"/>
          <w:color w:val="00000A"/>
          <w:kern w:val="1"/>
          <w:sz w:val="28"/>
          <w:szCs w:val="28"/>
        </w:rPr>
        <w:t>4классы – 34 учебных недели.</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w:t>
      </w:r>
      <w:r w:rsidRPr="001B0128">
        <w:rPr>
          <w:rFonts w:ascii="Times New Roman" w:eastAsia="SimSun" w:hAnsi="Times New Roman" w:cs="Times New Roman"/>
          <w:kern w:val="3"/>
          <w:sz w:val="28"/>
          <w:szCs w:val="28"/>
          <w:lang w:eastAsia="zh-CN" w:bidi="hi-IN"/>
        </w:rPr>
        <w:lastRenderedPageBreak/>
        <w:t>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i/>
          <w:color w:val="00000A"/>
          <w:kern w:val="3"/>
          <w:sz w:val="28"/>
          <w:szCs w:val="28"/>
          <w:lang w:eastAsia="zh-CN" w:bidi="hi-IN"/>
        </w:rPr>
      </w:pPr>
      <w:r w:rsidRPr="001B0128">
        <w:rPr>
          <w:rFonts w:ascii="Times New Roman" w:eastAsia="SimSun" w:hAnsi="Times New Roman" w:cs="Times New Roman"/>
          <w:kern w:val="3"/>
          <w:sz w:val="28"/>
          <w:szCs w:val="28"/>
          <w:lang w:eastAsia="zh-CN" w:bidi="hi-I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 xml:space="preserve">Учебные занятия следует начинать не ранее 8 часов. Проведение нулевых уроков не допускается. Число уроков в день: </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 xml:space="preserve">для обучающихся 1 </w:t>
      </w:r>
      <w:r w:rsidRPr="001B0128">
        <w:rPr>
          <w:rFonts w:ascii="Times New Roman" w:eastAsia="SimSun" w:hAnsi="Times New Roman" w:cs="Times New Roman"/>
          <w:caps/>
          <w:kern w:val="3"/>
          <w:sz w:val="28"/>
          <w:szCs w:val="28"/>
          <w:lang w:eastAsia="zh-CN" w:bidi="hi-IN"/>
        </w:rPr>
        <w:t xml:space="preserve">– </w:t>
      </w:r>
      <w:r w:rsidRPr="001B0128">
        <w:rPr>
          <w:rFonts w:ascii="Times New Roman" w:eastAsia="SimSun" w:hAnsi="Times New Roman" w:cs="Times New Roman"/>
          <w:kern w:val="3"/>
          <w:sz w:val="28"/>
          <w:szCs w:val="28"/>
          <w:lang w:eastAsia="zh-CN" w:bidi="hi-IN"/>
        </w:rPr>
        <w:t>1 дополнительного классов – не должно превышать 4 уроков и один день в неделю – не более 5 уроков, за счет урока физической культуры;</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 xml:space="preserve">для обучающихся 2 </w:t>
      </w:r>
      <w:r w:rsidRPr="001B0128">
        <w:rPr>
          <w:rFonts w:ascii="Times New Roman" w:eastAsia="SimSun" w:hAnsi="Times New Roman" w:cs="Times New Roman"/>
          <w:caps/>
          <w:kern w:val="3"/>
          <w:sz w:val="28"/>
          <w:szCs w:val="28"/>
          <w:lang w:eastAsia="zh-CN" w:bidi="hi-IN"/>
        </w:rPr>
        <w:t xml:space="preserve">– </w:t>
      </w:r>
      <w:r w:rsidRPr="001B0128">
        <w:rPr>
          <w:rFonts w:ascii="Times New Roman" w:eastAsia="SimSun" w:hAnsi="Times New Roman" w:cs="Times New Roman"/>
          <w:kern w:val="3"/>
          <w:sz w:val="28"/>
          <w:szCs w:val="28"/>
          <w:lang w:eastAsia="zh-CN" w:bidi="hi-IN"/>
        </w:rPr>
        <w:t>4классов – не более 5 уроков.</w:t>
      </w:r>
    </w:p>
    <w:p w:rsidR="00AC2709"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Продолжительность учебных занятий не превышает 40 минут. При определении продолжительности занятий в 1</w:t>
      </w:r>
      <w:r w:rsidRPr="001B0128">
        <w:rPr>
          <w:rFonts w:ascii="Times New Roman" w:eastAsia="SimSun" w:hAnsi="Times New Roman" w:cs="Times New Roman"/>
          <w:caps/>
          <w:kern w:val="3"/>
          <w:sz w:val="28"/>
          <w:szCs w:val="28"/>
          <w:lang w:eastAsia="zh-CN" w:bidi="hi-IN"/>
        </w:rPr>
        <w:t xml:space="preserve">–1 </w:t>
      </w:r>
      <w:r w:rsidRPr="001B0128">
        <w:rPr>
          <w:rFonts w:ascii="Times New Roman" w:eastAsia="SimSun" w:hAnsi="Times New Roman" w:cs="Times New Roman"/>
          <w:kern w:val="3"/>
          <w:sz w:val="28"/>
          <w:szCs w:val="28"/>
          <w:lang w:eastAsia="zh-CN" w:bidi="hi-IN"/>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B0128">
        <w:rPr>
          <w:rFonts w:ascii="Times New Roman" w:eastAsia="SimSun" w:hAnsi="Times New Roman" w:cs="Times New Roman"/>
          <w:kern w:val="3"/>
          <w:sz w:val="28"/>
          <w:szCs w:val="28"/>
          <w:vertAlign w:val="superscript"/>
          <w:lang w:eastAsia="zh-CN" w:bidi="hi-IN"/>
        </w:rPr>
        <w:footnoteReference w:id="13"/>
      </w:r>
      <w:r w:rsidRPr="001B0128">
        <w:rPr>
          <w:rFonts w:ascii="Times New Roman" w:eastAsia="SimSun" w:hAnsi="Times New Roman" w:cs="Times New Roman"/>
          <w:kern w:val="3"/>
          <w:sz w:val="28"/>
          <w:szCs w:val="28"/>
          <w:lang w:eastAsia="zh-CN" w:bidi="hi-IN"/>
        </w:rPr>
        <w:t>.</w:t>
      </w:r>
    </w:p>
    <w:p w:rsidR="00FB2C68" w:rsidRPr="001B0128" w:rsidRDefault="00FB2C68" w:rsidP="00613A7B">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eastAsia="zh-CN" w:bidi="hi-IN"/>
        </w:rPr>
      </w:pPr>
      <w:r w:rsidRPr="001B0128">
        <w:rPr>
          <w:rFonts w:ascii="Times New Roman" w:eastAsia="SimSun" w:hAnsi="Times New Roman" w:cs="Times New Roman"/>
          <w:kern w:val="3"/>
          <w:sz w:val="28"/>
          <w:szCs w:val="28"/>
          <w:lang w:eastAsia="zh-CN" w:bidi="hi-IN"/>
        </w:rPr>
        <w:t xml:space="preserve">Продолжительность перемен между уроками составляет не менее 10 минут, большой перемены (после 2-го или 3-го уроков) - 20 - 30 минут. </w:t>
      </w:r>
      <w:r w:rsidR="00AC2709" w:rsidRPr="001B0128">
        <w:rPr>
          <w:rFonts w:ascii="Times New Roman" w:eastAsia="SimSun" w:hAnsi="Times New Roman" w:cs="Times New Roman"/>
          <w:kern w:val="3"/>
          <w:sz w:val="28"/>
          <w:szCs w:val="28"/>
          <w:lang w:eastAsia="zh-CN" w:bidi="hi-IN"/>
        </w:rPr>
        <w:t>П</w:t>
      </w:r>
      <w:r w:rsidRPr="001B0128">
        <w:rPr>
          <w:rFonts w:ascii="Times New Roman" w:eastAsia="SimSun" w:hAnsi="Times New Roman" w:cs="Times New Roman"/>
          <w:kern w:val="3"/>
          <w:sz w:val="28"/>
          <w:szCs w:val="28"/>
          <w:lang w:eastAsia="zh-CN" w:bidi="hi-IN"/>
        </w:rPr>
        <w:t xml:space="preserve">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w:t>
      </w:r>
      <w:r w:rsidR="00AC2709" w:rsidRPr="001B0128">
        <w:rPr>
          <w:rFonts w:ascii="Times New Roman" w:eastAsia="SimSun" w:hAnsi="Times New Roman" w:cs="Times New Roman"/>
          <w:kern w:val="3"/>
          <w:sz w:val="28"/>
          <w:szCs w:val="28"/>
          <w:lang w:eastAsia="zh-CN" w:bidi="hi-IN"/>
        </w:rPr>
        <w:t xml:space="preserve">устраивается </w:t>
      </w:r>
      <w:r w:rsidRPr="001B0128">
        <w:rPr>
          <w:rFonts w:ascii="Times New Roman" w:eastAsia="SimSun" w:hAnsi="Times New Roman" w:cs="Times New Roman"/>
          <w:kern w:val="3"/>
          <w:sz w:val="28"/>
          <w:szCs w:val="28"/>
          <w:lang w:eastAsia="zh-CN" w:bidi="hi-IN"/>
        </w:rPr>
        <w:t xml:space="preserve"> перерыв продолжительностью не менее 45 минут. </w:t>
      </w:r>
    </w:p>
    <w:p w:rsidR="00FB2C68" w:rsidRPr="001B0128" w:rsidRDefault="00FB2C68" w:rsidP="00613A7B">
      <w:pPr>
        <w:tabs>
          <w:tab w:val="left" w:pos="360"/>
          <w:tab w:val="left" w:pos="640"/>
        </w:tabs>
        <w:autoSpaceDE w:val="0"/>
        <w:autoSpaceDN w:val="0"/>
        <w:adjustRightInd w:val="0"/>
        <w:spacing w:after="0" w:line="240" w:lineRule="auto"/>
        <w:jc w:val="both"/>
        <w:textAlignment w:val="center"/>
        <w:rPr>
          <w:rFonts w:ascii="Times New Roman" w:eastAsia="Times New Roman" w:hAnsi="Times New Roman" w:cs="Times New Roman"/>
          <w:b/>
          <w:i/>
          <w:sz w:val="28"/>
          <w:szCs w:val="28"/>
          <w:lang w:eastAsia="ru-RU"/>
        </w:rPr>
      </w:pPr>
      <w:r w:rsidRPr="001B0128">
        <w:rPr>
          <w:rFonts w:ascii="Times New Roman" w:eastAsia="Times New Roman" w:hAnsi="Times New Roman" w:cs="Times New Roman"/>
          <w:b/>
          <w:i/>
          <w:sz w:val="28"/>
          <w:szCs w:val="28"/>
          <w:lang w:eastAsia="ru-RU"/>
        </w:rPr>
        <w:t>Требования к техническим средствам обучения</w:t>
      </w:r>
    </w:p>
    <w:p w:rsidR="00FB2C68" w:rsidRPr="001B0128" w:rsidRDefault="00FB2C68" w:rsidP="00613A7B">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color w:val="000000"/>
          <w:sz w:val="28"/>
          <w:szCs w:val="28"/>
          <w:lang w:eastAsia="ru-RU"/>
        </w:rPr>
        <w:t xml:space="preserve">Технические средства обучения </w:t>
      </w:r>
      <w:r w:rsidRPr="001B0128">
        <w:rPr>
          <w:rFonts w:ascii="Times New Roman" w:eastAsia="Times New Roman" w:hAnsi="Times New Roman" w:cs="Times New Roman"/>
          <w:sz w:val="28"/>
          <w:szCs w:val="28"/>
          <w:lang w:eastAsia="ru-RU"/>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1B0128">
        <w:rPr>
          <w:rFonts w:ascii="Times New Roman" w:eastAsia="Times New Roman" w:hAnsi="Times New Roman" w:cs="Times New Roman"/>
          <w:color w:val="000000"/>
          <w:sz w:val="28"/>
          <w:szCs w:val="28"/>
          <w:lang w:eastAsia="ru-RU"/>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w:t>
      </w:r>
      <w:r w:rsidRPr="001B0128">
        <w:rPr>
          <w:rFonts w:ascii="Times New Roman" w:eastAsia="Times New Roman" w:hAnsi="Times New Roman" w:cs="Times New Roman"/>
          <w:color w:val="000000"/>
          <w:sz w:val="28"/>
          <w:szCs w:val="28"/>
          <w:lang w:eastAsia="ru-RU"/>
        </w:rPr>
        <w:lastRenderedPageBreak/>
        <w:t>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B2C68" w:rsidRPr="001B0128" w:rsidRDefault="00FB2C68" w:rsidP="00613A7B">
      <w:pPr>
        <w:tabs>
          <w:tab w:val="left" w:pos="360"/>
          <w:tab w:val="left" w:pos="640"/>
        </w:tabs>
        <w:autoSpaceDE w:val="0"/>
        <w:autoSpaceDN w:val="0"/>
        <w:adjustRightInd w:val="0"/>
        <w:spacing w:after="0" w:line="240" w:lineRule="auto"/>
        <w:jc w:val="both"/>
        <w:textAlignment w:val="center"/>
        <w:rPr>
          <w:rFonts w:ascii="Times New Roman" w:eastAsia="Times New Roman" w:hAnsi="Times New Roman" w:cs="Times New Roman"/>
          <w:b/>
          <w:i/>
          <w:sz w:val="28"/>
          <w:szCs w:val="28"/>
          <w:lang w:eastAsia="ru-RU"/>
        </w:rPr>
      </w:pPr>
      <w:r w:rsidRPr="001B0128">
        <w:rPr>
          <w:rFonts w:ascii="Times New Roman" w:eastAsia="Times New Roman" w:hAnsi="Times New Roman" w:cs="Times New Roman"/>
          <w:b/>
          <w:i/>
          <w:sz w:val="28"/>
          <w:szCs w:val="28"/>
          <w:lang w:eastAsia="ru-RU"/>
        </w:rPr>
        <w:t>Требования к и</w:t>
      </w:r>
      <w:r w:rsidRPr="001B0128">
        <w:rPr>
          <w:rFonts w:ascii="Times New Roman" w:eastAsia="Times New Roman" w:hAnsi="Times New Roman" w:cs="Times New Roman"/>
          <w:b/>
          <w:i/>
          <w:color w:val="000000"/>
          <w:sz w:val="28"/>
          <w:szCs w:val="28"/>
          <w:lang w:eastAsia="ru-RU"/>
        </w:rPr>
        <w:t>нформационно-образовательной среде</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aps/>
          <w:kern w:val="1"/>
          <w:sz w:val="28"/>
          <w:szCs w:val="28"/>
        </w:rPr>
        <w:t xml:space="preserve">В </w:t>
      </w:r>
      <w:r w:rsidR="00AC2709" w:rsidRPr="001B0128">
        <w:rPr>
          <w:rFonts w:ascii="Times New Roman" w:eastAsia="Arial Unicode MS" w:hAnsi="Times New Roman" w:cs="Times New Roman"/>
          <w:kern w:val="1"/>
          <w:sz w:val="28"/>
          <w:szCs w:val="28"/>
        </w:rPr>
        <w:t>Школе</w:t>
      </w:r>
      <w:r w:rsidRPr="001B0128">
        <w:rPr>
          <w:rFonts w:ascii="Times New Roman" w:eastAsia="Arial Unicode MS" w:hAnsi="Times New Roman" w:cs="Times New Roman"/>
          <w:kern w:val="1"/>
          <w:sz w:val="28"/>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АОП НОО.</w:t>
      </w:r>
    </w:p>
    <w:p w:rsidR="00FB2C68" w:rsidRPr="001B0128" w:rsidRDefault="00FB2C68" w:rsidP="00613A7B">
      <w:pPr>
        <w:tabs>
          <w:tab w:val="left" w:pos="142"/>
          <w:tab w:val="left" w:pos="360"/>
        </w:tabs>
        <w:autoSpaceDE w:val="0"/>
        <w:autoSpaceDN w:val="0"/>
        <w:adjustRightInd w:val="0"/>
        <w:spacing w:before="120" w:after="120" w:line="240" w:lineRule="auto"/>
        <w:jc w:val="both"/>
        <w:textAlignment w:val="center"/>
        <w:rPr>
          <w:rFonts w:ascii="Times New Roman" w:eastAsia="Times New Roman" w:hAnsi="Times New Roman" w:cs="Times New Roman"/>
          <w:b/>
          <w:i/>
          <w:sz w:val="28"/>
          <w:szCs w:val="28"/>
          <w:lang w:eastAsia="ru-RU"/>
        </w:rPr>
      </w:pPr>
      <w:r w:rsidRPr="001B0128">
        <w:rPr>
          <w:rFonts w:ascii="Times New Roman" w:eastAsia="Times New Roman" w:hAnsi="Times New Roman" w:cs="Times New Roman"/>
          <w:b/>
          <w:i/>
          <w:sz w:val="28"/>
          <w:szCs w:val="28"/>
          <w:lang w:eastAsia="ru-RU"/>
        </w:rPr>
        <w:t>Требования к учебникам, рабочим тетрадям и специальным дидактическим материалам</w:t>
      </w:r>
    </w:p>
    <w:p w:rsidR="00FB2C68" w:rsidRPr="001B0128" w:rsidRDefault="00FB2C68" w:rsidP="00613A7B">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sz w:val="28"/>
          <w:szCs w:val="28"/>
          <w:lang w:eastAsia="ru-RU"/>
        </w:rPr>
        <w:t>Реализация АОП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АОП НОО.</w:t>
      </w:r>
    </w:p>
    <w:p w:rsidR="00FB2C68" w:rsidRPr="001B0128" w:rsidRDefault="00FB2C68" w:rsidP="00613A7B">
      <w:pPr>
        <w:tabs>
          <w:tab w:val="left" w:pos="360"/>
          <w:tab w:val="left" w:pos="640"/>
        </w:tabs>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sz w:val="28"/>
          <w:szCs w:val="28"/>
          <w:lang w:eastAsia="ru-RU"/>
        </w:rPr>
        <w:t>Особые образовательные потребности обучающихся с ЗПР обусловливают необходимость специального подбора дидактического материала</w:t>
      </w:r>
      <w:r w:rsidRPr="001B0128">
        <w:rPr>
          <w:rFonts w:ascii="Times New Roman" w:eastAsia="Times New Roman" w:hAnsi="Times New Roman" w:cs="Times New Roman"/>
          <w:caps/>
          <w:sz w:val="28"/>
          <w:szCs w:val="28"/>
          <w:lang w:eastAsia="ru-RU"/>
        </w:rPr>
        <w:t xml:space="preserve">, </w:t>
      </w:r>
      <w:r w:rsidRPr="001B0128">
        <w:rPr>
          <w:rFonts w:ascii="Times New Roman" w:eastAsia="Times New Roman" w:hAnsi="Times New Roman" w:cs="Times New Roman"/>
          <w:sz w:val="28"/>
          <w:szCs w:val="28"/>
          <w:lang w:eastAsia="ru-RU"/>
        </w:rPr>
        <w:t>преимущественное использование натуральной и иллюстративной наглядности</w:t>
      </w:r>
      <w:r w:rsidRPr="001B0128">
        <w:rPr>
          <w:rFonts w:ascii="Times New Roman" w:eastAsia="Times New Roman" w:hAnsi="Times New Roman" w:cs="Times New Roman"/>
          <w:caps/>
          <w:sz w:val="28"/>
          <w:szCs w:val="28"/>
          <w:lang w:eastAsia="ru-RU"/>
        </w:rPr>
        <w:t>.</w:t>
      </w:r>
    </w:p>
    <w:p w:rsidR="00FB2C68" w:rsidRPr="001B0128" w:rsidRDefault="00FB2C68" w:rsidP="00613A7B">
      <w:pPr>
        <w:widowControl w:val="0"/>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Освоение содержательной области </w:t>
      </w:r>
      <w:r w:rsidRPr="001B0128">
        <w:rPr>
          <w:rFonts w:ascii="Times New Roman" w:eastAsia="Arial Unicode MS" w:hAnsi="Times New Roman" w:cs="Times New Roman"/>
          <w:b/>
          <w:i/>
          <w:color w:val="00000A"/>
          <w:kern w:val="1"/>
          <w:sz w:val="28"/>
          <w:szCs w:val="28"/>
        </w:rPr>
        <w:t>«</w:t>
      </w:r>
      <w:r w:rsidR="00501A1F">
        <w:rPr>
          <w:rFonts w:ascii="Times New Roman" w:eastAsia="Arial Unicode MS" w:hAnsi="Times New Roman" w:cs="Times New Roman"/>
          <w:b/>
          <w:i/>
          <w:color w:val="00000A"/>
          <w:kern w:val="1"/>
          <w:sz w:val="28"/>
          <w:szCs w:val="28"/>
        </w:rPr>
        <w:t>Русский язык и Литература</w:t>
      </w:r>
      <w:r w:rsidRPr="001B0128">
        <w:rPr>
          <w:rFonts w:ascii="Times New Roman" w:eastAsia="Arial Unicode MS" w:hAnsi="Times New Roman" w:cs="Times New Roman"/>
          <w:b/>
          <w:i/>
          <w:color w:val="00000A"/>
          <w:kern w:val="1"/>
          <w:sz w:val="28"/>
          <w:szCs w:val="28"/>
        </w:rPr>
        <w:t>»</w:t>
      </w:r>
      <w:r w:rsidRPr="001B0128">
        <w:rPr>
          <w:rFonts w:ascii="Times New Roman" w:eastAsia="Arial Unicode MS" w:hAnsi="Times New Roman" w:cs="Times New Roman"/>
          <w:color w:val="00000A"/>
          <w:kern w:val="1"/>
          <w:sz w:val="28"/>
          <w:szCs w:val="28"/>
        </w:rPr>
        <w:t xml:space="preserve"> предполагает использование </w:t>
      </w:r>
      <w:r w:rsidRPr="001B0128">
        <w:rPr>
          <w:rFonts w:ascii="Times New Roman" w:eastAsia="Arial Unicode MS" w:hAnsi="Times New Roman" w:cs="Times New Roman"/>
          <w:kern w:val="1"/>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B2C68" w:rsidRPr="001B0128" w:rsidRDefault="00FB2C68" w:rsidP="00613A7B">
      <w:pPr>
        <w:widowControl w:val="0"/>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Освоение содержательной области</w:t>
      </w:r>
      <w:r w:rsidR="00501A1F">
        <w:rPr>
          <w:rFonts w:ascii="Times New Roman" w:eastAsia="Arial Unicode MS" w:hAnsi="Times New Roman" w:cs="Times New Roman"/>
          <w:color w:val="00000A"/>
          <w:kern w:val="1"/>
          <w:sz w:val="28"/>
          <w:szCs w:val="28"/>
        </w:rPr>
        <w:t xml:space="preserve"> </w:t>
      </w:r>
      <w:r w:rsidRPr="001B0128">
        <w:rPr>
          <w:rFonts w:ascii="Times New Roman" w:eastAsia="Arial Unicode MS" w:hAnsi="Times New Roman" w:cs="Times New Roman"/>
          <w:b/>
          <w:i/>
          <w:color w:val="00000A"/>
          <w:kern w:val="1"/>
          <w:sz w:val="28"/>
          <w:szCs w:val="28"/>
        </w:rPr>
        <w:t>«Математика»</w:t>
      </w:r>
      <w:r w:rsidRPr="001B0128">
        <w:rPr>
          <w:rFonts w:ascii="Times New Roman" w:eastAsia="Arial Unicode MS" w:hAnsi="Times New Roman" w:cs="Times New Roman"/>
          <w:color w:val="00000A"/>
          <w:kern w:val="1"/>
          <w:sz w:val="28"/>
          <w:szCs w:val="28"/>
        </w:rPr>
        <w:t xml:space="preserve"> предполагает использование разнообразного дидактического материала: </w:t>
      </w:r>
      <w:r w:rsidRPr="001B0128">
        <w:rPr>
          <w:rFonts w:ascii="Times New Roman" w:eastAsia="Arial Unicode MS" w:hAnsi="Times New Roman" w:cs="Calibri"/>
          <w:color w:val="00000A"/>
          <w:kern w:val="1"/>
          <w:sz w:val="28"/>
          <w:szCs w:val="28"/>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1B0128">
        <w:rPr>
          <w:rFonts w:ascii="Times New Roman" w:eastAsia="Arial Unicode MS" w:hAnsi="Times New Roman" w:cs="Times New Roman"/>
          <w:kern w:val="1"/>
          <w:sz w:val="28"/>
          <w:szCs w:val="28"/>
        </w:rPr>
        <w:t>настольных развивающих игр.</w:t>
      </w:r>
    </w:p>
    <w:p w:rsidR="00FB2C68" w:rsidRPr="001B0128" w:rsidRDefault="00FB2C68" w:rsidP="00613A7B">
      <w:pPr>
        <w:widowControl w:val="0"/>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Формирование доступных представлений о мире и практики </w:t>
      </w:r>
      <w:r w:rsidRPr="001B0128">
        <w:rPr>
          <w:rFonts w:ascii="Times New Roman" w:eastAsia="Arial Unicode MS" w:hAnsi="Times New Roman" w:cs="Times New Roman"/>
          <w:color w:val="00000A"/>
          <w:kern w:val="1"/>
          <w:sz w:val="28"/>
          <w:szCs w:val="28"/>
        </w:rPr>
        <w:lastRenderedPageBreak/>
        <w:t>взаимодействия с окружающим миром в рамках содержательной области</w:t>
      </w:r>
      <w:r w:rsidRPr="001B0128">
        <w:rPr>
          <w:rFonts w:ascii="Times New Roman" w:eastAsia="Arial Unicode MS" w:hAnsi="Times New Roman" w:cs="Times New Roman"/>
          <w:b/>
          <w:i/>
          <w:color w:val="00000A"/>
          <w:kern w:val="1"/>
          <w:sz w:val="28"/>
          <w:szCs w:val="28"/>
        </w:rPr>
        <w:t>«Обществознание и естествознание (Окружающий мир)»</w:t>
      </w:r>
      <w:r w:rsidRPr="001B0128">
        <w:rPr>
          <w:rFonts w:ascii="Times New Roman" w:eastAsia="Arial Unicode MS" w:hAnsi="Times New Roman" w:cs="Times New Roman"/>
          <w:color w:val="00000A"/>
          <w:kern w:val="1"/>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B2C68" w:rsidRPr="001B0128" w:rsidRDefault="00FB2C68" w:rsidP="00613A7B">
      <w:pPr>
        <w:widowControl w:val="0"/>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Специальный учебный и дидактический материал необходим для образования обучающихся с ЗПР в области </w:t>
      </w:r>
      <w:r w:rsidRPr="001B0128">
        <w:rPr>
          <w:rFonts w:ascii="Times New Roman" w:eastAsia="Arial Unicode MS" w:hAnsi="Times New Roman" w:cs="Times New Roman"/>
          <w:b/>
          <w:i/>
          <w:color w:val="00000A"/>
          <w:kern w:val="1"/>
          <w:sz w:val="28"/>
          <w:szCs w:val="28"/>
        </w:rPr>
        <w:t>«Искусство».</w:t>
      </w:r>
      <w:r w:rsidRPr="001B0128">
        <w:rPr>
          <w:rFonts w:ascii="Times New Roman" w:eastAsia="Arial Unicode MS" w:hAnsi="Times New Roman" w:cs="Times New Roman"/>
          <w:color w:val="00000A"/>
          <w:kern w:val="1"/>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sz w:val="28"/>
          <w:szCs w:val="28"/>
          <w:lang w:eastAsia="ru-RU"/>
        </w:rPr>
        <w:t xml:space="preserve">Овладение обучающимися с ЗПР образовательной областью </w:t>
      </w:r>
      <w:r w:rsidRPr="001B0128">
        <w:rPr>
          <w:rFonts w:ascii="Times New Roman" w:eastAsia="Times New Roman" w:hAnsi="Times New Roman" w:cs="Times New Roman"/>
          <w:b/>
          <w:i/>
          <w:sz w:val="28"/>
          <w:szCs w:val="28"/>
          <w:lang w:eastAsia="ru-RU"/>
        </w:rPr>
        <w:t>«Физическая культура</w:t>
      </w:r>
      <w:r w:rsidRPr="001B0128">
        <w:rPr>
          <w:rFonts w:ascii="Times New Roman" w:eastAsia="Times New Roman" w:hAnsi="Times New Roman" w:cs="Times New Roman"/>
          <w:b/>
          <w:i/>
          <w:caps/>
          <w:sz w:val="28"/>
          <w:szCs w:val="28"/>
          <w:lang w:eastAsia="ru-RU"/>
        </w:rPr>
        <w:t>»</w:t>
      </w:r>
      <w:r w:rsidRPr="001B0128">
        <w:rPr>
          <w:rFonts w:ascii="Times New Roman" w:eastAsia="Times New Roman" w:hAnsi="Times New Roman" w:cs="Times New Roman"/>
          <w:sz w:val="28"/>
          <w:szCs w:val="28"/>
          <w:lang w:eastAsia="ru-RU"/>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B2C68" w:rsidRPr="001B0128" w:rsidRDefault="00FB2C68" w:rsidP="00613A7B">
      <w:pPr>
        <w:widowControl w:val="0"/>
        <w:suppressAutoHyphens/>
        <w:autoSpaceDE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color w:val="00000A"/>
          <w:kern w:val="1"/>
          <w:sz w:val="28"/>
          <w:szCs w:val="28"/>
        </w:rPr>
        <w:t xml:space="preserve">Для овладения образовательной областью </w:t>
      </w:r>
      <w:r w:rsidRPr="001B0128">
        <w:rPr>
          <w:rFonts w:ascii="Times New Roman" w:eastAsia="Arial Unicode MS" w:hAnsi="Times New Roman" w:cs="Times New Roman"/>
          <w:b/>
          <w:i/>
          <w:color w:val="00000A"/>
          <w:kern w:val="1"/>
          <w:sz w:val="28"/>
          <w:szCs w:val="28"/>
        </w:rPr>
        <w:t>«Технологии»</w:t>
      </w:r>
      <w:r w:rsidRPr="001B0128">
        <w:rPr>
          <w:rFonts w:ascii="Times New Roman" w:eastAsia="Arial Unicode MS" w:hAnsi="Times New Roman" w:cs="Times New Roman"/>
          <w:color w:val="00000A"/>
          <w:kern w:val="1"/>
          <w:sz w:val="28"/>
          <w:szCs w:val="28"/>
        </w:rPr>
        <w:t xml:space="preserve"> обучающимся с ЗПР необходимо использование специфических инструментов (</w:t>
      </w:r>
      <w:r w:rsidRPr="001B0128">
        <w:rPr>
          <w:rFonts w:ascii="Times New Roman" w:eastAsia="Arial Unicode MS" w:hAnsi="Times New Roman" w:cs="Calibri"/>
          <w:iCs/>
          <w:color w:val="00000A"/>
          <w:kern w:val="1"/>
          <w:sz w:val="28"/>
          <w:szCs w:val="28"/>
        </w:rPr>
        <w:t>кисти беличьи, кисти из щетины, стеки, ножницы, циркуль, линейки, угольники, иглы швейные с удлиненным (широким) ушком и др.</w:t>
      </w:r>
      <w:r w:rsidRPr="001B0128">
        <w:rPr>
          <w:rFonts w:ascii="Times New Roman" w:eastAsia="Arial Unicode MS" w:hAnsi="Times New Roman" w:cs="Times New Roman"/>
          <w:color w:val="00000A"/>
          <w:kern w:val="1"/>
          <w:sz w:val="28"/>
          <w:szCs w:val="28"/>
        </w:rPr>
        <w:t>) и расходных материалов (</w:t>
      </w:r>
      <w:r w:rsidRPr="001B0128">
        <w:rPr>
          <w:rFonts w:ascii="Times New Roman" w:eastAsia="Arial Unicode MS" w:hAnsi="Times New Roman" w:cs="Calibri"/>
          <w:iCs/>
          <w:color w:val="00000A"/>
          <w:kern w:val="1"/>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1B0128">
        <w:rPr>
          <w:rFonts w:ascii="Times New Roman" w:eastAsia="Arial Unicode MS" w:hAnsi="Times New Roman" w:cs="Times New Roman"/>
          <w:color w:val="00000A"/>
          <w:kern w:val="1"/>
          <w:sz w:val="28"/>
          <w:szCs w:val="28"/>
        </w:rPr>
        <w:t xml:space="preserve">в процессе формирования навыков ручного труда. </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Материально-техническое обеспечение </w:t>
      </w:r>
      <w:r w:rsidRPr="001B0128">
        <w:rPr>
          <w:rFonts w:ascii="Times New Roman" w:eastAsia="Times New Roman" w:hAnsi="Times New Roman" w:cs="Times New Roman"/>
          <w:b/>
          <w:sz w:val="28"/>
          <w:szCs w:val="28"/>
          <w:lang w:eastAsia="ru-RU"/>
        </w:rPr>
        <w:t xml:space="preserve">коррекционных курсов  </w:t>
      </w:r>
      <w:r w:rsidRPr="001B0128">
        <w:rPr>
          <w:rFonts w:ascii="Times New Roman" w:eastAsia="Times New Roman" w:hAnsi="Times New Roman" w:cs="Times New Roman"/>
          <w:sz w:val="28"/>
          <w:szCs w:val="28"/>
          <w:lang w:eastAsia="ru-RU"/>
        </w:rPr>
        <w:t>включает обеспечение кабинета логопеда, психолога и зала для проведений занятий по ритмике</w:t>
      </w:r>
      <w:r w:rsidRPr="001B0128">
        <w:rPr>
          <w:rFonts w:ascii="Times New Roman" w:eastAsia="Times New Roman" w:hAnsi="Times New Roman" w:cs="Times New Roman"/>
          <w:caps/>
          <w:sz w:val="28"/>
          <w:szCs w:val="28"/>
          <w:lang w:eastAsia="ru-RU"/>
        </w:rPr>
        <w:t>.</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iCs/>
          <w:color w:val="00000A"/>
          <w:kern w:val="1"/>
          <w:sz w:val="28"/>
          <w:szCs w:val="28"/>
        </w:rPr>
      </w:pPr>
      <w:r w:rsidRPr="001B0128">
        <w:rPr>
          <w:rFonts w:ascii="Times New Roman" w:eastAsia="Arial Unicode MS" w:hAnsi="Times New Roman" w:cs="Times New Roman"/>
          <w:color w:val="00000A"/>
          <w:kern w:val="1"/>
          <w:sz w:val="28"/>
          <w:szCs w:val="28"/>
        </w:rPr>
        <w:lastRenderedPageBreak/>
        <w:t xml:space="preserve">Материально-техническое оснащение кабинета </w:t>
      </w:r>
      <w:r w:rsidRPr="001B0128">
        <w:rPr>
          <w:rFonts w:ascii="Times New Roman" w:eastAsia="Arial Unicode MS" w:hAnsi="Times New Roman" w:cs="Times New Roman"/>
          <w:b/>
          <w:i/>
          <w:color w:val="00000A"/>
          <w:kern w:val="1"/>
          <w:sz w:val="28"/>
          <w:szCs w:val="28"/>
        </w:rPr>
        <w:t>логопеда</w:t>
      </w:r>
      <w:r w:rsidRPr="001B0128">
        <w:rPr>
          <w:rFonts w:ascii="Times New Roman" w:eastAsia="Arial Unicode MS" w:hAnsi="Times New Roman" w:cs="Times New Roman"/>
          <w:color w:val="00000A"/>
          <w:kern w:val="1"/>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1B0128">
        <w:rPr>
          <w:rFonts w:ascii="Times New Roman" w:eastAsia="Arial Unicode MS" w:hAnsi="Times New Roman" w:cs="Times New Roman"/>
          <w:iCs/>
          <w:color w:val="00000A"/>
          <w:kern w:val="1"/>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bCs/>
          <w:iCs/>
          <w:color w:val="00000A"/>
          <w:kern w:val="1"/>
          <w:sz w:val="28"/>
          <w:szCs w:val="28"/>
        </w:rPr>
      </w:pPr>
      <w:r w:rsidRPr="001B0128">
        <w:rPr>
          <w:rFonts w:ascii="Times New Roman" w:eastAsia="Arial Unicode MS" w:hAnsi="Times New Roman" w:cs="Times New Roman"/>
          <w:bCs/>
          <w:iCs/>
          <w:color w:val="00000A"/>
          <w:kern w:val="1"/>
          <w:sz w:val="28"/>
          <w:szCs w:val="28"/>
        </w:rPr>
        <w:t xml:space="preserve">Материально-техническое оснащение кабинета </w:t>
      </w:r>
      <w:r w:rsidRPr="001B0128">
        <w:rPr>
          <w:rFonts w:ascii="Times New Roman" w:eastAsia="Arial Unicode MS" w:hAnsi="Times New Roman" w:cs="Times New Roman"/>
          <w:b/>
          <w:bCs/>
          <w:i/>
          <w:iCs/>
          <w:color w:val="00000A"/>
          <w:kern w:val="1"/>
          <w:sz w:val="28"/>
          <w:szCs w:val="28"/>
        </w:rPr>
        <w:t>психолога</w:t>
      </w:r>
      <w:r w:rsidRPr="001B0128">
        <w:rPr>
          <w:rFonts w:ascii="Times New Roman" w:eastAsia="Arial Unicode MS" w:hAnsi="Times New Roman" w:cs="Times New Roman"/>
          <w:bCs/>
          <w:iCs/>
          <w:color w:val="00000A"/>
          <w:kern w:val="1"/>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детей);технические средства обучения; игрушки и игры (мячи, куклы, пирамиды, кубики, настольные игры); </w:t>
      </w:r>
      <w:r w:rsidRPr="001B0128">
        <w:rPr>
          <w:rFonts w:ascii="Times New Roman" w:eastAsia="Arial Unicode MS" w:hAnsi="Times New Roman" w:cs="Times New Roman"/>
          <w:color w:val="00000A"/>
          <w:kern w:val="1"/>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FB2C68" w:rsidRPr="001B0128" w:rsidRDefault="00FB2C68" w:rsidP="00613A7B">
      <w:pPr>
        <w:suppressAutoHyphens/>
        <w:autoSpaceDE w:val="0"/>
        <w:autoSpaceDN w:val="0"/>
        <w:adjustRightInd w:val="0"/>
        <w:spacing w:after="0" w:line="240" w:lineRule="auto"/>
        <w:ind w:firstLine="709"/>
        <w:jc w:val="both"/>
        <w:rPr>
          <w:rFonts w:ascii="Times New Roman" w:eastAsia="Arial Unicode MS" w:hAnsi="Times New Roman" w:cs="Times New Roman"/>
          <w:color w:val="00000A"/>
          <w:kern w:val="1"/>
          <w:sz w:val="28"/>
          <w:szCs w:val="28"/>
        </w:rPr>
      </w:pPr>
      <w:r w:rsidRPr="001B0128">
        <w:rPr>
          <w:rFonts w:ascii="Times New Roman" w:eastAsia="Arial Unicode MS" w:hAnsi="Times New Roman" w:cs="Times New Roman"/>
          <w:bCs/>
          <w:iCs/>
          <w:color w:val="00000A"/>
          <w:kern w:val="1"/>
          <w:sz w:val="28"/>
          <w:szCs w:val="28"/>
        </w:rPr>
        <w:t xml:space="preserve">Материально-техническое обеспечение </w:t>
      </w:r>
      <w:r w:rsidRPr="001B0128">
        <w:rPr>
          <w:rFonts w:ascii="Times New Roman" w:eastAsia="Arial Unicode MS" w:hAnsi="Times New Roman" w:cs="Times New Roman"/>
          <w:b/>
          <w:bCs/>
          <w:i/>
          <w:iCs/>
          <w:color w:val="00000A"/>
          <w:kern w:val="1"/>
          <w:sz w:val="28"/>
          <w:szCs w:val="28"/>
        </w:rPr>
        <w:t>зала для проведений занятий по ритмике</w:t>
      </w:r>
      <w:r w:rsidRPr="001B0128">
        <w:rPr>
          <w:rFonts w:ascii="Times New Roman" w:eastAsia="Arial Unicode MS" w:hAnsi="Times New Roman" w:cs="Times New Roman"/>
          <w:bCs/>
          <w:iCs/>
          <w:color w:val="00000A"/>
          <w:kern w:val="1"/>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1B0128">
        <w:rPr>
          <w:rFonts w:ascii="Times New Roman" w:eastAsia="Arial Unicode MS" w:hAnsi="Times New Roman" w:cs="Times New Roman"/>
          <w:color w:val="00000A"/>
          <w:kern w:val="1"/>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B2C68" w:rsidRPr="001B0128" w:rsidRDefault="00FB2C68" w:rsidP="00613A7B">
      <w:pPr>
        <w:tabs>
          <w:tab w:val="left" w:pos="0"/>
        </w:tabs>
        <w:autoSpaceDE w:val="0"/>
        <w:autoSpaceDN w:val="0"/>
        <w:adjustRightInd w:val="0"/>
        <w:spacing w:after="0" w:line="240" w:lineRule="auto"/>
        <w:jc w:val="both"/>
        <w:textAlignment w:val="center"/>
        <w:rPr>
          <w:rFonts w:ascii="Times New Roman" w:eastAsia="Times New Roman" w:hAnsi="Times New Roman" w:cs="Times New Roman"/>
          <w:b/>
          <w:i/>
          <w:sz w:val="28"/>
          <w:szCs w:val="28"/>
          <w:lang w:eastAsia="ru-RU"/>
        </w:rPr>
      </w:pPr>
      <w:r w:rsidRPr="001B0128">
        <w:rPr>
          <w:rFonts w:ascii="Times New Roman" w:eastAsia="Times New Roman" w:hAnsi="Times New Roman" w:cs="Times New Roman"/>
          <w:b/>
          <w:i/>
          <w:sz w:val="28"/>
          <w:szCs w:val="28"/>
          <w:lang w:eastAsia="ru-RU"/>
        </w:rPr>
        <w:t xml:space="preserve">Обеспечение условий для организации обучения и взаимодействия специалистов, их сотрудничества с родителями </w:t>
      </w:r>
      <w:r w:rsidRPr="001B0128">
        <w:rPr>
          <w:rFonts w:ascii="Times New Roman" w:eastAsia="Times New Roman" w:hAnsi="Times New Roman" w:cs="Times New Roman"/>
          <w:b/>
          <w:i/>
          <w:sz w:val="28"/>
          <w:szCs w:val="28"/>
          <w:lang w:eastAsia="ru-RU"/>
        </w:rPr>
        <w:br/>
        <w:t>(законными представителями) обучающихся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 xml:space="preserve">Требования к материально­техническому обеспечению ориентированы не только наобучающегося,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w:t>
      </w:r>
      <w:r w:rsidRPr="001B0128">
        <w:rPr>
          <w:rFonts w:ascii="Times New Roman" w:eastAsia="Times New Roman" w:hAnsi="Times New Roman" w:cs="Times New Roman"/>
          <w:sz w:val="28"/>
          <w:szCs w:val="28"/>
          <w:lang w:eastAsia="ru-RU"/>
        </w:rPr>
        <w:lastRenderedPageBreak/>
        <w:t>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i/>
          <w:caps/>
          <w:color w:val="00000A"/>
          <w:sz w:val="28"/>
          <w:szCs w:val="28"/>
          <w:lang w:eastAsia="ru-RU"/>
        </w:rPr>
      </w:pPr>
      <w:r w:rsidRPr="001B0128">
        <w:rPr>
          <w:rFonts w:ascii="Times New Roman" w:eastAsia="Times New Roman" w:hAnsi="Times New Roman" w:cs="Times New Roman"/>
          <w:color w:val="000000"/>
          <w:sz w:val="28"/>
          <w:szCs w:val="28"/>
          <w:lang w:eastAsia="ru-RU"/>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w:t>
      </w:r>
      <w:r w:rsidR="00C45889" w:rsidRPr="001B0128">
        <w:rPr>
          <w:rFonts w:ascii="Times New Roman" w:eastAsia="Times New Roman" w:hAnsi="Times New Roman" w:cs="Times New Roman"/>
          <w:color w:val="000000"/>
          <w:sz w:val="28"/>
          <w:szCs w:val="28"/>
          <w:lang w:eastAsia="ru-RU"/>
        </w:rPr>
        <w:t>,</w:t>
      </w:r>
      <w:r w:rsidRPr="001B0128">
        <w:rPr>
          <w:rFonts w:ascii="Times New Roman" w:eastAsia="Times New Roman" w:hAnsi="Times New Roman" w:cs="Times New Roman"/>
          <w:color w:val="000000"/>
          <w:sz w:val="28"/>
          <w:szCs w:val="28"/>
          <w:lang w:eastAsia="ru-RU"/>
        </w:rPr>
        <w:t>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aps/>
          <w:sz w:val="28"/>
          <w:szCs w:val="28"/>
          <w:lang w:eastAsia="ru-RU"/>
        </w:rPr>
      </w:pPr>
      <w:r w:rsidRPr="001B0128">
        <w:rPr>
          <w:rFonts w:ascii="Times New Roman" w:eastAsia="Times New Roman" w:hAnsi="Times New Roman" w:cs="Times New Roman"/>
          <w:i/>
          <w:sz w:val="28"/>
          <w:szCs w:val="28"/>
          <w:lang w:eastAsia="ru-RU"/>
        </w:rPr>
        <w:t>Информационное обеспечение</w:t>
      </w:r>
      <w:r w:rsidRPr="001B0128">
        <w:rPr>
          <w:rFonts w:ascii="Times New Roman" w:eastAsia="Times New Roman" w:hAnsi="Times New Roman" w:cs="Times New Roman"/>
          <w:sz w:val="28"/>
          <w:szCs w:val="28"/>
          <w:lang w:eastAsia="ru-RU"/>
        </w:rPr>
        <w:t xml:space="preserve"> включает необходимую нормативную правовую базу образования обучающихся с ЗПРи характеристики предполагаемых информационных связей участников образовательного процесса.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
          <w:sz w:val="28"/>
          <w:szCs w:val="28"/>
        </w:rPr>
      </w:pPr>
      <w:r w:rsidRPr="001B0128">
        <w:rPr>
          <w:rFonts w:ascii="Times New Roman" w:eastAsia="Arial Unicode MS" w:hAnsi="Times New Roman" w:cs="Times New Roman"/>
          <w:kern w:val="2"/>
          <w:sz w:val="28"/>
          <w:szCs w:val="28"/>
        </w:rPr>
        <w:t xml:space="preserve">Информационно-методическое обеспечение </w:t>
      </w:r>
      <w:r w:rsidRPr="001B0128">
        <w:rPr>
          <w:rFonts w:ascii="Times New Roman" w:eastAsia="Arial Unicode MS" w:hAnsi="Times New Roman" w:cs="Times New Roman"/>
          <w:kern w:val="1"/>
          <w:sz w:val="28"/>
          <w:szCs w:val="28"/>
        </w:rPr>
        <w:t>реализации АООП НОО обучающихся с ЗПР</w:t>
      </w:r>
      <w:r w:rsidRPr="001B0128">
        <w:rPr>
          <w:rFonts w:ascii="Times New Roman" w:eastAsia="Arial Unicode MS" w:hAnsi="Times New Roman" w:cs="Times New Roman"/>
          <w:iCs/>
          <w:kern w:val="2"/>
          <w:sz w:val="28"/>
          <w:szCs w:val="28"/>
        </w:rPr>
        <w:t xml:space="preserve">направлено на </w:t>
      </w:r>
      <w:r w:rsidRPr="001B0128">
        <w:rPr>
          <w:rFonts w:ascii="Times New Roman" w:eastAsia="Arial Unicode MS" w:hAnsi="Times New Roman" w:cs="Times New Roman"/>
          <w:kern w:val="2"/>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B2C68" w:rsidRPr="001B0128" w:rsidRDefault="00FB2C68" w:rsidP="00613A7B">
      <w:pPr>
        <w:suppressAutoHyphens/>
        <w:spacing w:after="0" w:line="240" w:lineRule="auto"/>
        <w:ind w:firstLine="709"/>
        <w:jc w:val="both"/>
        <w:rPr>
          <w:rFonts w:ascii="Times New Roman" w:eastAsia="Arial Unicode MS" w:hAnsi="Times New Roman" w:cs="Times New Roman"/>
          <w:kern w:val="2"/>
          <w:sz w:val="28"/>
          <w:szCs w:val="28"/>
        </w:rPr>
      </w:pPr>
      <w:r w:rsidRPr="001B0128">
        <w:rPr>
          <w:rFonts w:ascii="Times New Roman" w:eastAsia="Arial Unicode MS" w:hAnsi="Times New Roman" w:cs="Times New Roman"/>
          <w:kern w:val="2"/>
          <w:sz w:val="28"/>
          <w:szCs w:val="28"/>
        </w:rPr>
        <w:t>Требования к информационно-методическому обеспечению образовательного процесса включают:</w:t>
      </w:r>
    </w:p>
    <w:p w:rsidR="00FB2C68" w:rsidRPr="001B0128" w:rsidRDefault="00FB2C68" w:rsidP="00613A7B">
      <w:pPr>
        <w:numPr>
          <w:ilvl w:val="0"/>
          <w:numId w:val="17"/>
        </w:numPr>
        <w:suppressAutoHyphens/>
        <w:spacing w:after="0" w:line="240" w:lineRule="auto"/>
        <w:ind w:firstLine="709"/>
        <w:contextualSpacing/>
        <w:jc w:val="both"/>
        <w:rPr>
          <w:rFonts w:ascii="Times New Roman" w:eastAsia="Times New Roman" w:hAnsi="Times New Roman" w:cs="Times New Roman"/>
          <w:caps/>
          <w:kern w:val="2"/>
          <w:sz w:val="28"/>
          <w:szCs w:val="28"/>
          <w:lang w:eastAsia="ru-RU"/>
        </w:rPr>
      </w:pPr>
      <w:r w:rsidRPr="001B0128">
        <w:rPr>
          <w:rFonts w:ascii="Times New Roman" w:eastAsia="Times New Roman" w:hAnsi="Times New Roman" w:cs="Times New Roman"/>
          <w:sz w:val="28"/>
          <w:szCs w:val="28"/>
          <w:lang w:eastAsia="ru-RU"/>
        </w:rPr>
        <w:t>Необходимую нормативную правовую базу образования обучающихся с ЗПР</w:t>
      </w:r>
      <w:r w:rsidRPr="001B0128">
        <w:rPr>
          <w:rFonts w:ascii="Times New Roman" w:eastAsia="Times New Roman" w:hAnsi="Times New Roman" w:cs="Times New Roman"/>
          <w:caps/>
          <w:sz w:val="28"/>
          <w:szCs w:val="28"/>
          <w:lang w:eastAsia="ru-RU"/>
        </w:rPr>
        <w:t>.</w:t>
      </w:r>
    </w:p>
    <w:p w:rsidR="00FB2C68" w:rsidRPr="001B0128" w:rsidRDefault="00FB2C68" w:rsidP="00613A7B">
      <w:pPr>
        <w:numPr>
          <w:ilvl w:val="0"/>
          <w:numId w:val="17"/>
        </w:numPr>
        <w:suppressAutoHyphens/>
        <w:spacing w:after="0" w:line="240" w:lineRule="auto"/>
        <w:ind w:firstLine="709"/>
        <w:contextualSpacing/>
        <w:jc w:val="both"/>
        <w:rPr>
          <w:rFonts w:ascii="Times New Roman" w:eastAsia="Times New Roman" w:hAnsi="Times New Roman" w:cs="Times New Roman"/>
          <w:caps/>
          <w:kern w:val="2"/>
          <w:sz w:val="28"/>
          <w:szCs w:val="28"/>
          <w:lang w:eastAsia="ru-RU"/>
        </w:rPr>
      </w:pPr>
      <w:r w:rsidRPr="001B0128">
        <w:rPr>
          <w:rFonts w:ascii="Times New Roman" w:eastAsia="Times New Roman" w:hAnsi="Times New Roman" w:cs="Times New Roman"/>
          <w:sz w:val="28"/>
          <w:szCs w:val="28"/>
          <w:lang w:eastAsia="ru-RU"/>
        </w:rPr>
        <w:t>Характеристики предполагаемых информационных связей участников образовательного процесса</w:t>
      </w:r>
      <w:r w:rsidRPr="001B0128">
        <w:rPr>
          <w:rFonts w:ascii="Times New Roman" w:eastAsia="Times New Roman" w:hAnsi="Times New Roman" w:cs="Times New Roman"/>
          <w:caps/>
          <w:sz w:val="28"/>
          <w:szCs w:val="28"/>
          <w:lang w:eastAsia="ru-RU"/>
        </w:rPr>
        <w:t>.</w:t>
      </w:r>
    </w:p>
    <w:p w:rsidR="00FB2C68" w:rsidRPr="001B0128" w:rsidRDefault="00FB2C68" w:rsidP="00613A7B">
      <w:pPr>
        <w:numPr>
          <w:ilvl w:val="0"/>
          <w:numId w:val="17"/>
        </w:numPr>
        <w:suppressAutoHyphens/>
        <w:spacing w:after="0" w:line="240" w:lineRule="auto"/>
        <w:ind w:firstLine="709"/>
        <w:contextualSpacing/>
        <w:jc w:val="both"/>
        <w:rPr>
          <w:rFonts w:ascii="Times New Roman" w:eastAsia="Times New Roman" w:hAnsi="Times New Roman" w:cs="Times New Roman"/>
          <w:caps/>
          <w:kern w:val="2"/>
          <w:sz w:val="28"/>
          <w:szCs w:val="28"/>
          <w:lang w:eastAsia="ru-RU"/>
        </w:rPr>
      </w:pPr>
      <w:r w:rsidRPr="001B0128">
        <w:rPr>
          <w:rFonts w:ascii="Times New Roman" w:eastAsia="Times New Roman" w:hAnsi="Times New Roman" w:cs="Times New Roman"/>
          <w:sz w:val="28"/>
          <w:szCs w:val="28"/>
          <w:lang w:eastAsia="ru-RU"/>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1B0128">
        <w:rPr>
          <w:rFonts w:ascii="Times New Roman" w:eastAsia="Times New Roman" w:hAnsi="Times New Roman" w:cs="Times New Roman"/>
          <w:caps/>
          <w:sz w:val="28"/>
          <w:szCs w:val="28"/>
          <w:lang w:eastAsia="ru-RU"/>
        </w:rPr>
        <w:t xml:space="preserve"> ОВЗ.</w:t>
      </w:r>
    </w:p>
    <w:p w:rsidR="00FB2C68" w:rsidRPr="001B0128" w:rsidRDefault="00FB2C68" w:rsidP="00613A7B">
      <w:pPr>
        <w:numPr>
          <w:ilvl w:val="0"/>
          <w:numId w:val="17"/>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0128">
        <w:rPr>
          <w:rFonts w:ascii="Times New Roman" w:eastAsia="Times New Roman" w:hAnsi="Times New Roman" w:cs="Times New Roman"/>
          <w:sz w:val="28"/>
          <w:szCs w:val="28"/>
          <w:lang w:eastAsia="ru-RU"/>
        </w:rPr>
        <w:t>Получения доступа к информационным ресурсам, различными способами (поиск информации  в сети интернет, работа в библиотеке и др.),</w:t>
      </w:r>
      <w:r w:rsidRPr="001B0128">
        <w:rPr>
          <w:rFonts w:ascii="Times New Roman" w:eastAsia="Times New Roman" w:hAnsi="Times New Roman" w:cs="Times New Roman"/>
          <w:kern w:val="2"/>
          <w:sz w:val="28"/>
          <w:szCs w:val="28"/>
          <w:lang w:eastAsia="ru-RU"/>
        </w:rPr>
        <w:t xml:space="preserve"> в том числе к электронным образовательным ресурсам, размещенным в федеральных и региональных базах данных.</w:t>
      </w:r>
    </w:p>
    <w:p w:rsidR="00FB2C68" w:rsidRPr="001B0128" w:rsidRDefault="00FB2C68" w:rsidP="00613A7B">
      <w:pPr>
        <w:numPr>
          <w:ilvl w:val="0"/>
          <w:numId w:val="17"/>
        </w:numPr>
        <w:suppressAutoHyphens/>
        <w:spacing w:after="0" w:line="240" w:lineRule="auto"/>
        <w:ind w:firstLine="709"/>
        <w:contextualSpacing/>
        <w:jc w:val="both"/>
        <w:rPr>
          <w:rFonts w:ascii="Times New Roman" w:eastAsia="Times New Roman" w:hAnsi="Times New Roman" w:cs="Times New Roman"/>
          <w:caps/>
          <w:kern w:val="2"/>
          <w:sz w:val="28"/>
          <w:szCs w:val="28"/>
          <w:lang w:eastAsia="ru-RU"/>
        </w:rPr>
      </w:pPr>
      <w:r w:rsidRPr="001B0128">
        <w:rPr>
          <w:rFonts w:ascii="Times New Roman" w:eastAsia="Times New Roman" w:hAnsi="Times New Roman" w:cs="Times New Roman"/>
          <w:sz w:val="28"/>
          <w:szCs w:val="28"/>
          <w:lang w:eastAsia="ru-RU"/>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B2C68" w:rsidRPr="001B0128" w:rsidRDefault="00FB2C68" w:rsidP="00613A7B">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1B0128">
        <w:rPr>
          <w:rFonts w:ascii="Times New Roman" w:eastAsia="Times New Roman" w:hAnsi="Times New Roman" w:cs="Times New Roman"/>
          <w:sz w:val="28"/>
          <w:szCs w:val="28"/>
          <w:lang w:eastAsia="ru-RU"/>
        </w:rPr>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w:t>
      </w:r>
      <w:r w:rsidRPr="001B0128">
        <w:rPr>
          <w:rFonts w:ascii="Times New Roman" w:eastAsia="Times New Roman" w:hAnsi="Times New Roman" w:cs="Times New Roman"/>
          <w:sz w:val="28"/>
          <w:szCs w:val="28"/>
          <w:lang w:eastAsia="ru-RU"/>
        </w:rPr>
        <w:lastRenderedPageBreak/>
        <w:t>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E13257" w:rsidRPr="001B0128" w:rsidRDefault="00E13257" w:rsidP="00613A7B">
      <w:pPr>
        <w:spacing w:line="240" w:lineRule="auto"/>
        <w:jc w:val="both"/>
        <w:rPr>
          <w:sz w:val="28"/>
          <w:szCs w:val="28"/>
        </w:rPr>
      </w:pPr>
    </w:p>
    <w:sectPr w:rsidR="00E13257" w:rsidRPr="001B0128" w:rsidSect="001B0128">
      <w:footerReference w:type="default" r:id="rId8"/>
      <w:pgSz w:w="11906" w:h="16838"/>
      <w:pgMar w:top="1134" w:right="991" w:bottom="1134" w:left="1276"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232" w:rsidRDefault="006C7232" w:rsidP="00FB2C68">
      <w:pPr>
        <w:spacing w:after="0" w:line="240" w:lineRule="auto"/>
      </w:pPr>
      <w:r>
        <w:separator/>
      </w:r>
    </w:p>
  </w:endnote>
  <w:endnote w:type="continuationSeparator" w:id="1">
    <w:p w:rsidR="006C7232" w:rsidRDefault="006C7232" w:rsidP="00FB2C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CE2" w:rsidRDefault="00D308F5">
    <w:pPr>
      <w:pStyle w:val="afa"/>
      <w:jc w:val="center"/>
    </w:pPr>
    <w:fldSimple w:instr=" PAGE   \* MERGEFORMAT ">
      <w:r w:rsidR="00101D19">
        <w:rPr>
          <w:noProof/>
        </w:rPr>
        <w:t>2</w:t>
      </w:r>
    </w:fldSimple>
  </w:p>
  <w:p w:rsidR="003B5CE2" w:rsidRDefault="003B5CE2">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232" w:rsidRDefault="006C7232" w:rsidP="00FB2C68">
      <w:pPr>
        <w:spacing w:after="0" w:line="240" w:lineRule="auto"/>
      </w:pPr>
      <w:r>
        <w:separator/>
      </w:r>
    </w:p>
  </w:footnote>
  <w:footnote w:type="continuationSeparator" w:id="1">
    <w:p w:rsidR="006C7232" w:rsidRDefault="006C7232" w:rsidP="00FB2C68">
      <w:pPr>
        <w:spacing w:after="0" w:line="240" w:lineRule="auto"/>
      </w:pPr>
      <w:r>
        <w:continuationSeparator/>
      </w:r>
    </w:p>
  </w:footnote>
  <w:footnote w:id="2">
    <w:p w:rsidR="003B5CE2" w:rsidRDefault="003B5CE2" w:rsidP="00FB2C68">
      <w:pPr>
        <w:pStyle w:val="a6"/>
        <w:spacing w:before="0" w:after="0" w:line="240" w:lineRule="auto"/>
        <w:jc w:val="both"/>
      </w:pPr>
      <w:r>
        <w:rPr>
          <w:rStyle w:val="a8"/>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3B5CE2" w:rsidRPr="00C314C3" w:rsidRDefault="003B5CE2" w:rsidP="00FB2C68">
      <w:pPr>
        <w:spacing w:after="0" w:line="240" w:lineRule="auto"/>
        <w:jc w:val="both"/>
        <w:rPr>
          <w:rFonts w:ascii="Times New Roman" w:hAnsi="Times New Roman" w:cs="Times New Roman"/>
          <w:sz w:val="20"/>
          <w:szCs w:val="20"/>
        </w:rPr>
      </w:pPr>
      <w:r w:rsidRPr="00C314C3">
        <w:rPr>
          <w:rStyle w:val="a8"/>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3B5CE2" w:rsidRPr="00C314C3" w:rsidRDefault="003B5CE2" w:rsidP="00FB2C68">
      <w:pPr>
        <w:spacing w:after="0" w:line="240" w:lineRule="auto"/>
        <w:jc w:val="both"/>
        <w:rPr>
          <w:rFonts w:ascii="Times New Roman" w:hAnsi="Times New Roman" w:cs="Times New Roman"/>
          <w:sz w:val="20"/>
          <w:szCs w:val="20"/>
        </w:rPr>
      </w:pPr>
      <w:r w:rsidRPr="00C314C3">
        <w:rPr>
          <w:rStyle w:val="a8"/>
          <w:rFonts w:ascii="Times New Roman" w:hAnsi="Times New Roman" w:cs="Times New Roman"/>
          <w:sz w:val="20"/>
          <w:szCs w:val="20"/>
        </w:rPr>
        <w:footnoteRef/>
      </w:r>
      <w:r w:rsidRPr="00C314C3">
        <w:rPr>
          <w:rFonts w:ascii="Times New Roman" w:hAnsi="Times New Roman" w:cs="Times New Roman"/>
          <w:sz w:val="20"/>
          <w:szCs w:val="20"/>
        </w:rPr>
        <w:tab/>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3B5CE2" w:rsidRPr="004547B5" w:rsidRDefault="003B5CE2" w:rsidP="00FB2C68">
      <w:pPr>
        <w:spacing w:before="120" w:after="120" w:line="240" w:lineRule="auto"/>
        <w:jc w:val="both"/>
        <w:rPr>
          <w:rFonts w:ascii="Times New Roman" w:hAnsi="Times New Roman" w:cs="Times New Roman"/>
          <w:sz w:val="20"/>
          <w:szCs w:val="20"/>
        </w:rPr>
      </w:pPr>
      <w:r>
        <w:rPr>
          <w:rStyle w:val="a8"/>
        </w:rPr>
        <w:footnoteRef/>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6">
    <w:p w:rsidR="003B5CE2" w:rsidRPr="004547B5" w:rsidRDefault="003B5CE2" w:rsidP="00FB2C68">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7">
    <w:p w:rsidR="003B5CE2" w:rsidRPr="004A6B41" w:rsidRDefault="003B5CE2" w:rsidP="00FB2C68">
      <w:pPr>
        <w:pStyle w:val="afe"/>
        <w:jc w:val="both"/>
        <w:rPr>
          <w:rFonts w:ascii="Times New Roman" w:hAnsi="Times New Roman"/>
          <w:sz w:val="14"/>
          <w:szCs w:val="18"/>
        </w:rPr>
      </w:pPr>
      <w:r w:rsidRPr="00033B40">
        <w:rPr>
          <w:rStyle w:val="a5"/>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e"/>
            <w:sz w:val="18"/>
          </w:rPr>
          <w:t>http://almanah.ikprao.ru/articles/almanah-5/rebenok-s-osobymi-obrazovatelnymi-potrebnostjami</w:t>
        </w:r>
      </w:hyperlink>
    </w:p>
    <w:p w:rsidR="003B5CE2" w:rsidRDefault="003B5CE2" w:rsidP="00FB2C68">
      <w:pPr>
        <w:pStyle w:val="ab"/>
      </w:pPr>
    </w:p>
  </w:footnote>
  <w:footnote w:id="8">
    <w:p w:rsidR="003B5CE2" w:rsidRPr="00271F9B" w:rsidRDefault="003B5CE2" w:rsidP="00FB2C68">
      <w:pPr>
        <w:pStyle w:val="af6"/>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ab/>
      </w:r>
      <w:r w:rsidRPr="00271F9B">
        <w:rPr>
          <w:sz w:val="20"/>
          <w:szCs w:val="20"/>
        </w:rPr>
        <w:t>Изучается во всех разделах курса.</w:t>
      </w:r>
    </w:p>
    <w:p w:rsidR="003B5CE2" w:rsidRDefault="003B5CE2" w:rsidP="00FB2C68">
      <w:pPr>
        <w:pStyle w:val="af6"/>
      </w:pPr>
    </w:p>
  </w:footnote>
  <w:footnote w:id="9">
    <w:p w:rsidR="003B5CE2" w:rsidRDefault="003B5CE2" w:rsidP="00FB2C68">
      <w:pPr>
        <w:pStyle w:val="af6"/>
        <w:ind w:firstLine="0"/>
      </w:pPr>
      <w:r>
        <w:rPr>
          <w:vertAlign w:val="superscript"/>
        </w:rPr>
        <w:footnoteRef/>
      </w:r>
      <w:r>
        <w:rPr>
          <w:rFonts w:ascii="MS Mincho" w:eastAsia="MS Mincho" w:hAnsi="MS Mincho" w:cs="MS Mincho" w:hint="eastAsia"/>
        </w:rPr>
        <w:t>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3B5CE2" w:rsidRDefault="003B5CE2" w:rsidP="00FB2C68">
      <w:pPr>
        <w:pStyle w:val="af6"/>
      </w:pPr>
    </w:p>
  </w:footnote>
  <w:footnote w:id="10">
    <w:p w:rsidR="003B5CE2" w:rsidRPr="004B4FBB" w:rsidRDefault="003B5CE2" w:rsidP="00FB2C68">
      <w:pPr>
        <w:pStyle w:val="af6"/>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1">
    <w:p w:rsidR="003B5CE2" w:rsidRPr="00257DA4" w:rsidRDefault="003B5CE2" w:rsidP="00FB2C68">
      <w:pPr>
        <w:pStyle w:val="ab"/>
        <w:jc w:val="both"/>
        <w:rPr>
          <w:rFonts w:ascii="Times New Roman" w:hAnsi="Times New Roman" w:cs="Times New Roman"/>
          <w:sz w:val="20"/>
          <w:szCs w:val="20"/>
        </w:rPr>
      </w:pPr>
      <w:r w:rsidRPr="009D3D89">
        <w:rPr>
          <w:rStyle w:val="a5"/>
          <w:sz w:val="20"/>
          <w:szCs w:val="20"/>
        </w:rPr>
        <w:footnoteRef/>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2">
    <w:p w:rsidR="003B5CE2" w:rsidRDefault="003B5CE2" w:rsidP="00FB2C68">
      <w:pPr>
        <w:pStyle w:val="1"/>
        <w:spacing w:before="0" w:after="0" w:line="240" w:lineRule="auto"/>
        <w:jc w:val="both"/>
      </w:pPr>
      <w:r w:rsidRPr="00E0372E">
        <w:rPr>
          <w:rStyle w:val="a5"/>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3B5CE2" w:rsidRDefault="003B5CE2" w:rsidP="00FB2C68">
      <w:pPr>
        <w:pStyle w:val="ab"/>
        <w:tabs>
          <w:tab w:val="left" w:pos="2490"/>
        </w:tabs>
      </w:pPr>
      <w:r>
        <w:tab/>
      </w:r>
    </w:p>
  </w:footnote>
  <w:footnote w:id="13">
    <w:p w:rsidR="003B5CE2" w:rsidRDefault="003B5CE2" w:rsidP="00FB2C68">
      <w:pPr>
        <w:pStyle w:val="1"/>
        <w:spacing w:before="0"/>
        <w:jc w:val="both"/>
      </w:pPr>
      <w:r w:rsidRPr="0091192C">
        <w:rPr>
          <w:rStyle w:val="a5"/>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3">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7">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8">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9">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1">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2">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3">
    <w:nsid w:val="006A10BD"/>
    <w:multiLevelType w:val="hybridMultilevel"/>
    <w:tmpl w:val="C36237F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02105A91"/>
    <w:multiLevelType w:val="hybridMultilevel"/>
    <w:tmpl w:val="C100AEC4"/>
    <w:lvl w:ilvl="0" w:tplc="4B86C358">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2EB11DD"/>
    <w:multiLevelType w:val="hybridMultilevel"/>
    <w:tmpl w:val="10AC1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7172B91"/>
    <w:multiLevelType w:val="multilevel"/>
    <w:tmpl w:val="4762F346"/>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796272B"/>
    <w:multiLevelType w:val="hybridMultilevel"/>
    <w:tmpl w:val="C100AEC4"/>
    <w:lvl w:ilvl="0" w:tplc="4B86C358">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7F02F63"/>
    <w:multiLevelType w:val="hybridMultilevel"/>
    <w:tmpl w:val="9C8414A6"/>
    <w:lvl w:ilvl="0" w:tplc="2DC40A18">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0">
    <w:nsid w:val="08414DD5"/>
    <w:multiLevelType w:val="hybridMultilevel"/>
    <w:tmpl w:val="31560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406A5B"/>
    <w:multiLevelType w:val="hybridMultilevel"/>
    <w:tmpl w:val="E3909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1F591A"/>
    <w:multiLevelType w:val="hybridMultilevel"/>
    <w:tmpl w:val="0E682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775C16"/>
    <w:multiLevelType w:val="hybridMultilevel"/>
    <w:tmpl w:val="A0A6A1B2"/>
    <w:lvl w:ilvl="0" w:tplc="6F6044B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4">
    <w:nsid w:val="0FD646E1"/>
    <w:multiLevelType w:val="hybridMultilevel"/>
    <w:tmpl w:val="C2667D6A"/>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5">
    <w:nsid w:val="0FF43151"/>
    <w:multiLevelType w:val="hybridMultilevel"/>
    <w:tmpl w:val="C65C58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564D0"/>
    <w:multiLevelType w:val="hybridMultilevel"/>
    <w:tmpl w:val="9C4A3C58"/>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E94607"/>
    <w:multiLevelType w:val="hybridMultilevel"/>
    <w:tmpl w:val="8A349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EE38DF"/>
    <w:multiLevelType w:val="hybridMultilevel"/>
    <w:tmpl w:val="D3F8585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69F77BA"/>
    <w:multiLevelType w:val="hybridMultilevel"/>
    <w:tmpl w:val="DB667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8FE7C83"/>
    <w:multiLevelType w:val="hybridMultilevel"/>
    <w:tmpl w:val="AD400E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B443440"/>
    <w:multiLevelType w:val="hybridMultilevel"/>
    <w:tmpl w:val="7F6003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F05F68"/>
    <w:multiLevelType w:val="hybridMultilevel"/>
    <w:tmpl w:val="E0DCD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9A51FA"/>
    <w:multiLevelType w:val="hybridMultilevel"/>
    <w:tmpl w:val="462EA69C"/>
    <w:lvl w:ilvl="0" w:tplc="0419000B">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4">
    <w:nsid w:val="1E4E44BA"/>
    <w:multiLevelType w:val="hybridMultilevel"/>
    <w:tmpl w:val="8DB4B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9C7662"/>
    <w:multiLevelType w:val="multilevel"/>
    <w:tmpl w:val="E168DB4C"/>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3F4045D"/>
    <w:multiLevelType w:val="hybridMultilevel"/>
    <w:tmpl w:val="06DED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24156A0C"/>
    <w:multiLevelType w:val="hybridMultilevel"/>
    <w:tmpl w:val="3EE0694C"/>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9">
    <w:nsid w:val="25062202"/>
    <w:multiLevelType w:val="hybridMultilevel"/>
    <w:tmpl w:val="AAFAC1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196A79"/>
    <w:multiLevelType w:val="hybridMultilevel"/>
    <w:tmpl w:val="B3485F24"/>
    <w:lvl w:ilvl="0" w:tplc="667E6A2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5D63140"/>
    <w:multiLevelType w:val="hybridMultilevel"/>
    <w:tmpl w:val="630893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26425E"/>
    <w:multiLevelType w:val="hybridMultilevel"/>
    <w:tmpl w:val="9CDC5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65E10E8"/>
    <w:multiLevelType w:val="hybridMultilevel"/>
    <w:tmpl w:val="8B828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145285"/>
    <w:multiLevelType w:val="hybridMultilevel"/>
    <w:tmpl w:val="125A85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7C4744"/>
    <w:multiLevelType w:val="hybridMultilevel"/>
    <w:tmpl w:val="60A62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B72B59"/>
    <w:multiLevelType w:val="hybridMultilevel"/>
    <w:tmpl w:val="69321F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8BF500A"/>
    <w:multiLevelType w:val="hybridMultilevel"/>
    <w:tmpl w:val="B76EA90A"/>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
    <w:nsid w:val="293A4D18"/>
    <w:multiLevelType w:val="hybridMultilevel"/>
    <w:tmpl w:val="8DA096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9B66205"/>
    <w:multiLevelType w:val="hybridMultilevel"/>
    <w:tmpl w:val="65947C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9F3006D"/>
    <w:multiLevelType w:val="hybridMultilevel"/>
    <w:tmpl w:val="FA565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B9E0827"/>
    <w:multiLevelType w:val="hybridMultilevel"/>
    <w:tmpl w:val="F5905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D740D1"/>
    <w:multiLevelType w:val="hybridMultilevel"/>
    <w:tmpl w:val="BFAA4F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4C60F7"/>
    <w:multiLevelType w:val="hybridMultilevel"/>
    <w:tmpl w:val="67D00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0642DAE"/>
    <w:multiLevelType w:val="hybridMultilevel"/>
    <w:tmpl w:val="5C3A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9F7F5B"/>
    <w:multiLevelType w:val="multilevel"/>
    <w:tmpl w:val="033C8B6E"/>
    <w:lvl w:ilvl="0">
      <w:start w:val="1"/>
      <w:numFmt w:val="decimal"/>
      <w:lvlText w:val="%1."/>
      <w:lvlJc w:val="left"/>
      <w:pPr>
        <w:tabs>
          <w:tab w:val="num" w:pos="644"/>
        </w:tabs>
        <w:ind w:left="644" w:hanging="360"/>
      </w:pPr>
      <w:rPr>
        <w:rFonts w:cs="Times New Roman"/>
        <w:b w:val="0"/>
      </w:rPr>
    </w:lvl>
    <w:lvl w:ilvl="1">
      <w:start w:val="3"/>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57">
    <w:nsid w:val="32180C45"/>
    <w:multiLevelType w:val="hybridMultilevel"/>
    <w:tmpl w:val="EB3621B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312644C"/>
    <w:multiLevelType w:val="hybridMultilevel"/>
    <w:tmpl w:val="2AFEC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0">
    <w:nsid w:val="33DF38CC"/>
    <w:multiLevelType w:val="hybridMultilevel"/>
    <w:tmpl w:val="E4E0EB90"/>
    <w:lvl w:ilvl="0" w:tplc="E38AC4FE">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61">
    <w:nsid w:val="35246D1E"/>
    <w:multiLevelType w:val="hybridMultilevel"/>
    <w:tmpl w:val="AAF2A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DA3485"/>
    <w:multiLevelType w:val="hybridMultilevel"/>
    <w:tmpl w:val="25766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131E05"/>
    <w:multiLevelType w:val="hybridMultilevel"/>
    <w:tmpl w:val="D3EC7D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7F20B07"/>
    <w:multiLevelType w:val="hybridMultilevel"/>
    <w:tmpl w:val="6868C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384E54E2"/>
    <w:multiLevelType w:val="hybridMultilevel"/>
    <w:tmpl w:val="600AFE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8543852"/>
    <w:multiLevelType w:val="hybridMultilevel"/>
    <w:tmpl w:val="D4043E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AB5ED1"/>
    <w:multiLevelType w:val="hybridMultilevel"/>
    <w:tmpl w:val="7166D9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AB91C5F"/>
    <w:multiLevelType w:val="hybridMultilevel"/>
    <w:tmpl w:val="54603C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5A01E8"/>
    <w:multiLevelType w:val="hybridMultilevel"/>
    <w:tmpl w:val="C1325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C972225"/>
    <w:multiLevelType w:val="multilevel"/>
    <w:tmpl w:val="18A6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CC768C6"/>
    <w:multiLevelType w:val="hybridMultilevel"/>
    <w:tmpl w:val="72F811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40E12E3C"/>
    <w:multiLevelType w:val="hybridMultilevel"/>
    <w:tmpl w:val="0192A5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3247336"/>
    <w:multiLevelType w:val="hybridMultilevel"/>
    <w:tmpl w:val="3E8E4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43F7A13"/>
    <w:multiLevelType w:val="hybridMultilevel"/>
    <w:tmpl w:val="ED267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5C51F3"/>
    <w:multiLevelType w:val="hybridMultilevel"/>
    <w:tmpl w:val="4BD20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8774B39"/>
    <w:multiLevelType w:val="hybridMultilevel"/>
    <w:tmpl w:val="CE6A4EB4"/>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0">
    <w:nsid w:val="49FF03D2"/>
    <w:multiLevelType w:val="multilevel"/>
    <w:tmpl w:val="5B8EBED2"/>
    <w:lvl w:ilvl="0">
      <w:start w:val="1"/>
      <w:numFmt w:val="decimal"/>
      <w:lvlText w:val="%1."/>
      <w:lvlJc w:val="left"/>
      <w:pPr>
        <w:ind w:left="1146" w:hanging="360"/>
      </w:pPr>
      <w:rPr>
        <w:rFonts w:cs="Times New Roman"/>
      </w:rPr>
    </w:lvl>
    <w:lvl w:ilvl="1">
      <w:start w:val="2"/>
      <w:numFmt w:val="decimal"/>
      <w:isLgl/>
      <w:lvlText w:val="%1.%2."/>
      <w:lvlJc w:val="left"/>
      <w:pPr>
        <w:ind w:left="1506" w:hanging="72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2226" w:hanging="1440"/>
      </w:pPr>
      <w:rPr>
        <w:rFonts w:cs="Times New Roman" w:hint="default"/>
      </w:rPr>
    </w:lvl>
    <w:lvl w:ilvl="6">
      <w:start w:val="1"/>
      <w:numFmt w:val="decimal"/>
      <w:isLgl/>
      <w:lvlText w:val="%1.%2.%3.%4.%5.%6.%7."/>
      <w:lvlJc w:val="left"/>
      <w:pPr>
        <w:ind w:left="2586" w:hanging="1800"/>
      </w:pPr>
      <w:rPr>
        <w:rFonts w:cs="Times New Roman" w:hint="default"/>
      </w:rPr>
    </w:lvl>
    <w:lvl w:ilvl="7">
      <w:start w:val="1"/>
      <w:numFmt w:val="decimal"/>
      <w:isLgl/>
      <w:lvlText w:val="%1.%2.%3.%4.%5.%6.%7.%8."/>
      <w:lvlJc w:val="left"/>
      <w:pPr>
        <w:ind w:left="2586" w:hanging="1800"/>
      </w:pPr>
      <w:rPr>
        <w:rFonts w:cs="Times New Roman" w:hint="default"/>
      </w:rPr>
    </w:lvl>
    <w:lvl w:ilvl="8">
      <w:start w:val="1"/>
      <w:numFmt w:val="decimal"/>
      <w:isLgl/>
      <w:lvlText w:val="%1.%2.%3.%4.%5.%6.%7.%8.%9."/>
      <w:lvlJc w:val="left"/>
      <w:pPr>
        <w:ind w:left="2946" w:hanging="2160"/>
      </w:pPr>
      <w:rPr>
        <w:rFonts w:cs="Times New Roman" w:hint="default"/>
      </w:rPr>
    </w:lvl>
  </w:abstractNum>
  <w:abstractNum w:abstractNumId="81">
    <w:nsid w:val="4A2A6808"/>
    <w:multiLevelType w:val="hybridMultilevel"/>
    <w:tmpl w:val="A5B802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A4619BA"/>
    <w:multiLevelType w:val="hybridMultilevel"/>
    <w:tmpl w:val="795E7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D03413A"/>
    <w:multiLevelType w:val="hybridMultilevel"/>
    <w:tmpl w:val="00726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DFB5B05"/>
    <w:multiLevelType w:val="hybridMultilevel"/>
    <w:tmpl w:val="35DCAD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4E0A192C"/>
    <w:multiLevelType w:val="multilevel"/>
    <w:tmpl w:val="E168DB4C"/>
    <w:lvl w:ilvl="0">
      <w:start w:val="1"/>
      <w:numFmt w:val="bullet"/>
      <w:lvlText w:val="•"/>
      <w:lvlJc w:val="left"/>
      <w:rPr>
        <w:rFonts w:ascii="Times New Roman" w:eastAsia="Times New Roman" w:hAnsi="Times New Roman"/>
        <w:b w:val="0"/>
        <w:i/>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4E3E7803"/>
    <w:multiLevelType w:val="hybridMultilevel"/>
    <w:tmpl w:val="C8F4DE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F1A6607"/>
    <w:multiLevelType w:val="hybridMultilevel"/>
    <w:tmpl w:val="D7C43BEA"/>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8">
    <w:nsid w:val="4F58165F"/>
    <w:multiLevelType w:val="hybridMultilevel"/>
    <w:tmpl w:val="D3AC1E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91">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58017518"/>
    <w:multiLevelType w:val="hybridMultilevel"/>
    <w:tmpl w:val="5D54F5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95">
    <w:nsid w:val="59C80D75"/>
    <w:multiLevelType w:val="hybridMultilevel"/>
    <w:tmpl w:val="D946D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B0A5716"/>
    <w:multiLevelType w:val="hybridMultilevel"/>
    <w:tmpl w:val="63C4C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E0777A9"/>
    <w:multiLevelType w:val="hybridMultilevel"/>
    <w:tmpl w:val="CF3CDF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F8E02A4"/>
    <w:multiLevelType w:val="hybridMultilevel"/>
    <w:tmpl w:val="043CC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121749F"/>
    <w:multiLevelType w:val="hybridMultilevel"/>
    <w:tmpl w:val="83168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start w:val="1"/>
      <w:numFmt w:val="bullet"/>
      <w:lvlText w:val="o"/>
      <w:lvlJc w:val="left"/>
      <w:pPr>
        <w:ind w:left="1950" w:hanging="360"/>
      </w:pPr>
      <w:rPr>
        <w:rFonts w:ascii="Courier New" w:hAnsi="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hint="default"/>
      </w:rPr>
    </w:lvl>
    <w:lvl w:ilvl="8" w:tplc="04190005">
      <w:start w:val="1"/>
      <w:numFmt w:val="bullet"/>
      <w:lvlText w:val=""/>
      <w:lvlJc w:val="left"/>
      <w:pPr>
        <w:ind w:left="6990" w:hanging="360"/>
      </w:pPr>
      <w:rPr>
        <w:rFonts w:ascii="Wingdings" w:hAnsi="Wingdings" w:hint="default"/>
      </w:rPr>
    </w:lvl>
  </w:abstractNum>
  <w:abstractNum w:abstractNumId="101">
    <w:nsid w:val="63B67DCB"/>
    <w:multiLevelType w:val="hybridMultilevel"/>
    <w:tmpl w:val="76643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45A21C3"/>
    <w:multiLevelType w:val="hybridMultilevel"/>
    <w:tmpl w:val="C71893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48F0826"/>
    <w:multiLevelType w:val="hybridMultilevel"/>
    <w:tmpl w:val="6CD47D6E"/>
    <w:lvl w:ilvl="0" w:tplc="740A3BCE">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653572B3"/>
    <w:multiLevelType w:val="hybridMultilevel"/>
    <w:tmpl w:val="07DCD6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hint="default"/>
      </w:rPr>
    </w:lvl>
    <w:lvl w:ilvl="8" w:tplc="04090005">
      <w:start w:val="1"/>
      <w:numFmt w:val="bullet"/>
      <w:lvlText w:val=""/>
      <w:lvlJc w:val="left"/>
      <w:pPr>
        <w:ind w:left="6990" w:hanging="360"/>
      </w:pPr>
      <w:rPr>
        <w:rFonts w:ascii="Wingdings" w:hAnsi="Wingdings" w:hint="default"/>
      </w:rPr>
    </w:lvl>
  </w:abstractNum>
  <w:abstractNum w:abstractNumId="106">
    <w:nsid w:val="669A00C6"/>
    <w:multiLevelType w:val="hybridMultilevel"/>
    <w:tmpl w:val="C70477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6AA672B"/>
    <w:multiLevelType w:val="hybridMultilevel"/>
    <w:tmpl w:val="2B246A36"/>
    <w:lvl w:ilvl="0" w:tplc="3F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67920DFF"/>
    <w:multiLevelType w:val="hybridMultilevel"/>
    <w:tmpl w:val="3252E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A1C01B3"/>
    <w:multiLevelType w:val="hybridMultilevel"/>
    <w:tmpl w:val="BB84405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0">
    <w:nsid w:val="6B5030FF"/>
    <w:multiLevelType w:val="hybridMultilevel"/>
    <w:tmpl w:val="D1B0F0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C925DD0"/>
    <w:multiLevelType w:val="hybridMultilevel"/>
    <w:tmpl w:val="9AA05420"/>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2">
    <w:nsid w:val="6EB67FCE"/>
    <w:multiLevelType w:val="hybridMultilevel"/>
    <w:tmpl w:val="93AA7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F66605E"/>
    <w:multiLevelType w:val="hybridMultilevel"/>
    <w:tmpl w:val="7E10C0D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4">
    <w:nsid w:val="6F9D3B50"/>
    <w:multiLevelType w:val="hybridMultilevel"/>
    <w:tmpl w:val="59EE6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6">
    <w:nsid w:val="74B21F15"/>
    <w:multiLevelType w:val="hybridMultilevel"/>
    <w:tmpl w:val="C22CA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75E112E3"/>
    <w:multiLevelType w:val="hybridMultilevel"/>
    <w:tmpl w:val="5E88E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70B4425"/>
    <w:multiLevelType w:val="hybridMultilevel"/>
    <w:tmpl w:val="273ED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hint="default"/>
      </w:rPr>
    </w:lvl>
    <w:lvl w:ilvl="8" w:tplc="04090005">
      <w:start w:val="1"/>
      <w:numFmt w:val="bullet"/>
      <w:lvlText w:val=""/>
      <w:lvlJc w:val="left"/>
      <w:pPr>
        <w:ind w:left="6990" w:hanging="360"/>
      </w:pPr>
      <w:rPr>
        <w:rFonts w:ascii="Wingdings" w:hAnsi="Wingdings" w:hint="default"/>
      </w:rPr>
    </w:lvl>
  </w:abstractNum>
  <w:abstractNum w:abstractNumId="122">
    <w:nsid w:val="784F453E"/>
    <w:multiLevelType w:val="hybridMultilevel"/>
    <w:tmpl w:val="26F4E3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95D2A88"/>
    <w:multiLevelType w:val="hybridMultilevel"/>
    <w:tmpl w:val="837E1656"/>
    <w:lvl w:ilvl="0" w:tplc="26B44368">
      <w:start w:val="1"/>
      <w:numFmt w:val="decimal"/>
      <w:lvlText w:val="%1."/>
      <w:lvlJc w:val="left"/>
      <w:pPr>
        <w:ind w:left="1212" w:hanging="360"/>
      </w:pPr>
      <w:rPr>
        <w:rFonts w:cs="Times New Roman" w:hint="default"/>
        <w:color w:val="auto"/>
      </w:rPr>
    </w:lvl>
    <w:lvl w:ilvl="1" w:tplc="04190019" w:tentative="1">
      <w:start w:val="1"/>
      <w:numFmt w:val="lowerLetter"/>
      <w:lvlText w:val="%2."/>
      <w:lvlJc w:val="left"/>
      <w:pPr>
        <w:ind w:left="1828" w:hanging="360"/>
      </w:pPr>
      <w:rPr>
        <w:rFonts w:cs="Times New Roman"/>
      </w:rPr>
    </w:lvl>
    <w:lvl w:ilvl="2" w:tplc="0419001B" w:tentative="1">
      <w:start w:val="1"/>
      <w:numFmt w:val="lowerRoman"/>
      <w:lvlText w:val="%3."/>
      <w:lvlJc w:val="right"/>
      <w:pPr>
        <w:ind w:left="2548" w:hanging="180"/>
      </w:pPr>
      <w:rPr>
        <w:rFonts w:cs="Times New Roman"/>
      </w:rPr>
    </w:lvl>
    <w:lvl w:ilvl="3" w:tplc="0419000F" w:tentative="1">
      <w:start w:val="1"/>
      <w:numFmt w:val="decimal"/>
      <w:lvlText w:val="%4."/>
      <w:lvlJc w:val="left"/>
      <w:pPr>
        <w:ind w:left="3268" w:hanging="360"/>
      </w:pPr>
      <w:rPr>
        <w:rFonts w:cs="Times New Roman"/>
      </w:rPr>
    </w:lvl>
    <w:lvl w:ilvl="4" w:tplc="04190019" w:tentative="1">
      <w:start w:val="1"/>
      <w:numFmt w:val="lowerLetter"/>
      <w:lvlText w:val="%5."/>
      <w:lvlJc w:val="left"/>
      <w:pPr>
        <w:ind w:left="3988" w:hanging="360"/>
      </w:pPr>
      <w:rPr>
        <w:rFonts w:cs="Times New Roman"/>
      </w:rPr>
    </w:lvl>
    <w:lvl w:ilvl="5" w:tplc="0419001B" w:tentative="1">
      <w:start w:val="1"/>
      <w:numFmt w:val="lowerRoman"/>
      <w:lvlText w:val="%6."/>
      <w:lvlJc w:val="right"/>
      <w:pPr>
        <w:ind w:left="4708" w:hanging="180"/>
      </w:pPr>
      <w:rPr>
        <w:rFonts w:cs="Times New Roman"/>
      </w:rPr>
    </w:lvl>
    <w:lvl w:ilvl="6" w:tplc="0419000F" w:tentative="1">
      <w:start w:val="1"/>
      <w:numFmt w:val="decimal"/>
      <w:lvlText w:val="%7."/>
      <w:lvlJc w:val="left"/>
      <w:pPr>
        <w:ind w:left="5428" w:hanging="360"/>
      </w:pPr>
      <w:rPr>
        <w:rFonts w:cs="Times New Roman"/>
      </w:rPr>
    </w:lvl>
    <w:lvl w:ilvl="7" w:tplc="04190019" w:tentative="1">
      <w:start w:val="1"/>
      <w:numFmt w:val="lowerLetter"/>
      <w:lvlText w:val="%8."/>
      <w:lvlJc w:val="left"/>
      <w:pPr>
        <w:ind w:left="6148" w:hanging="360"/>
      </w:pPr>
      <w:rPr>
        <w:rFonts w:cs="Times New Roman"/>
      </w:rPr>
    </w:lvl>
    <w:lvl w:ilvl="8" w:tplc="0419001B" w:tentative="1">
      <w:start w:val="1"/>
      <w:numFmt w:val="lowerRoman"/>
      <w:lvlText w:val="%9."/>
      <w:lvlJc w:val="right"/>
      <w:pPr>
        <w:ind w:left="6868" w:hanging="180"/>
      </w:pPr>
      <w:rPr>
        <w:rFonts w:cs="Times New Roman"/>
      </w:rPr>
    </w:lvl>
  </w:abstractNum>
  <w:abstractNum w:abstractNumId="124">
    <w:nsid w:val="7BDD20F5"/>
    <w:multiLevelType w:val="hybridMultilevel"/>
    <w:tmpl w:val="22D80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7">
    <w:nsid w:val="7F1B747D"/>
    <w:multiLevelType w:val="hybridMultilevel"/>
    <w:tmpl w:val="4916450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28">
    <w:nsid w:val="7F2B6358"/>
    <w:multiLevelType w:val="hybridMultilevel"/>
    <w:tmpl w:val="FCB2DC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F397C35"/>
    <w:multiLevelType w:val="hybridMultilevel"/>
    <w:tmpl w:val="5164F78C"/>
    <w:lvl w:ilvl="0" w:tplc="7408B74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F913632"/>
    <w:multiLevelType w:val="hybridMultilevel"/>
    <w:tmpl w:val="C638D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14"/>
  </w:num>
  <w:num w:numId="3">
    <w:abstractNumId w:val="12"/>
  </w:num>
  <w:num w:numId="4">
    <w:abstractNumId w:val="117"/>
  </w:num>
  <w:num w:numId="5">
    <w:abstractNumId w:val="59"/>
  </w:num>
  <w:num w:numId="6">
    <w:abstractNumId w:val="91"/>
  </w:num>
  <w:num w:numId="7">
    <w:abstractNumId w:val="51"/>
  </w:num>
  <w:num w:numId="8">
    <w:abstractNumId w:val="2"/>
  </w:num>
  <w:num w:numId="9">
    <w:abstractNumId w:val="3"/>
  </w:num>
  <w:num w:numId="10">
    <w:abstractNumId w:val="6"/>
  </w:num>
  <w:num w:numId="11">
    <w:abstractNumId w:val="7"/>
  </w:num>
  <w:num w:numId="12">
    <w:abstractNumId w:val="8"/>
  </w:num>
  <w:num w:numId="13">
    <w:abstractNumId w:val="10"/>
  </w:num>
  <w:num w:numId="14">
    <w:abstractNumId w:val="11"/>
  </w:num>
  <w:num w:numId="15">
    <w:abstractNumId w:val="94"/>
  </w:num>
  <w:num w:numId="16">
    <w:abstractNumId w:val="90"/>
  </w:num>
  <w:num w:numId="17">
    <w:abstractNumId w:val="119"/>
  </w:num>
  <w:num w:numId="18">
    <w:abstractNumId w:val="65"/>
  </w:num>
  <w:num w:numId="19">
    <w:abstractNumId w:val="125"/>
  </w:num>
  <w:num w:numId="20">
    <w:abstractNumId w:val="9"/>
  </w:num>
  <w:num w:numId="21">
    <w:abstractNumId w:val="73"/>
  </w:num>
  <w:num w:numId="22">
    <w:abstractNumId w:val="0"/>
  </w:num>
  <w:num w:numId="23">
    <w:abstractNumId w:val="64"/>
  </w:num>
  <w:num w:numId="24">
    <w:abstractNumId w:val="79"/>
  </w:num>
  <w:num w:numId="25">
    <w:abstractNumId w:val="89"/>
  </w:num>
  <w:num w:numId="26">
    <w:abstractNumId w:val="126"/>
  </w:num>
  <w:num w:numId="27">
    <w:abstractNumId w:val="100"/>
  </w:num>
  <w:num w:numId="28">
    <w:abstractNumId w:val="121"/>
  </w:num>
  <w:num w:numId="29">
    <w:abstractNumId w:val="105"/>
  </w:num>
  <w:num w:numId="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5"/>
  </w:num>
  <w:num w:numId="32">
    <w:abstractNumId w:val="17"/>
  </w:num>
  <w:num w:numId="33">
    <w:abstractNumId w:val="36"/>
  </w:num>
  <w:num w:numId="34">
    <w:abstractNumId w:val="41"/>
  </w:num>
  <w:num w:numId="35">
    <w:abstractNumId w:val="21"/>
  </w:num>
  <w:num w:numId="36">
    <w:abstractNumId w:val="76"/>
  </w:num>
  <w:num w:numId="37">
    <w:abstractNumId w:val="104"/>
  </w:num>
  <w:num w:numId="38">
    <w:abstractNumId w:val="97"/>
  </w:num>
  <w:num w:numId="39">
    <w:abstractNumId w:val="42"/>
  </w:num>
  <w:num w:numId="40">
    <w:abstractNumId w:val="39"/>
  </w:num>
  <w:num w:numId="41">
    <w:abstractNumId w:val="44"/>
  </w:num>
  <w:num w:numId="42">
    <w:abstractNumId w:val="70"/>
  </w:num>
  <w:num w:numId="43">
    <w:abstractNumId w:val="25"/>
  </w:num>
  <w:num w:numId="44">
    <w:abstractNumId w:val="24"/>
  </w:num>
  <w:num w:numId="45">
    <w:abstractNumId w:val="87"/>
  </w:num>
  <w:num w:numId="46">
    <w:abstractNumId w:val="78"/>
  </w:num>
  <w:num w:numId="47">
    <w:abstractNumId w:val="38"/>
  </w:num>
  <w:num w:numId="48">
    <w:abstractNumId w:val="114"/>
  </w:num>
  <w:num w:numId="49">
    <w:abstractNumId w:val="111"/>
  </w:num>
  <w:num w:numId="50">
    <w:abstractNumId w:val="81"/>
  </w:num>
  <w:num w:numId="51">
    <w:abstractNumId w:val="66"/>
  </w:num>
  <w:num w:numId="52">
    <w:abstractNumId w:val="54"/>
  </w:num>
  <w:num w:numId="53">
    <w:abstractNumId w:val="118"/>
  </w:num>
  <w:num w:numId="54">
    <w:abstractNumId w:val="99"/>
  </w:num>
  <w:num w:numId="55">
    <w:abstractNumId w:val="106"/>
  </w:num>
  <w:num w:numId="56">
    <w:abstractNumId w:val="52"/>
  </w:num>
  <w:num w:numId="57">
    <w:abstractNumId w:val="32"/>
  </w:num>
  <w:num w:numId="58">
    <w:abstractNumId w:val="33"/>
  </w:num>
  <w:num w:numId="59">
    <w:abstractNumId w:val="122"/>
  </w:num>
  <w:num w:numId="60">
    <w:abstractNumId w:val="102"/>
  </w:num>
  <w:num w:numId="61">
    <w:abstractNumId w:val="86"/>
  </w:num>
  <w:num w:numId="62">
    <w:abstractNumId w:val="128"/>
  </w:num>
  <w:num w:numId="63">
    <w:abstractNumId w:val="22"/>
  </w:num>
  <w:num w:numId="64">
    <w:abstractNumId w:val="46"/>
  </w:num>
  <w:num w:numId="65">
    <w:abstractNumId w:val="67"/>
  </w:num>
  <w:num w:numId="66">
    <w:abstractNumId w:val="69"/>
  </w:num>
  <w:num w:numId="67">
    <w:abstractNumId w:val="74"/>
  </w:num>
  <w:num w:numId="68">
    <w:abstractNumId w:val="95"/>
  </w:num>
  <w:num w:numId="69">
    <w:abstractNumId w:val="93"/>
  </w:num>
  <w:num w:numId="70">
    <w:abstractNumId w:val="68"/>
  </w:num>
  <w:num w:numId="71">
    <w:abstractNumId w:val="47"/>
  </w:num>
  <w:num w:numId="72">
    <w:abstractNumId w:val="85"/>
  </w:num>
  <w:num w:numId="73">
    <w:abstractNumId w:val="84"/>
  </w:num>
  <w:num w:numId="74">
    <w:abstractNumId w:val="27"/>
  </w:num>
  <w:num w:numId="75">
    <w:abstractNumId w:val="108"/>
  </w:num>
  <w:num w:numId="76">
    <w:abstractNumId w:val="113"/>
  </w:num>
  <w:num w:numId="77">
    <w:abstractNumId w:val="127"/>
  </w:num>
  <w:num w:numId="78">
    <w:abstractNumId w:val="16"/>
  </w:num>
  <w:num w:numId="79">
    <w:abstractNumId w:val="98"/>
  </w:num>
  <w:num w:numId="80">
    <w:abstractNumId w:val="77"/>
  </w:num>
  <w:num w:numId="81">
    <w:abstractNumId w:val="83"/>
  </w:num>
  <w:num w:numId="82">
    <w:abstractNumId w:val="31"/>
  </w:num>
  <w:num w:numId="83">
    <w:abstractNumId w:val="120"/>
  </w:num>
  <w:num w:numId="84">
    <w:abstractNumId w:val="130"/>
  </w:num>
  <w:num w:numId="85">
    <w:abstractNumId w:val="109"/>
  </w:num>
  <w:num w:numId="86">
    <w:abstractNumId w:val="43"/>
  </w:num>
  <w:num w:numId="87">
    <w:abstractNumId w:val="55"/>
  </w:num>
  <w:num w:numId="88">
    <w:abstractNumId w:val="96"/>
  </w:num>
  <w:num w:numId="89">
    <w:abstractNumId w:val="82"/>
  </w:num>
  <w:num w:numId="90">
    <w:abstractNumId w:val="124"/>
  </w:num>
  <w:num w:numId="91">
    <w:abstractNumId w:val="112"/>
  </w:num>
  <w:num w:numId="92">
    <w:abstractNumId w:val="62"/>
  </w:num>
  <w:num w:numId="93">
    <w:abstractNumId w:val="50"/>
  </w:num>
  <w:num w:numId="94">
    <w:abstractNumId w:val="61"/>
  </w:num>
  <w:num w:numId="95">
    <w:abstractNumId w:val="45"/>
  </w:num>
  <w:num w:numId="96">
    <w:abstractNumId w:val="34"/>
  </w:num>
  <w:num w:numId="97">
    <w:abstractNumId w:val="20"/>
  </w:num>
  <w:num w:numId="98">
    <w:abstractNumId w:val="53"/>
  </w:num>
  <w:num w:numId="99">
    <w:abstractNumId w:val="37"/>
  </w:num>
  <w:num w:numId="100">
    <w:abstractNumId w:val="71"/>
  </w:num>
  <w:num w:numId="101">
    <w:abstractNumId w:val="123"/>
  </w:num>
  <w:num w:numId="10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num>
  <w:num w:numId="105">
    <w:abstractNumId w:val="23"/>
  </w:num>
  <w:num w:numId="106">
    <w:abstractNumId w:val="72"/>
  </w:num>
  <w:num w:numId="107">
    <w:abstractNumId w:val="30"/>
  </w:num>
  <w:num w:numId="108">
    <w:abstractNumId w:val="40"/>
  </w:num>
  <w:num w:numId="109">
    <w:abstractNumId w:val="57"/>
  </w:num>
  <w:num w:numId="110">
    <w:abstractNumId w:val="18"/>
  </w:num>
  <w:num w:numId="111">
    <w:abstractNumId w:val="75"/>
  </w:num>
  <w:num w:numId="112">
    <w:abstractNumId w:val="88"/>
  </w:num>
  <w:num w:numId="113">
    <w:abstractNumId w:val="49"/>
  </w:num>
  <w:num w:numId="114">
    <w:abstractNumId w:val="58"/>
  </w:num>
  <w:num w:numId="115">
    <w:abstractNumId w:val="110"/>
  </w:num>
  <w:num w:numId="116">
    <w:abstractNumId w:val="48"/>
  </w:num>
  <w:num w:numId="117">
    <w:abstractNumId w:val="13"/>
  </w:num>
  <w:num w:numId="118">
    <w:abstractNumId w:val="63"/>
  </w:num>
  <w:num w:numId="119">
    <w:abstractNumId w:val="80"/>
  </w:num>
  <w:num w:numId="120">
    <w:abstractNumId w:val="107"/>
  </w:num>
  <w:num w:numId="121">
    <w:abstractNumId w:val="28"/>
  </w:num>
  <w:num w:numId="122">
    <w:abstractNumId w:val="29"/>
  </w:num>
  <w:num w:numId="123">
    <w:abstractNumId w:val="116"/>
  </w:num>
  <w:num w:numId="124">
    <w:abstractNumId w:val="129"/>
  </w:num>
  <w:num w:numId="125">
    <w:abstractNumId w:val="60"/>
  </w:num>
  <w:num w:numId="126">
    <w:abstractNumId w:val="101"/>
  </w:num>
  <w:num w:numId="127">
    <w:abstractNumId w:val="26"/>
  </w:num>
  <w:num w:numId="128">
    <w:abstractNumId w:val="19"/>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B2C68"/>
    <w:rsid w:val="00101D19"/>
    <w:rsid w:val="00172488"/>
    <w:rsid w:val="001B0128"/>
    <w:rsid w:val="001D0DEF"/>
    <w:rsid w:val="001E1018"/>
    <w:rsid w:val="003610CB"/>
    <w:rsid w:val="0039579D"/>
    <w:rsid w:val="003B5CE2"/>
    <w:rsid w:val="003F1B6E"/>
    <w:rsid w:val="0043599F"/>
    <w:rsid w:val="004A6B02"/>
    <w:rsid w:val="00501A1F"/>
    <w:rsid w:val="005B4FC2"/>
    <w:rsid w:val="005F2930"/>
    <w:rsid w:val="00613A7B"/>
    <w:rsid w:val="00615A66"/>
    <w:rsid w:val="006C7232"/>
    <w:rsid w:val="00761890"/>
    <w:rsid w:val="007D0A4C"/>
    <w:rsid w:val="0086119B"/>
    <w:rsid w:val="00AC2709"/>
    <w:rsid w:val="00AE4AD1"/>
    <w:rsid w:val="00B133EC"/>
    <w:rsid w:val="00C45889"/>
    <w:rsid w:val="00CB763E"/>
    <w:rsid w:val="00CF2D44"/>
    <w:rsid w:val="00D308F5"/>
    <w:rsid w:val="00DB7CD5"/>
    <w:rsid w:val="00E13257"/>
    <w:rsid w:val="00F46510"/>
    <w:rsid w:val="00F85820"/>
    <w:rsid w:val="00FA23F8"/>
    <w:rsid w:val="00FB2C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99F"/>
  </w:style>
  <w:style w:type="paragraph" w:styleId="1">
    <w:name w:val="heading 1"/>
    <w:basedOn w:val="a"/>
    <w:next w:val="a"/>
    <w:link w:val="10"/>
    <w:uiPriority w:val="9"/>
    <w:qFormat/>
    <w:rsid w:val="00FB2C68"/>
    <w:pPr>
      <w:keepNext/>
      <w:suppressAutoHyphens/>
      <w:spacing w:before="240" w:after="60"/>
      <w:outlineLvl w:val="0"/>
    </w:pPr>
    <w:rPr>
      <w:rFonts w:ascii="Cambria" w:eastAsia="Times New Roman" w:hAnsi="Cambria" w:cs="Times New Roman"/>
      <w:b/>
      <w:bCs/>
      <w:color w:val="00000A"/>
      <w:kern w:val="32"/>
      <w:sz w:val="32"/>
      <w:szCs w:val="32"/>
    </w:rPr>
  </w:style>
  <w:style w:type="paragraph" w:styleId="2">
    <w:name w:val="heading 2"/>
    <w:basedOn w:val="a"/>
    <w:next w:val="a"/>
    <w:link w:val="20"/>
    <w:unhideWhenUsed/>
    <w:qFormat/>
    <w:rsid w:val="00FB2C68"/>
    <w:pPr>
      <w:keepNext/>
      <w:suppressAutoHyphens/>
      <w:spacing w:before="240" w:after="60"/>
      <w:outlineLvl w:val="1"/>
    </w:pPr>
    <w:rPr>
      <w:rFonts w:ascii="Cambria" w:eastAsia="Times New Roman" w:hAnsi="Cambria" w:cs="Times New Roman"/>
      <w:b/>
      <w:bCs/>
      <w:i/>
      <w:iCs/>
      <w:color w:val="00000A"/>
      <w:kern w:val="1"/>
      <w:sz w:val="28"/>
      <w:szCs w:val="28"/>
    </w:rPr>
  </w:style>
  <w:style w:type="paragraph" w:styleId="3">
    <w:name w:val="heading 3"/>
    <w:basedOn w:val="a"/>
    <w:next w:val="a"/>
    <w:link w:val="30"/>
    <w:uiPriority w:val="9"/>
    <w:qFormat/>
    <w:rsid w:val="00FB2C68"/>
    <w:pPr>
      <w:keepNext/>
      <w:spacing w:before="240" w:after="60" w:line="240" w:lineRule="auto"/>
      <w:jc w:val="center"/>
      <w:outlineLvl w:val="2"/>
    </w:pPr>
    <w:rPr>
      <w:rFonts w:ascii="Times New Roman" w:eastAsia="Times New Roman" w:hAnsi="Times New Roman" w:cs="Arial"/>
      <w:b/>
      <w:bCs/>
      <w:i/>
      <w:sz w:val="28"/>
      <w:szCs w:val="28"/>
      <w:lang w:eastAsia="ru-RU"/>
    </w:rPr>
  </w:style>
  <w:style w:type="paragraph" w:styleId="4">
    <w:name w:val="heading 4"/>
    <w:basedOn w:val="a"/>
    <w:next w:val="a"/>
    <w:link w:val="40"/>
    <w:qFormat/>
    <w:rsid w:val="004A6B02"/>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4A6B02"/>
    <w:pPr>
      <w:keepNext/>
      <w:spacing w:after="0" w:line="240" w:lineRule="auto"/>
      <w:jc w:val="both"/>
      <w:outlineLvl w:val="4"/>
    </w:pPr>
    <w:rPr>
      <w:rFonts w:ascii="Times New Roman" w:eastAsia="Times New Roman" w:hAnsi="Times New Roman" w:cs="Times New Roman"/>
      <w:b/>
      <w:bCs/>
      <w:color w:val="000000"/>
      <w:sz w:val="24"/>
      <w:szCs w:val="24"/>
      <w:u w:color="FF9900"/>
      <w:lang w:eastAsia="ru-RU"/>
    </w:rPr>
  </w:style>
  <w:style w:type="paragraph" w:styleId="6">
    <w:name w:val="heading 6"/>
    <w:basedOn w:val="a"/>
    <w:next w:val="a"/>
    <w:link w:val="60"/>
    <w:qFormat/>
    <w:rsid w:val="004A6B02"/>
    <w:pPr>
      <w:keepNext/>
      <w:spacing w:after="0" w:line="240" w:lineRule="auto"/>
      <w:outlineLvl w:val="5"/>
    </w:pPr>
    <w:rPr>
      <w:rFonts w:ascii="Times New Roman" w:eastAsia="Times New Roman" w:hAnsi="Times New Roman" w:cs="Times New Roman"/>
      <w:b/>
      <w:bCs/>
      <w:sz w:val="24"/>
      <w:szCs w:val="24"/>
      <w:u w:color="FF9900"/>
      <w:lang w:eastAsia="ru-RU"/>
    </w:rPr>
  </w:style>
  <w:style w:type="paragraph" w:styleId="7">
    <w:name w:val="heading 7"/>
    <w:basedOn w:val="a"/>
    <w:next w:val="a"/>
    <w:link w:val="70"/>
    <w:qFormat/>
    <w:rsid w:val="004A6B02"/>
    <w:pPr>
      <w:keepNext/>
      <w:spacing w:after="0" w:line="240" w:lineRule="auto"/>
      <w:jc w:val="center"/>
      <w:outlineLvl w:val="6"/>
    </w:pPr>
    <w:rPr>
      <w:rFonts w:ascii="Times New Roman" w:eastAsia="Times New Roman" w:hAnsi="Times New Roman" w:cs="Times New Roman"/>
      <w:b/>
      <w:bCs/>
      <w:sz w:val="24"/>
      <w:szCs w:val="24"/>
      <w:u w:color="FF9900"/>
      <w:lang w:eastAsia="ru-RU"/>
    </w:rPr>
  </w:style>
  <w:style w:type="paragraph" w:styleId="8">
    <w:name w:val="heading 8"/>
    <w:basedOn w:val="a"/>
    <w:next w:val="a"/>
    <w:link w:val="80"/>
    <w:qFormat/>
    <w:rsid w:val="004A6B02"/>
    <w:pPr>
      <w:keepNext/>
      <w:spacing w:after="0" w:line="240" w:lineRule="auto"/>
      <w:jc w:val="center"/>
      <w:outlineLvl w:val="7"/>
    </w:pPr>
    <w:rPr>
      <w:rFonts w:ascii="Times New Roman" w:eastAsia="Times New Roman" w:hAnsi="Times New Roman" w:cs="Times New Roman"/>
      <w:b/>
      <w:bCs/>
      <w:color w:val="000000"/>
      <w:sz w:val="36"/>
      <w:szCs w:val="36"/>
      <w:u w:color="FF9900"/>
      <w:lang w:eastAsia="ru-RU"/>
    </w:rPr>
  </w:style>
  <w:style w:type="paragraph" w:styleId="9">
    <w:name w:val="heading 9"/>
    <w:basedOn w:val="a"/>
    <w:next w:val="a"/>
    <w:link w:val="90"/>
    <w:qFormat/>
    <w:rsid w:val="004A6B02"/>
    <w:pPr>
      <w:keepNext/>
      <w:spacing w:after="0" w:line="240" w:lineRule="auto"/>
      <w:jc w:val="center"/>
      <w:outlineLvl w:val="8"/>
    </w:pPr>
    <w:rPr>
      <w:rFonts w:ascii="Times New Roman" w:eastAsia="Times New Roman" w:hAnsi="Times New Roman" w:cs="Times New Roman"/>
      <w:b/>
      <w:bCs/>
      <w:sz w:val="36"/>
      <w:szCs w:val="36"/>
      <w:u w:color="FF990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2C68"/>
    <w:rPr>
      <w:rFonts w:ascii="Cambria" w:eastAsia="Times New Roman" w:hAnsi="Cambria" w:cs="Times New Roman"/>
      <w:b/>
      <w:bCs/>
      <w:color w:val="00000A"/>
      <w:kern w:val="32"/>
      <w:sz w:val="32"/>
      <w:szCs w:val="32"/>
    </w:rPr>
  </w:style>
  <w:style w:type="character" w:customStyle="1" w:styleId="20">
    <w:name w:val="Заголовок 2 Знак"/>
    <w:basedOn w:val="a0"/>
    <w:link w:val="2"/>
    <w:rsid w:val="00FB2C68"/>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uiPriority w:val="9"/>
    <w:rsid w:val="00FB2C68"/>
    <w:rPr>
      <w:rFonts w:ascii="Times New Roman" w:eastAsia="Times New Roman" w:hAnsi="Times New Roman" w:cs="Arial"/>
      <w:b/>
      <w:bCs/>
      <w:i/>
      <w:sz w:val="28"/>
      <w:szCs w:val="28"/>
      <w:lang w:eastAsia="ru-RU"/>
    </w:rPr>
  </w:style>
  <w:style w:type="numbering" w:customStyle="1" w:styleId="11">
    <w:name w:val="Нет списка1"/>
    <w:next w:val="a2"/>
    <w:uiPriority w:val="99"/>
    <w:semiHidden/>
    <w:unhideWhenUsed/>
    <w:rsid w:val="00FB2C68"/>
  </w:style>
  <w:style w:type="paragraph" w:customStyle="1" w:styleId="12">
    <w:name w:val="Абзац списка1"/>
    <w:basedOn w:val="a"/>
    <w:link w:val="a3"/>
    <w:qFormat/>
    <w:rsid w:val="00FB2C6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FB2C6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4">
    <w:name w:val="Абзац"/>
    <w:basedOn w:val="a"/>
    <w:rsid w:val="00FB2C68"/>
    <w:pPr>
      <w:spacing w:after="0" w:line="312" w:lineRule="auto"/>
      <w:ind w:firstLine="567"/>
      <w:jc w:val="both"/>
    </w:pPr>
    <w:rPr>
      <w:rFonts w:ascii="Times New Roman" w:eastAsia="Times New Roman" w:hAnsi="Times New Roman" w:cs="Times New Roman"/>
      <w:sz w:val="24"/>
      <w:szCs w:val="20"/>
      <w:lang w:eastAsia="ru-RU"/>
    </w:rPr>
  </w:style>
  <w:style w:type="character" w:styleId="a5">
    <w:name w:val="footnote reference"/>
    <w:uiPriority w:val="99"/>
    <w:rsid w:val="00FB2C68"/>
    <w:rPr>
      <w:vertAlign w:val="superscript"/>
    </w:rPr>
  </w:style>
  <w:style w:type="paragraph" w:styleId="a6">
    <w:name w:val="Normal (Web)"/>
    <w:aliases w:val="Normal (Web) Char"/>
    <w:basedOn w:val="a"/>
    <w:link w:val="a7"/>
    <w:qFormat/>
    <w:rsid w:val="00FB2C68"/>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
    <w:uiPriority w:val="99"/>
    <w:rsid w:val="00FB2C6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8">
    <w:name w:val="Символ сноски"/>
    <w:rsid w:val="00FB2C68"/>
    <w:rPr>
      <w:vertAlign w:val="superscript"/>
    </w:rPr>
  </w:style>
  <w:style w:type="character" w:customStyle="1" w:styleId="13">
    <w:name w:val="Знак сноски1"/>
    <w:rsid w:val="00FB2C68"/>
    <w:rPr>
      <w:vertAlign w:val="superscript"/>
    </w:rPr>
  </w:style>
  <w:style w:type="paragraph" w:styleId="a9">
    <w:name w:val="Body Text Indent"/>
    <w:aliases w:val=" Знак"/>
    <w:basedOn w:val="a"/>
    <w:link w:val="aa"/>
    <w:rsid w:val="00FB2C68"/>
    <w:pPr>
      <w:spacing w:after="0" w:line="240" w:lineRule="auto"/>
      <w:ind w:firstLine="340"/>
    </w:pPr>
    <w:rPr>
      <w:rFonts w:ascii="Calibri" w:eastAsia="Arial Unicode MS" w:hAnsi="Calibri" w:cs="Calibri"/>
      <w:color w:val="00000A"/>
      <w:kern w:val="1"/>
      <w:sz w:val="24"/>
      <w:szCs w:val="24"/>
      <w:lang w:eastAsia="ru-RU"/>
    </w:rPr>
  </w:style>
  <w:style w:type="character" w:customStyle="1" w:styleId="aa">
    <w:name w:val="Основной текст с отступом Знак"/>
    <w:aliases w:val=" Знак Знак"/>
    <w:basedOn w:val="a0"/>
    <w:link w:val="a9"/>
    <w:rsid w:val="00FB2C68"/>
    <w:rPr>
      <w:rFonts w:ascii="Calibri" w:eastAsia="Arial Unicode MS" w:hAnsi="Calibri" w:cs="Calibri"/>
      <w:color w:val="00000A"/>
      <w:kern w:val="1"/>
      <w:sz w:val="24"/>
      <w:szCs w:val="24"/>
      <w:lang w:eastAsia="ru-RU"/>
    </w:rPr>
  </w:style>
  <w:style w:type="paragraph" w:styleId="ab">
    <w:name w:val="footnote text"/>
    <w:aliases w:val="Основной текст с отступом1,Основной текст с отступом11,Body Text Indent,Знак1,Body Text Indent1"/>
    <w:basedOn w:val="a"/>
    <w:link w:val="ac"/>
    <w:uiPriority w:val="99"/>
    <w:rsid w:val="00FB2C68"/>
    <w:pPr>
      <w:spacing w:after="0" w:line="240" w:lineRule="auto"/>
    </w:pPr>
    <w:rPr>
      <w:rFonts w:ascii="Calibri" w:eastAsia="Arial Unicode MS" w:hAnsi="Calibri" w:cs="Calibri"/>
      <w:color w:val="00000A"/>
      <w:kern w:val="1"/>
      <w:sz w:val="24"/>
      <w:szCs w:val="24"/>
      <w:lang w:eastAsia="ru-RU"/>
    </w:rPr>
  </w:style>
  <w:style w:type="character" w:customStyle="1" w:styleId="ac">
    <w:name w:val="Текст сноски Знак"/>
    <w:aliases w:val="Основной текст с отступом1 Знак,Основной текст с отступом11 Знак,Body Text Indent Знак,Знак1 Знак,Body Text Indent1 Знак"/>
    <w:basedOn w:val="a0"/>
    <w:link w:val="ab"/>
    <w:uiPriority w:val="99"/>
    <w:rsid w:val="00FB2C68"/>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FB2C68"/>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FB2C6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22">
    <w:name w:val="Body Text 2"/>
    <w:basedOn w:val="a"/>
    <w:link w:val="23"/>
    <w:rsid w:val="00FB2C6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FB2C68"/>
    <w:rPr>
      <w:rFonts w:ascii="Times New Roman" w:eastAsia="Times New Roman" w:hAnsi="Times New Roman" w:cs="Times New Roman"/>
      <w:sz w:val="24"/>
      <w:szCs w:val="24"/>
      <w:lang w:eastAsia="ru-RU"/>
    </w:rPr>
  </w:style>
  <w:style w:type="paragraph" w:styleId="ad">
    <w:name w:val="TOC Heading"/>
    <w:basedOn w:val="1"/>
    <w:next w:val="a"/>
    <w:uiPriority w:val="39"/>
    <w:semiHidden/>
    <w:unhideWhenUsed/>
    <w:qFormat/>
    <w:rsid w:val="00FB2C68"/>
    <w:pPr>
      <w:keepLines/>
      <w:suppressAutoHyphens w:val="0"/>
      <w:spacing w:before="480" w:after="0"/>
      <w:outlineLvl w:val="9"/>
    </w:pPr>
    <w:rPr>
      <w:color w:val="365F91"/>
      <w:kern w:val="0"/>
      <w:sz w:val="28"/>
      <w:szCs w:val="28"/>
    </w:rPr>
  </w:style>
  <w:style w:type="paragraph" w:styleId="14">
    <w:name w:val="toc 1"/>
    <w:basedOn w:val="a"/>
    <w:next w:val="a"/>
    <w:autoRedefine/>
    <w:uiPriority w:val="39"/>
    <w:unhideWhenUsed/>
    <w:rsid w:val="00FB2C68"/>
    <w:pPr>
      <w:suppressAutoHyphens/>
    </w:pPr>
    <w:rPr>
      <w:rFonts w:ascii="Calibri" w:eastAsia="Arial Unicode MS" w:hAnsi="Calibri" w:cs="Calibri"/>
      <w:color w:val="00000A"/>
      <w:kern w:val="1"/>
    </w:rPr>
  </w:style>
  <w:style w:type="paragraph" w:styleId="31">
    <w:name w:val="toc 3"/>
    <w:basedOn w:val="a"/>
    <w:next w:val="a"/>
    <w:autoRedefine/>
    <w:uiPriority w:val="39"/>
    <w:unhideWhenUsed/>
    <w:rsid w:val="00FB2C68"/>
    <w:pPr>
      <w:tabs>
        <w:tab w:val="right" w:leader="dot" w:pos="9628"/>
      </w:tabs>
      <w:suppressAutoHyphens/>
      <w:ind w:left="426"/>
    </w:pPr>
    <w:rPr>
      <w:rFonts w:ascii="Calibri" w:eastAsia="Arial Unicode MS" w:hAnsi="Calibri" w:cs="Calibri"/>
      <w:color w:val="00000A"/>
      <w:kern w:val="1"/>
    </w:rPr>
  </w:style>
  <w:style w:type="character" w:styleId="ae">
    <w:name w:val="Hyperlink"/>
    <w:unhideWhenUsed/>
    <w:rsid w:val="00FB2C68"/>
    <w:rPr>
      <w:color w:val="0000FF"/>
      <w:u w:val="single"/>
    </w:rPr>
  </w:style>
  <w:style w:type="paragraph" w:styleId="24">
    <w:name w:val="toc 2"/>
    <w:basedOn w:val="a"/>
    <w:next w:val="a"/>
    <w:autoRedefine/>
    <w:uiPriority w:val="39"/>
    <w:unhideWhenUsed/>
    <w:rsid w:val="00FB2C68"/>
    <w:pPr>
      <w:suppressAutoHyphens/>
      <w:ind w:left="220"/>
    </w:pPr>
    <w:rPr>
      <w:rFonts w:ascii="Calibri" w:eastAsia="Arial Unicode MS" w:hAnsi="Calibri" w:cs="Calibri"/>
      <w:color w:val="00000A"/>
      <w:kern w:val="1"/>
    </w:rPr>
  </w:style>
  <w:style w:type="paragraph" w:customStyle="1" w:styleId="p4">
    <w:name w:val="p4"/>
    <w:basedOn w:val="a"/>
    <w:rsid w:val="00FB2C6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FB2C68"/>
  </w:style>
  <w:style w:type="paragraph" w:customStyle="1" w:styleId="18TexstSPISOK1">
    <w:name w:val="18TexstSPISOK_1"/>
    <w:aliases w:val="1"/>
    <w:basedOn w:val="a"/>
    <w:rsid w:val="00FB2C6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styleId="af">
    <w:name w:val="Body Text"/>
    <w:basedOn w:val="a"/>
    <w:link w:val="af0"/>
    <w:uiPriority w:val="99"/>
    <w:semiHidden/>
    <w:unhideWhenUsed/>
    <w:rsid w:val="00FB2C68"/>
    <w:pPr>
      <w:suppressAutoHyphens/>
      <w:spacing w:after="120"/>
    </w:pPr>
    <w:rPr>
      <w:rFonts w:ascii="Calibri" w:eastAsia="Arial Unicode MS" w:hAnsi="Calibri" w:cs="Times New Roman"/>
      <w:color w:val="00000A"/>
      <w:kern w:val="1"/>
    </w:rPr>
  </w:style>
  <w:style w:type="character" w:customStyle="1" w:styleId="af0">
    <w:name w:val="Основной текст Знак"/>
    <w:basedOn w:val="a0"/>
    <w:link w:val="af"/>
    <w:rsid w:val="00FB2C68"/>
    <w:rPr>
      <w:rFonts w:ascii="Calibri" w:eastAsia="Arial Unicode MS" w:hAnsi="Calibri" w:cs="Times New Roman"/>
      <w:color w:val="00000A"/>
      <w:kern w:val="1"/>
    </w:rPr>
  </w:style>
  <w:style w:type="paragraph" w:customStyle="1" w:styleId="af1">
    <w:name w:val="Основной"/>
    <w:basedOn w:val="a"/>
    <w:link w:val="af2"/>
    <w:rsid w:val="00FB2C68"/>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3">
    <w:name w:val="Буллит"/>
    <w:basedOn w:val="af1"/>
    <w:link w:val="af4"/>
    <w:rsid w:val="00FB2C68"/>
    <w:pPr>
      <w:ind w:firstLine="244"/>
    </w:pPr>
  </w:style>
  <w:style w:type="paragraph" w:styleId="af5">
    <w:name w:val="List Paragraph"/>
    <w:basedOn w:val="a"/>
    <w:uiPriority w:val="34"/>
    <w:qFormat/>
    <w:rsid w:val="00FB2C68"/>
    <w:pPr>
      <w:spacing w:after="0" w:line="360" w:lineRule="auto"/>
      <w:ind w:left="720"/>
      <w:contextualSpacing/>
    </w:pPr>
    <w:rPr>
      <w:rFonts w:ascii="Times New Roman" w:eastAsia="Times New Roman" w:hAnsi="Times New Roman" w:cs="Times New Roman"/>
      <w:caps/>
      <w:sz w:val="24"/>
      <w:szCs w:val="24"/>
      <w:lang w:eastAsia="ru-RU"/>
    </w:rPr>
  </w:style>
  <w:style w:type="paragraph" w:styleId="25">
    <w:name w:val="Body Text Indent 2"/>
    <w:basedOn w:val="a"/>
    <w:link w:val="26"/>
    <w:unhideWhenUsed/>
    <w:rsid w:val="00FB2C68"/>
    <w:pPr>
      <w:suppressAutoHyphens/>
      <w:spacing w:after="120" w:line="480" w:lineRule="auto"/>
      <w:ind w:left="283"/>
    </w:pPr>
    <w:rPr>
      <w:rFonts w:ascii="Calibri" w:eastAsia="Arial Unicode MS" w:hAnsi="Calibri" w:cs="Times New Roman"/>
      <w:color w:val="00000A"/>
      <w:kern w:val="1"/>
    </w:rPr>
  </w:style>
  <w:style w:type="character" w:customStyle="1" w:styleId="26">
    <w:name w:val="Основной текст с отступом 2 Знак"/>
    <w:basedOn w:val="a0"/>
    <w:link w:val="25"/>
    <w:rsid w:val="00FB2C68"/>
    <w:rPr>
      <w:rFonts w:ascii="Calibri" w:eastAsia="Arial Unicode MS" w:hAnsi="Calibri" w:cs="Times New Roman"/>
      <w:color w:val="00000A"/>
      <w:kern w:val="1"/>
    </w:rPr>
  </w:style>
  <w:style w:type="character" w:customStyle="1" w:styleId="15">
    <w:name w:val="Сноска1"/>
    <w:rsid w:val="00FB2C68"/>
    <w:rPr>
      <w:rFonts w:ascii="Times New Roman" w:hAnsi="Times New Roman" w:cs="Times New Roman"/>
      <w:vertAlign w:val="superscript"/>
    </w:rPr>
  </w:style>
  <w:style w:type="paragraph" w:customStyle="1" w:styleId="32">
    <w:name w:val="Заг 3"/>
    <w:basedOn w:val="a"/>
    <w:uiPriority w:val="99"/>
    <w:rsid w:val="00FB2C68"/>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1">
    <w:name w:val="Заг 4"/>
    <w:basedOn w:val="32"/>
    <w:uiPriority w:val="99"/>
    <w:rsid w:val="00FB2C68"/>
    <w:rPr>
      <w:b w:val="0"/>
      <w:bCs w:val="0"/>
    </w:rPr>
  </w:style>
  <w:style w:type="paragraph" w:customStyle="1" w:styleId="af6">
    <w:name w:val="Сноска"/>
    <w:basedOn w:val="af1"/>
    <w:rsid w:val="00FB2C68"/>
    <w:pPr>
      <w:spacing w:line="174" w:lineRule="atLeast"/>
    </w:pPr>
    <w:rPr>
      <w:sz w:val="17"/>
      <w:szCs w:val="17"/>
    </w:rPr>
  </w:style>
  <w:style w:type="paragraph" w:customStyle="1" w:styleId="af7">
    <w:name w:val="Подзаг"/>
    <w:basedOn w:val="af1"/>
    <w:uiPriority w:val="99"/>
    <w:rsid w:val="00FB2C68"/>
    <w:pPr>
      <w:spacing w:before="113" w:after="28"/>
      <w:jc w:val="center"/>
    </w:pPr>
    <w:rPr>
      <w:b/>
      <w:bCs/>
      <w:i/>
      <w:iCs/>
    </w:rPr>
  </w:style>
  <w:style w:type="character" w:customStyle="1" w:styleId="c12">
    <w:name w:val="c12"/>
    <w:basedOn w:val="a0"/>
    <w:rsid w:val="00FB2C68"/>
  </w:style>
  <w:style w:type="paragraph" w:customStyle="1" w:styleId="c11">
    <w:name w:val="c11"/>
    <w:basedOn w:val="a"/>
    <w:rsid w:val="00FB2C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rsid w:val="00FB2C68"/>
    <w:pPr>
      <w:spacing w:after="0" w:line="240" w:lineRule="auto"/>
    </w:pPr>
    <w:rPr>
      <w:rFonts w:ascii="Calibri" w:eastAsia="Times New Roman" w:hAnsi="Calibri" w:cs="Calibri"/>
    </w:rPr>
  </w:style>
  <w:style w:type="paragraph" w:customStyle="1" w:styleId="Default">
    <w:name w:val="Default"/>
    <w:rsid w:val="00FB2C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FB2C68"/>
  </w:style>
  <w:style w:type="paragraph" w:styleId="af8">
    <w:name w:val="header"/>
    <w:basedOn w:val="a"/>
    <w:link w:val="af9"/>
    <w:unhideWhenUsed/>
    <w:rsid w:val="00FB2C68"/>
    <w:pPr>
      <w:tabs>
        <w:tab w:val="center" w:pos="4677"/>
        <w:tab w:val="right" w:pos="9355"/>
      </w:tabs>
      <w:suppressAutoHyphens/>
    </w:pPr>
    <w:rPr>
      <w:rFonts w:ascii="Calibri" w:eastAsia="Arial Unicode MS" w:hAnsi="Calibri" w:cs="Times New Roman"/>
      <w:color w:val="00000A"/>
      <w:kern w:val="1"/>
    </w:rPr>
  </w:style>
  <w:style w:type="character" w:customStyle="1" w:styleId="af9">
    <w:name w:val="Верхний колонтитул Знак"/>
    <w:basedOn w:val="a0"/>
    <w:link w:val="af8"/>
    <w:rsid w:val="00FB2C68"/>
    <w:rPr>
      <w:rFonts w:ascii="Calibri" w:eastAsia="Arial Unicode MS" w:hAnsi="Calibri" w:cs="Times New Roman"/>
      <w:color w:val="00000A"/>
      <w:kern w:val="1"/>
    </w:rPr>
  </w:style>
  <w:style w:type="paragraph" w:styleId="afa">
    <w:name w:val="footer"/>
    <w:basedOn w:val="a"/>
    <w:link w:val="afb"/>
    <w:uiPriority w:val="99"/>
    <w:unhideWhenUsed/>
    <w:rsid w:val="00FB2C68"/>
    <w:pPr>
      <w:tabs>
        <w:tab w:val="center" w:pos="4677"/>
        <w:tab w:val="right" w:pos="9355"/>
      </w:tabs>
      <w:suppressAutoHyphens/>
    </w:pPr>
    <w:rPr>
      <w:rFonts w:ascii="Calibri" w:eastAsia="Arial Unicode MS" w:hAnsi="Calibri" w:cs="Times New Roman"/>
      <w:color w:val="00000A"/>
      <w:kern w:val="1"/>
    </w:rPr>
  </w:style>
  <w:style w:type="character" w:customStyle="1" w:styleId="afb">
    <w:name w:val="Нижний колонтитул Знак"/>
    <w:basedOn w:val="a0"/>
    <w:link w:val="afa"/>
    <w:uiPriority w:val="99"/>
    <w:rsid w:val="00FB2C68"/>
    <w:rPr>
      <w:rFonts w:ascii="Calibri" w:eastAsia="Arial Unicode MS" w:hAnsi="Calibri" w:cs="Times New Roman"/>
      <w:color w:val="00000A"/>
      <w:kern w:val="1"/>
    </w:rPr>
  </w:style>
  <w:style w:type="paragraph" w:styleId="afc">
    <w:name w:val="Balloon Text"/>
    <w:basedOn w:val="a"/>
    <w:link w:val="afd"/>
    <w:uiPriority w:val="99"/>
    <w:semiHidden/>
    <w:unhideWhenUsed/>
    <w:rsid w:val="00FB2C68"/>
    <w:pPr>
      <w:suppressAutoHyphens/>
      <w:spacing w:after="0" w:line="240" w:lineRule="auto"/>
    </w:pPr>
    <w:rPr>
      <w:rFonts w:ascii="Segoe UI" w:eastAsia="Arial Unicode MS" w:hAnsi="Segoe UI" w:cs="Times New Roman"/>
      <w:color w:val="00000A"/>
      <w:kern w:val="1"/>
      <w:sz w:val="18"/>
      <w:szCs w:val="18"/>
    </w:rPr>
  </w:style>
  <w:style w:type="character" w:customStyle="1" w:styleId="afd">
    <w:name w:val="Текст выноски Знак"/>
    <w:basedOn w:val="a0"/>
    <w:link w:val="afc"/>
    <w:uiPriority w:val="99"/>
    <w:semiHidden/>
    <w:rsid w:val="00FB2C68"/>
    <w:rPr>
      <w:rFonts w:ascii="Segoe UI" w:eastAsia="Arial Unicode MS" w:hAnsi="Segoe UI" w:cs="Times New Roman"/>
      <w:color w:val="00000A"/>
      <w:kern w:val="1"/>
      <w:sz w:val="18"/>
      <w:szCs w:val="18"/>
    </w:rPr>
  </w:style>
  <w:style w:type="paragraph" w:customStyle="1" w:styleId="09PodZAG">
    <w:name w:val="09PodZAG_п/ж"/>
    <w:basedOn w:val="a"/>
    <w:uiPriority w:val="99"/>
    <w:rsid w:val="00FB2C68"/>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styleId="afe">
    <w:name w:val="No Spacing"/>
    <w:aliases w:val="основа"/>
    <w:uiPriority w:val="1"/>
    <w:qFormat/>
    <w:rsid w:val="00FB2C68"/>
    <w:pPr>
      <w:spacing w:after="0" w:line="240" w:lineRule="auto"/>
    </w:pPr>
    <w:rPr>
      <w:rFonts w:ascii="Calibri" w:eastAsia="Calibri" w:hAnsi="Calibri" w:cs="Times New Roman"/>
    </w:rPr>
  </w:style>
  <w:style w:type="paragraph" w:customStyle="1" w:styleId="aff">
    <w:name w:val="А ОСН ТЕКСТ"/>
    <w:basedOn w:val="a"/>
    <w:link w:val="aff0"/>
    <w:rsid w:val="00FB2C6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0">
    <w:name w:val="А ОСН ТЕКСТ Знак"/>
    <w:link w:val="aff"/>
    <w:rsid w:val="00FB2C68"/>
    <w:rPr>
      <w:rFonts w:ascii="Times New Roman" w:eastAsia="Arial Unicode MS" w:hAnsi="Times New Roman" w:cs="Times New Roman"/>
      <w:caps/>
      <w:color w:val="000000"/>
      <w:kern w:val="1"/>
      <w:sz w:val="28"/>
      <w:szCs w:val="28"/>
    </w:rPr>
  </w:style>
  <w:style w:type="paragraph" w:customStyle="1" w:styleId="Standard">
    <w:name w:val="Standard"/>
    <w:link w:val="Standard1"/>
    <w:rsid w:val="00FB2C6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FB2C68"/>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FB2C68"/>
    <w:rPr>
      <w:vertAlign w:val="superscript"/>
    </w:rPr>
  </w:style>
  <w:style w:type="paragraph" w:customStyle="1" w:styleId="aff1">
    <w:name w:val="Знак"/>
    <w:basedOn w:val="a"/>
    <w:rsid w:val="00FB2C68"/>
    <w:pPr>
      <w:spacing w:after="160" w:line="240" w:lineRule="exact"/>
    </w:pPr>
    <w:rPr>
      <w:rFonts w:ascii="Verdana" w:eastAsia="Times New Roman" w:hAnsi="Verdana" w:cs="Times New Roman"/>
      <w:sz w:val="20"/>
      <w:szCs w:val="20"/>
      <w:lang w:val="en-US"/>
    </w:rPr>
  </w:style>
  <w:style w:type="character" w:customStyle="1" w:styleId="17">
    <w:name w:val="Основной текст + Курсив1"/>
    <w:rsid w:val="00FB2C68"/>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FB2C68"/>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8">
    <w:name w:val="Текст сноски Знак1"/>
    <w:uiPriority w:val="99"/>
    <w:rsid w:val="00FB2C68"/>
    <w:rPr>
      <w:caps/>
      <w:lang w:eastAsia="ar-SA"/>
    </w:rPr>
  </w:style>
  <w:style w:type="character" w:customStyle="1" w:styleId="aff2">
    <w:name w:val="Сноска_"/>
    <w:rsid w:val="00FB2C68"/>
    <w:rPr>
      <w:sz w:val="16"/>
      <w:szCs w:val="16"/>
      <w:lang w:bidi="ar-SA"/>
    </w:rPr>
  </w:style>
  <w:style w:type="character" w:customStyle="1" w:styleId="CenturySchoolbook">
    <w:name w:val="Сноска + Century Schoolbook"/>
    <w:aliases w:val="9 pt,Курсив,Основной текст + Полужирный26"/>
    <w:semiHidden/>
    <w:rsid w:val="00FB2C68"/>
    <w:rPr>
      <w:rFonts w:ascii="Century Schoolbook" w:hAnsi="Century Schoolbook" w:cs="Century Schoolbook"/>
      <w:i/>
      <w:iCs/>
      <w:sz w:val="18"/>
      <w:szCs w:val="18"/>
      <w:lang w:bidi="ar-SA"/>
    </w:rPr>
  </w:style>
  <w:style w:type="character" w:customStyle="1" w:styleId="210">
    <w:name w:val="Основной текст + Полужирный21"/>
    <w:rsid w:val="00FB2C68"/>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FB2C68"/>
    <w:rPr>
      <w:rFonts w:ascii="Times New Roman" w:hAnsi="Times New Roman" w:cs="Times New Roman"/>
      <w:b/>
      <w:bCs/>
      <w:i/>
      <w:iCs/>
      <w:spacing w:val="0"/>
      <w:sz w:val="22"/>
      <w:szCs w:val="22"/>
      <w:lang w:bidi="ar-SA"/>
    </w:rPr>
  </w:style>
  <w:style w:type="character" w:customStyle="1" w:styleId="33">
    <w:name w:val="Основной текст + Курсив3"/>
    <w:uiPriority w:val="99"/>
    <w:rsid w:val="00FB2C68"/>
    <w:rPr>
      <w:rFonts w:ascii="Times New Roman" w:hAnsi="Times New Roman" w:cs="Times New Roman"/>
      <w:i/>
      <w:iCs/>
      <w:spacing w:val="0"/>
      <w:sz w:val="22"/>
      <w:szCs w:val="22"/>
      <w:lang w:bidi="ar-SA"/>
    </w:rPr>
  </w:style>
  <w:style w:type="character" w:customStyle="1" w:styleId="110">
    <w:name w:val="Основной текст (11) + Не курсив"/>
    <w:rsid w:val="00FB2C68"/>
    <w:rPr>
      <w:rFonts w:ascii="Times New Roman" w:hAnsi="Times New Roman" w:cs="Times New Roman"/>
      <w:b/>
      <w:bCs/>
      <w:i/>
      <w:iCs/>
      <w:spacing w:val="0"/>
      <w:sz w:val="22"/>
      <w:szCs w:val="22"/>
      <w:lang w:bidi="ar-SA"/>
    </w:rPr>
  </w:style>
  <w:style w:type="character" w:customStyle="1" w:styleId="1116">
    <w:name w:val="Основной текст (11)16"/>
    <w:rsid w:val="00FB2C68"/>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FB2C68"/>
    <w:rPr>
      <w:rFonts w:ascii="Arial" w:eastAsia="SimSun" w:hAnsi="Arial" w:cs="Mangal"/>
      <w:kern w:val="3"/>
      <w:sz w:val="24"/>
      <w:szCs w:val="24"/>
      <w:lang w:eastAsia="zh-CN" w:bidi="hi-IN"/>
    </w:rPr>
  </w:style>
  <w:style w:type="character" w:customStyle="1" w:styleId="aff3">
    <w:name w:val="Основной текст + Полужирный"/>
    <w:rsid w:val="00FB2C68"/>
    <w:rPr>
      <w:rFonts w:ascii="Century Schoolbook" w:hAnsi="Century Schoolbook"/>
      <w:b/>
      <w:bCs/>
      <w:sz w:val="24"/>
      <w:szCs w:val="24"/>
      <w:lang w:bidi="ar-SA"/>
    </w:rPr>
  </w:style>
  <w:style w:type="paragraph" w:customStyle="1" w:styleId="28">
    <w:name w:val="Абзац списка2"/>
    <w:basedOn w:val="a"/>
    <w:link w:val="ListParagraphChar"/>
    <w:uiPriority w:val="99"/>
    <w:rsid w:val="00FB2C68"/>
    <w:pPr>
      <w:suppressAutoHyphens/>
      <w:spacing w:after="0" w:line="360" w:lineRule="auto"/>
      <w:ind w:left="720"/>
    </w:pPr>
    <w:rPr>
      <w:rFonts w:ascii="Times New Roman" w:eastAsia="Times New Roman" w:hAnsi="Times New Roman" w:cs="Times New Roman"/>
      <w:kern w:val="1"/>
      <w:sz w:val="24"/>
      <w:szCs w:val="24"/>
      <w:lang w:eastAsia="ar-SA"/>
    </w:rPr>
  </w:style>
  <w:style w:type="character" w:styleId="aff4">
    <w:name w:val="annotation reference"/>
    <w:uiPriority w:val="99"/>
    <w:semiHidden/>
    <w:unhideWhenUsed/>
    <w:rsid w:val="00FB2C68"/>
    <w:rPr>
      <w:sz w:val="16"/>
      <w:szCs w:val="16"/>
    </w:rPr>
  </w:style>
  <w:style w:type="paragraph" w:customStyle="1" w:styleId="WW-12">
    <w:name w:val="WW-????????12"/>
    <w:basedOn w:val="a"/>
    <w:uiPriority w:val="99"/>
    <w:rsid w:val="00FB2C68"/>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5">
    <w:name w:val="??????"/>
    <w:basedOn w:val="WW-12"/>
    <w:uiPriority w:val="99"/>
    <w:rsid w:val="00FB2C68"/>
    <w:pPr>
      <w:ind w:firstLine="244"/>
    </w:pPr>
  </w:style>
  <w:style w:type="character" w:customStyle="1" w:styleId="Standard0">
    <w:name w:val="Standard Знак"/>
    <w:rsid w:val="00FB2C68"/>
    <w:rPr>
      <w:rFonts w:ascii="Times New Roman" w:hAnsi="Times New Roman"/>
      <w:kern w:val="3"/>
      <w:sz w:val="24"/>
      <w:szCs w:val="24"/>
      <w:lang w:bidi="ar-SA"/>
    </w:rPr>
  </w:style>
  <w:style w:type="paragraph" w:styleId="aff6">
    <w:name w:val="Block Text"/>
    <w:basedOn w:val="a"/>
    <w:semiHidden/>
    <w:rsid w:val="00FB2C68"/>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lang w:eastAsia="ru-RU"/>
    </w:rPr>
  </w:style>
  <w:style w:type="paragraph" w:customStyle="1" w:styleId="29">
    <w:name w:val="Без интервала2"/>
    <w:rsid w:val="00FB2C68"/>
    <w:pPr>
      <w:spacing w:after="0" w:line="240" w:lineRule="auto"/>
    </w:pPr>
    <w:rPr>
      <w:rFonts w:ascii="Calibri" w:eastAsia="Times New Roman" w:hAnsi="Calibri" w:cs="Calibri"/>
    </w:rPr>
  </w:style>
  <w:style w:type="character" w:customStyle="1" w:styleId="34">
    <w:name w:val="Основной текст + Полужирный3"/>
    <w:aliases w:val="Курсив7"/>
    <w:rsid w:val="00FB2C68"/>
    <w:rPr>
      <w:rFonts w:ascii="Times New Roman" w:hAnsi="Times New Roman" w:cs="Times New Roman"/>
      <w:b/>
      <w:bCs/>
      <w:i/>
      <w:iCs/>
      <w:spacing w:val="0"/>
      <w:sz w:val="22"/>
      <w:szCs w:val="22"/>
      <w:lang w:bidi="ar-SA"/>
    </w:rPr>
  </w:style>
  <w:style w:type="character" w:customStyle="1" w:styleId="527">
    <w:name w:val="Заголовок №527"/>
    <w:rsid w:val="00FB2C68"/>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FB2C68"/>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FB2C68"/>
  </w:style>
  <w:style w:type="character" w:styleId="aff7">
    <w:name w:val="Emphasis"/>
    <w:basedOn w:val="a0"/>
    <w:qFormat/>
    <w:rsid w:val="00FB2C68"/>
    <w:rPr>
      <w:i/>
      <w:iCs/>
    </w:rPr>
  </w:style>
  <w:style w:type="paragraph" w:customStyle="1" w:styleId="21">
    <w:name w:val="Средняя сетка 21"/>
    <w:basedOn w:val="a"/>
    <w:uiPriority w:val="1"/>
    <w:qFormat/>
    <w:rsid w:val="00FB2C68"/>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2">
    <w:name w:val="Основной Знак"/>
    <w:link w:val="af1"/>
    <w:rsid w:val="00FB2C68"/>
    <w:rPr>
      <w:rFonts w:ascii="NewtonCSanPin" w:eastAsia="Times New Roman" w:hAnsi="NewtonCSanPin" w:cs="Times New Roman"/>
      <w:color w:val="000000"/>
      <w:sz w:val="21"/>
      <w:szCs w:val="21"/>
    </w:rPr>
  </w:style>
  <w:style w:type="paragraph" w:styleId="aff8">
    <w:name w:val="Title"/>
    <w:basedOn w:val="a"/>
    <w:next w:val="a"/>
    <w:link w:val="aff9"/>
    <w:qFormat/>
    <w:rsid w:val="00FB2C68"/>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9">
    <w:name w:val="Название Знак"/>
    <w:basedOn w:val="a0"/>
    <w:link w:val="aff8"/>
    <w:rsid w:val="00FB2C68"/>
    <w:rPr>
      <w:rFonts w:ascii="Cambria" w:eastAsia="Calibri" w:hAnsi="Cambria" w:cs="Times New Roman"/>
      <w:b/>
      <w:bCs/>
      <w:kern w:val="28"/>
      <w:sz w:val="32"/>
      <w:szCs w:val="32"/>
      <w:lang w:eastAsia="ru-RU"/>
    </w:rPr>
  </w:style>
  <w:style w:type="character" w:customStyle="1" w:styleId="40">
    <w:name w:val="Заголовок 4 Знак"/>
    <w:basedOn w:val="a0"/>
    <w:link w:val="4"/>
    <w:rsid w:val="004A6B02"/>
    <w:rPr>
      <w:rFonts w:ascii="Calibri" w:eastAsia="Times New Roman" w:hAnsi="Calibri" w:cs="Times New Roman"/>
      <w:b/>
      <w:bCs/>
      <w:sz w:val="28"/>
      <w:szCs w:val="28"/>
      <w:lang w:eastAsia="ru-RU"/>
    </w:rPr>
  </w:style>
  <w:style w:type="character" w:customStyle="1" w:styleId="50">
    <w:name w:val="Заголовок 5 Знак"/>
    <w:basedOn w:val="a0"/>
    <w:link w:val="5"/>
    <w:rsid w:val="004A6B02"/>
    <w:rPr>
      <w:rFonts w:ascii="Times New Roman" w:eastAsia="Times New Roman" w:hAnsi="Times New Roman" w:cs="Times New Roman"/>
      <w:b/>
      <w:bCs/>
      <w:color w:val="000000"/>
      <w:sz w:val="24"/>
      <w:szCs w:val="24"/>
      <w:u w:color="FF9900"/>
      <w:lang w:eastAsia="ru-RU"/>
    </w:rPr>
  </w:style>
  <w:style w:type="character" w:customStyle="1" w:styleId="60">
    <w:name w:val="Заголовок 6 Знак"/>
    <w:basedOn w:val="a0"/>
    <w:link w:val="6"/>
    <w:rsid w:val="004A6B02"/>
    <w:rPr>
      <w:rFonts w:ascii="Times New Roman" w:eastAsia="Times New Roman" w:hAnsi="Times New Roman" w:cs="Times New Roman"/>
      <w:b/>
      <w:bCs/>
      <w:sz w:val="24"/>
      <w:szCs w:val="24"/>
      <w:u w:color="FF9900"/>
      <w:lang w:eastAsia="ru-RU"/>
    </w:rPr>
  </w:style>
  <w:style w:type="character" w:customStyle="1" w:styleId="70">
    <w:name w:val="Заголовок 7 Знак"/>
    <w:basedOn w:val="a0"/>
    <w:link w:val="7"/>
    <w:rsid w:val="004A6B02"/>
    <w:rPr>
      <w:rFonts w:ascii="Times New Roman" w:eastAsia="Times New Roman" w:hAnsi="Times New Roman" w:cs="Times New Roman"/>
      <w:b/>
      <w:bCs/>
      <w:sz w:val="24"/>
      <w:szCs w:val="24"/>
      <w:u w:color="FF9900"/>
      <w:lang w:eastAsia="ru-RU"/>
    </w:rPr>
  </w:style>
  <w:style w:type="character" w:customStyle="1" w:styleId="80">
    <w:name w:val="Заголовок 8 Знак"/>
    <w:basedOn w:val="a0"/>
    <w:link w:val="8"/>
    <w:rsid w:val="004A6B02"/>
    <w:rPr>
      <w:rFonts w:ascii="Times New Roman" w:eastAsia="Times New Roman" w:hAnsi="Times New Roman" w:cs="Times New Roman"/>
      <w:b/>
      <w:bCs/>
      <w:color w:val="000000"/>
      <w:sz w:val="36"/>
      <w:szCs w:val="36"/>
      <w:u w:color="FF9900"/>
      <w:lang w:eastAsia="ru-RU"/>
    </w:rPr>
  </w:style>
  <w:style w:type="character" w:customStyle="1" w:styleId="90">
    <w:name w:val="Заголовок 9 Знак"/>
    <w:basedOn w:val="a0"/>
    <w:link w:val="9"/>
    <w:rsid w:val="004A6B02"/>
    <w:rPr>
      <w:rFonts w:ascii="Times New Roman" w:eastAsia="Times New Roman" w:hAnsi="Times New Roman" w:cs="Times New Roman"/>
      <w:b/>
      <w:bCs/>
      <w:sz w:val="36"/>
      <w:szCs w:val="36"/>
      <w:u w:color="FF9900"/>
      <w:lang w:eastAsia="ru-RU"/>
    </w:rPr>
  </w:style>
  <w:style w:type="table" w:styleId="affa">
    <w:name w:val="Table Grid"/>
    <w:basedOn w:val="a1"/>
    <w:uiPriority w:val="59"/>
    <w:rsid w:val="004A6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
    <w:qFormat/>
    <w:rsid w:val="004A6B02"/>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Zag11">
    <w:name w:val="Zag_11"/>
    <w:rsid w:val="004A6B02"/>
  </w:style>
  <w:style w:type="paragraph" w:customStyle="1" w:styleId="19">
    <w:name w:val="основа1"/>
    <w:next w:val="afe"/>
    <w:link w:val="affb"/>
    <w:uiPriority w:val="1"/>
    <w:qFormat/>
    <w:rsid w:val="004A6B02"/>
    <w:pPr>
      <w:spacing w:after="0" w:line="240" w:lineRule="auto"/>
    </w:pPr>
    <w:rPr>
      <w:rFonts w:eastAsia="Times New Roman" w:cs="Times New Roman"/>
    </w:rPr>
  </w:style>
  <w:style w:type="paragraph" w:customStyle="1" w:styleId="u-2-msonormal">
    <w:name w:val="u-2-msonormal"/>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Strong"/>
    <w:basedOn w:val="a0"/>
    <w:uiPriority w:val="22"/>
    <w:qFormat/>
    <w:rsid w:val="004A6B02"/>
    <w:rPr>
      <w:rFonts w:cs="Times New Roman"/>
      <w:b/>
      <w:bCs/>
    </w:rPr>
  </w:style>
  <w:style w:type="character" w:customStyle="1" w:styleId="apple-style-span">
    <w:name w:val="apple-style-span"/>
    <w:rsid w:val="004A6B02"/>
  </w:style>
  <w:style w:type="paragraph" w:customStyle="1" w:styleId="1a">
    <w:name w:val="Основной текст1"/>
    <w:basedOn w:val="a"/>
    <w:next w:val="af"/>
    <w:unhideWhenUsed/>
    <w:rsid w:val="004A6B02"/>
    <w:pPr>
      <w:spacing w:after="120"/>
    </w:pPr>
    <w:rPr>
      <w:rFonts w:eastAsia="Times New Roman" w:cs="Times New Roman"/>
      <w:lang w:eastAsia="ru-RU"/>
    </w:rPr>
  </w:style>
  <w:style w:type="paragraph" w:customStyle="1" w:styleId="Zag1">
    <w:name w:val="Zag_1"/>
    <w:basedOn w:val="a"/>
    <w:uiPriority w:val="99"/>
    <w:rsid w:val="004A6B02"/>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4A6B0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Osnova1">
    <w:name w:val="Osnova1"/>
    <w:uiPriority w:val="99"/>
    <w:rsid w:val="004A6B02"/>
  </w:style>
  <w:style w:type="paragraph" w:customStyle="1" w:styleId="Zag2">
    <w:name w:val="Zag_2"/>
    <w:basedOn w:val="a"/>
    <w:uiPriority w:val="99"/>
    <w:rsid w:val="004A6B0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4A6B02"/>
  </w:style>
  <w:style w:type="paragraph" w:customStyle="1" w:styleId="Zag3">
    <w:name w:val="Zag_3"/>
    <w:basedOn w:val="a"/>
    <w:uiPriority w:val="99"/>
    <w:rsid w:val="004A6B0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4A6B02"/>
  </w:style>
  <w:style w:type="paragraph" w:customStyle="1" w:styleId="affd">
    <w:name w:val="Ξαϋχνϋι"/>
    <w:basedOn w:val="a"/>
    <w:uiPriority w:val="99"/>
    <w:rsid w:val="004A6B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e">
    <w:name w:val="Νξβϋι"/>
    <w:basedOn w:val="a"/>
    <w:uiPriority w:val="99"/>
    <w:rsid w:val="004A6B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4A6B0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4A6B0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4A6B0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character" w:customStyle="1" w:styleId="affb">
    <w:name w:val="Без интервала Знак"/>
    <w:aliases w:val="основа Знак"/>
    <w:basedOn w:val="a0"/>
    <w:link w:val="19"/>
    <w:uiPriority w:val="1"/>
    <w:locked/>
    <w:rsid w:val="004A6B02"/>
    <w:rPr>
      <w:rFonts w:eastAsia="Times New Roman" w:cs="Times New Roman"/>
    </w:rPr>
  </w:style>
  <w:style w:type="paragraph" w:customStyle="1" w:styleId="Style20">
    <w:name w:val="Style20"/>
    <w:basedOn w:val="a"/>
    <w:rsid w:val="004A6B02"/>
    <w:pPr>
      <w:widowControl w:val="0"/>
      <w:autoSpaceDE w:val="0"/>
      <w:autoSpaceDN w:val="0"/>
      <w:adjustRightInd w:val="0"/>
      <w:spacing w:after="0" w:line="240" w:lineRule="exact"/>
      <w:ind w:firstLine="288"/>
      <w:jc w:val="both"/>
    </w:pPr>
    <w:rPr>
      <w:rFonts w:ascii="Cambria" w:eastAsia="Times New Roman" w:hAnsi="Cambria" w:cs="Times New Roman"/>
      <w:sz w:val="24"/>
      <w:szCs w:val="24"/>
      <w:lang w:eastAsia="ru-RU"/>
    </w:rPr>
  </w:style>
  <w:style w:type="character" w:customStyle="1" w:styleId="FontStyle87">
    <w:name w:val="Font Style87"/>
    <w:basedOn w:val="a0"/>
    <w:rsid w:val="004A6B02"/>
    <w:rPr>
      <w:rFonts w:ascii="Microsoft Sans Serif" w:hAnsi="Microsoft Sans Serif" w:cs="Microsoft Sans Serif"/>
      <w:sz w:val="16"/>
      <w:szCs w:val="16"/>
    </w:rPr>
  </w:style>
  <w:style w:type="character" w:styleId="afff">
    <w:name w:val="page number"/>
    <w:basedOn w:val="a0"/>
    <w:rsid w:val="004A6B02"/>
    <w:rPr>
      <w:rFonts w:cs="Times New Roman"/>
    </w:rPr>
  </w:style>
  <w:style w:type="paragraph" w:customStyle="1" w:styleId="Style5">
    <w:name w:val="Style5"/>
    <w:basedOn w:val="a"/>
    <w:rsid w:val="004A6B02"/>
    <w:pPr>
      <w:widowControl w:val="0"/>
      <w:autoSpaceDE w:val="0"/>
      <w:autoSpaceDN w:val="0"/>
      <w:adjustRightInd w:val="0"/>
      <w:spacing w:after="0" w:line="331" w:lineRule="exact"/>
      <w:ind w:firstLine="120"/>
      <w:jc w:val="both"/>
    </w:pPr>
    <w:rPr>
      <w:rFonts w:ascii="Calibri" w:eastAsia="Times New Roman" w:hAnsi="Calibri" w:cs="Times New Roman"/>
      <w:sz w:val="24"/>
      <w:szCs w:val="24"/>
      <w:lang w:eastAsia="ru-RU"/>
    </w:rPr>
  </w:style>
  <w:style w:type="paragraph" w:customStyle="1" w:styleId="Style7">
    <w:name w:val="Style7"/>
    <w:basedOn w:val="a"/>
    <w:rsid w:val="004A6B02"/>
    <w:pPr>
      <w:widowControl w:val="0"/>
      <w:autoSpaceDE w:val="0"/>
      <w:autoSpaceDN w:val="0"/>
      <w:adjustRightInd w:val="0"/>
      <w:spacing w:after="0" w:line="341" w:lineRule="exact"/>
      <w:ind w:firstLine="859"/>
      <w:jc w:val="both"/>
    </w:pPr>
    <w:rPr>
      <w:rFonts w:ascii="Calibri" w:eastAsia="Times New Roman" w:hAnsi="Calibri" w:cs="Times New Roman"/>
      <w:sz w:val="24"/>
      <w:szCs w:val="24"/>
      <w:lang w:eastAsia="ru-RU"/>
    </w:rPr>
  </w:style>
  <w:style w:type="character" w:customStyle="1" w:styleId="FontStyle85">
    <w:name w:val="Font Style85"/>
    <w:basedOn w:val="a0"/>
    <w:rsid w:val="004A6B02"/>
    <w:rPr>
      <w:rFonts w:ascii="Times New Roman" w:hAnsi="Times New Roman" w:cs="Times New Roman"/>
      <w:sz w:val="22"/>
      <w:szCs w:val="22"/>
    </w:rPr>
  </w:style>
  <w:style w:type="character" w:customStyle="1" w:styleId="FontStyle100">
    <w:name w:val="Font Style100"/>
    <w:basedOn w:val="a0"/>
    <w:rsid w:val="004A6B02"/>
    <w:rPr>
      <w:rFonts w:ascii="Calibri" w:hAnsi="Calibri" w:cs="Calibri"/>
      <w:sz w:val="26"/>
      <w:szCs w:val="26"/>
    </w:rPr>
  </w:style>
  <w:style w:type="character" w:customStyle="1" w:styleId="FontStyle101">
    <w:name w:val="Font Style101"/>
    <w:basedOn w:val="a0"/>
    <w:rsid w:val="004A6B02"/>
    <w:rPr>
      <w:rFonts w:ascii="Calibri" w:hAnsi="Calibri" w:cs="Calibri"/>
      <w:b/>
      <w:bCs/>
      <w:sz w:val="26"/>
      <w:szCs w:val="26"/>
    </w:rPr>
  </w:style>
  <w:style w:type="table" w:customStyle="1" w:styleId="1b">
    <w:name w:val="Сетка таблицы1"/>
    <w:basedOn w:val="a1"/>
    <w:next w:val="affa"/>
    <w:rsid w:val="004A6B0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МОН Знак"/>
    <w:basedOn w:val="a0"/>
    <w:link w:val="afff1"/>
    <w:locked/>
    <w:rsid w:val="004A6B02"/>
    <w:rPr>
      <w:rFonts w:cs="Times New Roman"/>
      <w:sz w:val="24"/>
      <w:szCs w:val="24"/>
      <w:lang w:eastAsia="ru-RU"/>
    </w:rPr>
  </w:style>
  <w:style w:type="paragraph" w:customStyle="1" w:styleId="afff1">
    <w:name w:val="МОН"/>
    <w:basedOn w:val="a"/>
    <w:link w:val="afff0"/>
    <w:rsid w:val="004A6B02"/>
    <w:pPr>
      <w:spacing w:after="0" w:line="360" w:lineRule="auto"/>
      <w:ind w:firstLine="709"/>
      <w:jc w:val="both"/>
    </w:pPr>
    <w:rPr>
      <w:rFonts w:cs="Times New Roman"/>
      <w:sz w:val="24"/>
      <w:szCs w:val="24"/>
      <w:lang w:eastAsia="ru-RU"/>
    </w:rPr>
  </w:style>
  <w:style w:type="character" w:customStyle="1" w:styleId="150">
    <w:name w:val="Знак15"/>
    <w:basedOn w:val="a0"/>
    <w:locked/>
    <w:rsid w:val="004A6B02"/>
    <w:rPr>
      <w:rFonts w:eastAsia="MS Mincho" w:cs="Times New Roman"/>
      <w:b/>
      <w:bCs/>
      <w:color w:val="993300"/>
      <w:sz w:val="28"/>
      <w:szCs w:val="28"/>
      <w:u w:color="FF9900"/>
      <w:lang w:val="ru-RU" w:eastAsia="ru-RU" w:bidi="ar-SA"/>
    </w:rPr>
  </w:style>
  <w:style w:type="character" w:customStyle="1" w:styleId="81">
    <w:name w:val="Знак8"/>
    <w:basedOn w:val="a0"/>
    <w:locked/>
    <w:rsid w:val="004A6B02"/>
    <w:rPr>
      <w:rFonts w:ascii="Monotype Corsiva" w:eastAsia="Times New Roman" w:hAnsi="Monotype Corsiva" w:cs="Monotype Corsiva"/>
      <w:b/>
      <w:bCs/>
      <w:color w:val="993300"/>
      <w:sz w:val="48"/>
      <w:szCs w:val="48"/>
      <w:u w:color="FF9900"/>
      <w:effect w:val="sparkle"/>
      <w:lang w:val="ru-RU" w:eastAsia="ru-RU" w:bidi="ar-SA"/>
    </w:rPr>
  </w:style>
  <w:style w:type="character" w:customStyle="1" w:styleId="61">
    <w:name w:val="Знак6"/>
    <w:basedOn w:val="a0"/>
    <w:locked/>
    <w:rsid w:val="004A6B02"/>
    <w:rPr>
      <w:rFonts w:ascii="Monotype Corsiva" w:eastAsia="Times New Roman" w:hAnsi="Monotype Corsiva" w:cs="Monotype Corsiva"/>
      <w:b/>
      <w:bCs/>
      <w:color w:val="993300"/>
      <w:sz w:val="48"/>
      <w:szCs w:val="48"/>
      <w:u w:color="FF9900"/>
      <w:effect w:val="sparkle"/>
      <w:lang w:val="ru-RU" w:eastAsia="ru-RU" w:bidi="ar-SA"/>
    </w:rPr>
  </w:style>
  <w:style w:type="paragraph" w:styleId="afff2">
    <w:name w:val="Plain Text"/>
    <w:basedOn w:val="a"/>
    <w:link w:val="afff3"/>
    <w:rsid w:val="004A6B02"/>
    <w:pPr>
      <w:spacing w:after="0" w:line="240" w:lineRule="auto"/>
    </w:pPr>
    <w:rPr>
      <w:rFonts w:ascii="Courier New" w:eastAsia="Times New Roman" w:hAnsi="Courier New" w:cs="Courier New"/>
      <w:sz w:val="24"/>
      <w:szCs w:val="24"/>
      <w:u w:color="FF9900"/>
      <w:lang w:eastAsia="ru-RU"/>
    </w:rPr>
  </w:style>
  <w:style w:type="character" w:customStyle="1" w:styleId="afff3">
    <w:name w:val="Текст Знак"/>
    <w:basedOn w:val="a0"/>
    <w:link w:val="afff2"/>
    <w:rsid w:val="004A6B02"/>
    <w:rPr>
      <w:rFonts w:ascii="Courier New" w:eastAsia="Times New Roman" w:hAnsi="Courier New" w:cs="Courier New"/>
      <w:sz w:val="24"/>
      <w:szCs w:val="24"/>
      <w:u w:color="FF9900"/>
      <w:lang w:eastAsia="ru-RU"/>
    </w:rPr>
  </w:style>
  <w:style w:type="paragraph" w:styleId="35">
    <w:name w:val="Body Text 3"/>
    <w:basedOn w:val="a"/>
    <w:link w:val="36"/>
    <w:rsid w:val="004A6B02"/>
    <w:pPr>
      <w:spacing w:after="0" w:line="240" w:lineRule="auto"/>
    </w:pPr>
    <w:rPr>
      <w:rFonts w:ascii="Times New Roman" w:eastAsia="Times New Roman" w:hAnsi="Times New Roman" w:cs="Times New Roman"/>
      <w:b/>
      <w:bCs/>
      <w:sz w:val="28"/>
      <w:szCs w:val="28"/>
      <w:u w:color="FF9900"/>
      <w:lang w:eastAsia="ru-RU"/>
    </w:rPr>
  </w:style>
  <w:style w:type="character" w:customStyle="1" w:styleId="36">
    <w:name w:val="Основной текст 3 Знак"/>
    <w:basedOn w:val="a0"/>
    <w:link w:val="35"/>
    <w:rsid w:val="004A6B02"/>
    <w:rPr>
      <w:rFonts w:ascii="Times New Roman" w:eastAsia="Times New Roman" w:hAnsi="Times New Roman" w:cs="Times New Roman"/>
      <w:b/>
      <w:bCs/>
      <w:sz w:val="28"/>
      <w:szCs w:val="28"/>
      <w:u w:color="FF9900"/>
      <w:lang w:eastAsia="ru-RU"/>
    </w:rPr>
  </w:style>
  <w:style w:type="paragraph" w:styleId="37">
    <w:name w:val="Body Text Indent 3"/>
    <w:basedOn w:val="a"/>
    <w:link w:val="38"/>
    <w:rsid w:val="004A6B02"/>
    <w:pPr>
      <w:spacing w:after="0" w:line="240" w:lineRule="auto"/>
      <w:ind w:firstLine="708"/>
      <w:jc w:val="both"/>
    </w:pPr>
    <w:rPr>
      <w:rFonts w:ascii="Times New Roman" w:eastAsia="Times New Roman" w:hAnsi="Times New Roman" w:cs="Times New Roman"/>
      <w:color w:val="000000"/>
      <w:sz w:val="28"/>
      <w:szCs w:val="28"/>
      <w:u w:color="FF9900"/>
      <w:lang w:eastAsia="ru-RU"/>
    </w:rPr>
  </w:style>
  <w:style w:type="character" w:customStyle="1" w:styleId="38">
    <w:name w:val="Основной текст с отступом 3 Знак"/>
    <w:basedOn w:val="a0"/>
    <w:link w:val="37"/>
    <w:rsid w:val="004A6B02"/>
    <w:rPr>
      <w:rFonts w:ascii="Times New Roman" w:eastAsia="Times New Roman" w:hAnsi="Times New Roman" w:cs="Times New Roman"/>
      <w:color w:val="000000"/>
      <w:sz w:val="28"/>
      <w:szCs w:val="28"/>
      <w:u w:color="FF9900"/>
      <w:lang w:eastAsia="ru-RU"/>
    </w:rPr>
  </w:style>
  <w:style w:type="character" w:customStyle="1" w:styleId="2a">
    <w:name w:val="Знак Знак2"/>
    <w:basedOn w:val="a0"/>
    <w:rsid w:val="004A6B02"/>
    <w:rPr>
      <w:rFonts w:cs="Times New Roman"/>
      <w:sz w:val="24"/>
      <w:szCs w:val="24"/>
      <w:lang w:val="ru-RU" w:eastAsia="ru-RU" w:bidi="ar-SA"/>
    </w:rPr>
  </w:style>
  <w:style w:type="character" w:customStyle="1" w:styleId="1c">
    <w:name w:val="Знак Знак1"/>
    <w:basedOn w:val="a0"/>
    <w:rsid w:val="004A6B02"/>
    <w:rPr>
      <w:rFonts w:ascii="Calibri" w:eastAsia="Times New Roman" w:hAnsi="Calibri" w:cs="Times New Roman"/>
      <w:sz w:val="22"/>
      <w:szCs w:val="22"/>
      <w:lang w:val="ru-RU" w:eastAsia="en-US" w:bidi="ar-SA"/>
    </w:rPr>
  </w:style>
  <w:style w:type="character" w:customStyle="1" w:styleId="postbody">
    <w:name w:val="postbody"/>
    <w:basedOn w:val="a0"/>
    <w:rsid w:val="004A6B02"/>
    <w:rPr>
      <w:rFonts w:cs="Times New Roman"/>
    </w:rPr>
  </w:style>
  <w:style w:type="character" w:customStyle="1" w:styleId="afff4">
    <w:name w:val="Знак Знак"/>
    <w:basedOn w:val="a0"/>
    <w:rsid w:val="004A6B02"/>
    <w:rPr>
      <w:rFonts w:cs="Times New Roman"/>
      <w:sz w:val="28"/>
      <w:lang w:val="ru-RU" w:eastAsia="ru-RU" w:bidi="ar-SA"/>
    </w:rPr>
  </w:style>
  <w:style w:type="paragraph" w:customStyle="1" w:styleId="1d">
    <w:name w:val="заголовок 1"/>
    <w:basedOn w:val="a"/>
    <w:next w:val="a"/>
    <w:rsid w:val="004A6B02"/>
    <w:pPr>
      <w:keepNext/>
      <w:autoSpaceDE w:val="0"/>
      <w:autoSpaceDN w:val="0"/>
      <w:adjustRightInd w:val="0"/>
      <w:spacing w:before="240" w:after="60" w:line="240" w:lineRule="auto"/>
    </w:pPr>
    <w:rPr>
      <w:rFonts w:ascii="Arial" w:eastAsia="Times New Roman" w:hAnsi="Arial" w:cs="Arial"/>
      <w:b/>
      <w:bCs/>
      <w:kern w:val="28"/>
      <w:sz w:val="28"/>
      <w:szCs w:val="28"/>
      <w:lang w:eastAsia="ru-RU"/>
    </w:rPr>
  </w:style>
  <w:style w:type="paragraph" w:customStyle="1" w:styleId="2b">
    <w:name w:val="заголовок 2"/>
    <w:basedOn w:val="a"/>
    <w:next w:val="a"/>
    <w:rsid w:val="004A6B02"/>
    <w:pPr>
      <w:keepNext/>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39">
    <w:name w:val="заголовок 3"/>
    <w:basedOn w:val="a"/>
    <w:next w:val="a"/>
    <w:rsid w:val="004A6B02"/>
    <w:pPr>
      <w:keepNext/>
      <w:autoSpaceDE w:val="0"/>
      <w:autoSpaceDN w:val="0"/>
      <w:adjustRightInd w:val="0"/>
      <w:spacing w:before="240" w:after="60" w:line="240" w:lineRule="auto"/>
    </w:pPr>
    <w:rPr>
      <w:rFonts w:ascii="Arial" w:eastAsia="Times New Roman" w:hAnsi="Arial" w:cs="Arial"/>
      <w:sz w:val="24"/>
      <w:szCs w:val="24"/>
      <w:lang w:eastAsia="ru-RU"/>
    </w:rPr>
  </w:style>
  <w:style w:type="paragraph" w:customStyle="1" w:styleId="2c">
    <w:name w:val="çàãîëîâîê 2"/>
    <w:basedOn w:val="a"/>
    <w:next w:val="a"/>
    <w:rsid w:val="004A6B02"/>
    <w:pPr>
      <w:keepNext/>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Style2">
    <w:name w:val="Style2"/>
    <w:basedOn w:val="a"/>
    <w:rsid w:val="004A6B02"/>
    <w:pPr>
      <w:widowControl w:val="0"/>
      <w:autoSpaceDE w:val="0"/>
      <w:autoSpaceDN w:val="0"/>
      <w:adjustRightInd w:val="0"/>
      <w:spacing w:after="0" w:line="341"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4A6B02"/>
    <w:pPr>
      <w:widowControl w:val="0"/>
      <w:autoSpaceDE w:val="0"/>
      <w:autoSpaceDN w:val="0"/>
      <w:adjustRightInd w:val="0"/>
      <w:spacing w:after="0" w:line="265" w:lineRule="exact"/>
      <w:ind w:firstLine="31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4A6B02"/>
    <w:rPr>
      <w:rFonts w:ascii="Times New Roman" w:hAnsi="Times New Roman" w:cs="Times New Roman"/>
      <w:i/>
      <w:iCs/>
      <w:sz w:val="22"/>
      <w:szCs w:val="22"/>
    </w:rPr>
  </w:style>
  <w:style w:type="character" w:customStyle="1" w:styleId="FontStyle12">
    <w:name w:val="Font Style12"/>
    <w:basedOn w:val="a0"/>
    <w:rsid w:val="004A6B02"/>
    <w:rPr>
      <w:rFonts w:ascii="Times New Roman" w:hAnsi="Times New Roman" w:cs="Times New Roman"/>
      <w:b/>
      <w:bCs/>
      <w:i/>
      <w:iCs/>
      <w:sz w:val="22"/>
      <w:szCs w:val="22"/>
    </w:rPr>
  </w:style>
  <w:style w:type="character" w:customStyle="1" w:styleId="FontStyle13">
    <w:name w:val="Font Style13"/>
    <w:basedOn w:val="a0"/>
    <w:rsid w:val="004A6B02"/>
    <w:rPr>
      <w:rFonts w:ascii="Calibri" w:hAnsi="Calibri" w:cs="Calibri"/>
      <w:sz w:val="34"/>
      <w:szCs w:val="34"/>
    </w:rPr>
  </w:style>
  <w:style w:type="character" w:customStyle="1" w:styleId="FontStyle14">
    <w:name w:val="Font Style14"/>
    <w:basedOn w:val="a0"/>
    <w:rsid w:val="004A6B02"/>
    <w:rPr>
      <w:rFonts w:ascii="Times New Roman" w:hAnsi="Times New Roman" w:cs="Times New Roman"/>
      <w:sz w:val="22"/>
      <w:szCs w:val="22"/>
    </w:rPr>
  </w:style>
  <w:style w:type="character" w:customStyle="1" w:styleId="91">
    <w:name w:val="Знак9"/>
    <w:basedOn w:val="a0"/>
    <w:rsid w:val="004A6B02"/>
    <w:rPr>
      <w:rFonts w:eastAsia="Times New Roman" w:cs="Times New Roman"/>
      <w:color w:val="000000"/>
      <w:sz w:val="28"/>
      <w:szCs w:val="28"/>
      <w:u w:color="FF9900"/>
      <w:lang w:val="ru-RU" w:eastAsia="ru-RU" w:bidi="ar-SA"/>
    </w:rPr>
  </w:style>
  <w:style w:type="paragraph" w:customStyle="1" w:styleId="Style11">
    <w:name w:val="Style11"/>
    <w:basedOn w:val="a"/>
    <w:rsid w:val="004A6B02"/>
    <w:pPr>
      <w:widowControl w:val="0"/>
      <w:autoSpaceDE w:val="0"/>
      <w:autoSpaceDN w:val="0"/>
      <w:adjustRightInd w:val="0"/>
      <w:spacing w:after="0" w:line="342" w:lineRule="exact"/>
      <w:ind w:firstLine="706"/>
      <w:jc w:val="both"/>
    </w:pPr>
    <w:rPr>
      <w:rFonts w:ascii="Calibri" w:eastAsia="Times New Roman" w:hAnsi="Calibri" w:cs="Times New Roman"/>
      <w:sz w:val="24"/>
      <w:szCs w:val="24"/>
      <w:lang w:eastAsia="ru-RU"/>
    </w:rPr>
  </w:style>
  <w:style w:type="paragraph" w:customStyle="1" w:styleId="Style1">
    <w:name w:val="Style1"/>
    <w:basedOn w:val="a"/>
    <w:rsid w:val="004A6B02"/>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99">
    <w:name w:val="Font Style99"/>
    <w:basedOn w:val="a0"/>
    <w:rsid w:val="004A6B02"/>
    <w:rPr>
      <w:rFonts w:ascii="Calibri" w:hAnsi="Calibri" w:cs="Calibri"/>
      <w:sz w:val="20"/>
      <w:szCs w:val="20"/>
    </w:rPr>
  </w:style>
  <w:style w:type="paragraph" w:customStyle="1" w:styleId="82">
    <w:name w:val="заголовок 8"/>
    <w:basedOn w:val="a"/>
    <w:next w:val="a"/>
    <w:rsid w:val="004A6B02"/>
    <w:pPr>
      <w:keepNext/>
      <w:autoSpaceDE w:val="0"/>
      <w:autoSpaceDN w:val="0"/>
      <w:spacing w:after="0" w:line="240" w:lineRule="auto"/>
    </w:pPr>
    <w:rPr>
      <w:rFonts w:ascii="Times New Roman" w:eastAsia="Times New Roman" w:hAnsi="Times New Roman" w:cs="Times New Roman"/>
      <w:i/>
      <w:iCs/>
      <w:sz w:val="24"/>
      <w:szCs w:val="24"/>
      <w:lang w:eastAsia="ru-RU"/>
    </w:rPr>
  </w:style>
  <w:style w:type="paragraph" w:customStyle="1" w:styleId="62">
    <w:name w:val="заголовок 6"/>
    <w:basedOn w:val="a"/>
    <w:next w:val="a"/>
    <w:rsid w:val="004A6B02"/>
    <w:pPr>
      <w:keepNext/>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71">
    <w:name w:val="заголовок 7"/>
    <w:basedOn w:val="a"/>
    <w:next w:val="a"/>
    <w:rsid w:val="004A6B02"/>
    <w:pPr>
      <w:keepNext/>
      <w:autoSpaceDE w:val="0"/>
      <w:autoSpaceDN w:val="0"/>
      <w:spacing w:after="0" w:line="240" w:lineRule="auto"/>
      <w:jc w:val="both"/>
    </w:pPr>
    <w:rPr>
      <w:rFonts w:ascii="Times New Roman" w:eastAsia="Times New Roman" w:hAnsi="Times New Roman" w:cs="Times New Roman"/>
      <w:b/>
      <w:bCs/>
      <w:sz w:val="24"/>
      <w:szCs w:val="24"/>
      <w:lang w:eastAsia="ru-RU"/>
    </w:rPr>
  </w:style>
  <w:style w:type="paragraph" w:customStyle="1" w:styleId="42">
    <w:name w:val="заголовок 4"/>
    <w:basedOn w:val="a"/>
    <w:next w:val="a"/>
    <w:rsid w:val="004A6B02"/>
    <w:pPr>
      <w:keepNext/>
      <w:autoSpaceDE w:val="0"/>
      <w:autoSpaceDN w:val="0"/>
      <w:spacing w:after="0" w:line="240" w:lineRule="auto"/>
      <w:jc w:val="both"/>
    </w:pPr>
    <w:rPr>
      <w:rFonts w:ascii="Times New Roman" w:eastAsia="Times New Roman" w:hAnsi="Times New Roman" w:cs="Times New Roman"/>
      <w:i/>
      <w:iCs/>
      <w:sz w:val="28"/>
      <w:szCs w:val="28"/>
      <w:lang w:eastAsia="ru-RU"/>
    </w:rPr>
  </w:style>
  <w:style w:type="paragraph" w:customStyle="1" w:styleId="Style46">
    <w:name w:val="Style46"/>
    <w:basedOn w:val="a"/>
    <w:rsid w:val="004A6B02"/>
    <w:pPr>
      <w:widowControl w:val="0"/>
      <w:autoSpaceDE w:val="0"/>
      <w:autoSpaceDN w:val="0"/>
      <w:adjustRightInd w:val="0"/>
      <w:spacing w:after="0" w:line="240" w:lineRule="exact"/>
      <w:ind w:firstLine="283"/>
      <w:jc w:val="both"/>
    </w:pPr>
    <w:rPr>
      <w:rFonts w:ascii="Cambria" w:eastAsia="Times New Roman" w:hAnsi="Cambria" w:cs="Times New Roman"/>
      <w:sz w:val="24"/>
      <w:szCs w:val="24"/>
      <w:lang w:eastAsia="ru-RU"/>
    </w:rPr>
  </w:style>
  <w:style w:type="character" w:customStyle="1" w:styleId="FontStyle86">
    <w:name w:val="Font Style86"/>
    <w:basedOn w:val="a0"/>
    <w:rsid w:val="004A6B02"/>
    <w:rPr>
      <w:rFonts w:ascii="Microsoft Sans Serif" w:hAnsi="Microsoft Sans Serif" w:cs="Microsoft Sans Serif"/>
      <w:sz w:val="14"/>
      <w:szCs w:val="14"/>
    </w:rPr>
  </w:style>
  <w:style w:type="character" w:customStyle="1" w:styleId="FontStyle92">
    <w:name w:val="Font Style92"/>
    <w:basedOn w:val="a0"/>
    <w:rsid w:val="004A6B02"/>
    <w:rPr>
      <w:rFonts w:ascii="Arial" w:hAnsi="Arial" w:cs="Arial"/>
      <w:b/>
      <w:bCs/>
      <w:sz w:val="18"/>
      <w:szCs w:val="18"/>
    </w:rPr>
  </w:style>
  <w:style w:type="character" w:customStyle="1" w:styleId="FontStyle94">
    <w:name w:val="Font Style94"/>
    <w:basedOn w:val="a0"/>
    <w:rsid w:val="004A6B02"/>
    <w:rPr>
      <w:rFonts w:ascii="Arial" w:hAnsi="Arial" w:cs="Arial"/>
      <w:sz w:val="18"/>
      <w:szCs w:val="18"/>
    </w:rPr>
  </w:style>
  <w:style w:type="paragraph" w:customStyle="1" w:styleId="fr1">
    <w:name w:val="fr1"/>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rsid w:val="004A6B02"/>
    <w:pPr>
      <w:spacing w:before="100" w:beforeAutospacing="1" w:after="100" w:afterAutospacing="1" w:line="240" w:lineRule="auto"/>
      <w:jc w:val="center"/>
    </w:pPr>
    <w:rPr>
      <w:rFonts w:ascii="Arial CYR" w:eastAsia="Arial Unicode MS" w:hAnsi="Arial CYR" w:cs="Arial CYR"/>
      <w:b/>
      <w:bCs/>
      <w:sz w:val="24"/>
      <w:szCs w:val="24"/>
      <w:lang w:eastAsia="ru-RU"/>
    </w:rPr>
  </w:style>
  <w:style w:type="character" w:styleId="afff5">
    <w:name w:val="FollowedHyperlink"/>
    <w:basedOn w:val="a0"/>
    <w:rsid w:val="004A6B02"/>
    <w:rPr>
      <w:rFonts w:cs="Times New Roman"/>
      <w:color w:val="800080"/>
      <w:u w:val="single"/>
    </w:rPr>
  </w:style>
  <w:style w:type="paragraph" w:customStyle="1" w:styleId="style6">
    <w:name w:val="style6"/>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0">
    <w:name w:val="style7"/>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style18"/>
    <w:basedOn w:val="a0"/>
    <w:rsid w:val="004A6B02"/>
    <w:rPr>
      <w:rFonts w:ascii="Times New Roman" w:hAnsi="Times New Roman" w:cs="Times New Roman"/>
    </w:rPr>
  </w:style>
  <w:style w:type="character" w:customStyle="1" w:styleId="fontstyle20">
    <w:name w:val="fontstyle20"/>
    <w:basedOn w:val="a0"/>
    <w:rsid w:val="004A6B02"/>
    <w:rPr>
      <w:rFonts w:ascii="Times New Roman" w:hAnsi="Times New Roman" w:cs="Times New Roman"/>
    </w:rPr>
  </w:style>
  <w:style w:type="paragraph" w:customStyle="1" w:styleId="msg-header-from">
    <w:name w:val="msg-header-from"/>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d">
    <w:name w:val="List 2"/>
    <w:basedOn w:val="a"/>
    <w:rsid w:val="004A6B02"/>
    <w:pPr>
      <w:spacing w:after="0" w:line="240" w:lineRule="auto"/>
      <w:ind w:left="566" w:hanging="283"/>
    </w:pPr>
    <w:rPr>
      <w:rFonts w:ascii="Times New Roman" w:eastAsia="Times New Roman" w:hAnsi="Times New Roman" w:cs="Times New Roman"/>
      <w:sz w:val="24"/>
      <w:szCs w:val="24"/>
      <w:lang w:eastAsia="ru-RU"/>
    </w:rPr>
  </w:style>
  <w:style w:type="paragraph" w:customStyle="1" w:styleId="Style4">
    <w:name w:val="Style4"/>
    <w:basedOn w:val="a"/>
    <w:rsid w:val="004A6B02"/>
    <w:pPr>
      <w:widowControl w:val="0"/>
      <w:autoSpaceDE w:val="0"/>
      <w:autoSpaceDN w:val="0"/>
      <w:adjustRightInd w:val="0"/>
      <w:spacing w:after="0" w:line="244" w:lineRule="exact"/>
      <w:ind w:firstLine="331"/>
      <w:jc w:val="both"/>
    </w:pPr>
    <w:rPr>
      <w:rFonts w:ascii="Times New Roman" w:eastAsia="Times New Roman" w:hAnsi="Times New Roman" w:cs="Times New Roman"/>
      <w:sz w:val="24"/>
      <w:szCs w:val="24"/>
      <w:lang w:eastAsia="ru-RU"/>
    </w:rPr>
  </w:style>
  <w:style w:type="character" w:customStyle="1" w:styleId="ebody">
    <w:name w:val="ebody"/>
    <w:basedOn w:val="a0"/>
    <w:rsid w:val="004A6B02"/>
    <w:rPr>
      <w:rFonts w:cs="Times New Roman"/>
    </w:rPr>
  </w:style>
  <w:style w:type="character" w:customStyle="1" w:styleId="180">
    <w:name w:val="Знак18"/>
    <w:basedOn w:val="a0"/>
    <w:rsid w:val="004A6B02"/>
    <w:rPr>
      <w:rFonts w:ascii="Arial" w:hAnsi="Arial" w:cs="Arial"/>
      <w:b/>
      <w:bCs/>
      <w:kern w:val="32"/>
      <w:sz w:val="32"/>
      <w:szCs w:val="32"/>
      <w:lang w:val="en-US" w:eastAsia="ru-RU" w:bidi="ar-SA"/>
    </w:rPr>
  </w:style>
  <w:style w:type="character" w:customStyle="1" w:styleId="170">
    <w:name w:val="Знак17"/>
    <w:basedOn w:val="a0"/>
    <w:rsid w:val="004A6B02"/>
    <w:rPr>
      <w:rFonts w:ascii="Calibri" w:eastAsia="Times New Roman" w:hAnsi="Calibri" w:cs="Times New Roman"/>
      <w:b/>
      <w:bCs/>
      <w:sz w:val="28"/>
      <w:szCs w:val="28"/>
      <w:u w:color="FF9900"/>
      <w:lang w:val="ru-RU" w:eastAsia="ru-RU" w:bidi="ar-SA"/>
    </w:rPr>
  </w:style>
  <w:style w:type="character" w:customStyle="1" w:styleId="160">
    <w:name w:val="Знак16"/>
    <w:basedOn w:val="a0"/>
    <w:rsid w:val="004A6B02"/>
    <w:rPr>
      <w:rFonts w:ascii="Arial" w:hAnsi="Arial" w:cs="Arial"/>
      <w:b/>
      <w:bCs/>
      <w:sz w:val="26"/>
      <w:szCs w:val="26"/>
      <w:lang w:val="en-US" w:eastAsia="ru-RU" w:bidi="ar-SA"/>
    </w:rPr>
  </w:style>
  <w:style w:type="character" w:customStyle="1" w:styleId="2e">
    <w:name w:val="Знак2"/>
    <w:basedOn w:val="a0"/>
    <w:rsid w:val="004A6B02"/>
    <w:rPr>
      <w:rFonts w:ascii="Calibri" w:eastAsia="Times New Roman" w:hAnsi="Calibri" w:cs="Times New Roman"/>
      <w:b/>
      <w:bCs/>
      <w:sz w:val="28"/>
      <w:szCs w:val="28"/>
      <w:lang w:val="ru-RU" w:eastAsia="ru-RU" w:bidi="ar-SA"/>
    </w:rPr>
  </w:style>
  <w:style w:type="character" w:customStyle="1" w:styleId="140">
    <w:name w:val="Знак14"/>
    <w:basedOn w:val="a0"/>
    <w:rsid w:val="004A6B02"/>
    <w:rPr>
      <w:rFonts w:ascii="Calibri" w:eastAsia="Times New Roman" w:hAnsi="Calibri" w:cs="Times New Roman"/>
      <w:b/>
      <w:bCs/>
      <w:color w:val="000000"/>
      <w:sz w:val="24"/>
      <w:szCs w:val="24"/>
      <w:u w:color="FF9900"/>
      <w:lang w:val="ru-RU" w:eastAsia="ru-RU" w:bidi="ar-SA"/>
    </w:rPr>
  </w:style>
  <w:style w:type="character" w:customStyle="1" w:styleId="130">
    <w:name w:val="Знак13"/>
    <w:basedOn w:val="a0"/>
    <w:rsid w:val="004A6B02"/>
    <w:rPr>
      <w:rFonts w:ascii="Calibri" w:eastAsia="Times New Roman" w:hAnsi="Calibri" w:cs="Times New Roman"/>
      <w:b/>
      <w:bCs/>
      <w:sz w:val="24"/>
      <w:szCs w:val="24"/>
      <w:u w:color="FF9900"/>
      <w:lang w:val="ru-RU" w:eastAsia="ru-RU" w:bidi="ar-SA"/>
    </w:rPr>
  </w:style>
  <w:style w:type="character" w:customStyle="1" w:styleId="120">
    <w:name w:val="Знак12"/>
    <w:basedOn w:val="a0"/>
    <w:rsid w:val="004A6B02"/>
    <w:rPr>
      <w:rFonts w:ascii="Calibri" w:eastAsia="Times New Roman" w:hAnsi="Calibri" w:cs="Times New Roman"/>
      <w:b/>
      <w:bCs/>
      <w:sz w:val="24"/>
      <w:szCs w:val="24"/>
      <w:u w:color="FF9900"/>
      <w:lang w:val="ru-RU" w:eastAsia="ru-RU" w:bidi="ar-SA"/>
    </w:rPr>
  </w:style>
  <w:style w:type="character" w:customStyle="1" w:styleId="112">
    <w:name w:val="Знак11"/>
    <w:basedOn w:val="a0"/>
    <w:rsid w:val="004A6B02"/>
    <w:rPr>
      <w:rFonts w:ascii="Calibri" w:eastAsia="Times New Roman" w:hAnsi="Calibri" w:cs="Times New Roman"/>
      <w:b/>
      <w:bCs/>
      <w:color w:val="000000"/>
      <w:sz w:val="36"/>
      <w:szCs w:val="36"/>
      <w:u w:color="FF9900"/>
      <w:lang w:val="ru-RU" w:eastAsia="ru-RU" w:bidi="ar-SA"/>
    </w:rPr>
  </w:style>
  <w:style w:type="character" w:customStyle="1" w:styleId="100">
    <w:name w:val="Знак10"/>
    <w:basedOn w:val="a0"/>
    <w:rsid w:val="004A6B02"/>
    <w:rPr>
      <w:rFonts w:ascii="Calibri" w:eastAsia="Times New Roman" w:hAnsi="Calibri" w:cs="Times New Roman"/>
      <w:b/>
      <w:bCs/>
      <w:sz w:val="36"/>
      <w:szCs w:val="36"/>
      <w:u w:color="FF9900"/>
      <w:lang w:val="ru-RU" w:eastAsia="ru-RU" w:bidi="ar-SA"/>
    </w:rPr>
  </w:style>
  <w:style w:type="character" w:customStyle="1" w:styleId="43">
    <w:name w:val="Знак4"/>
    <w:basedOn w:val="a0"/>
    <w:rsid w:val="004A6B02"/>
    <w:rPr>
      <w:rFonts w:ascii="Calibri" w:eastAsia="Times New Roman" w:hAnsi="Calibri" w:cs="Times New Roman"/>
      <w:sz w:val="22"/>
      <w:szCs w:val="22"/>
      <w:lang w:val="ru-RU" w:eastAsia="en-US" w:bidi="ar-SA"/>
    </w:rPr>
  </w:style>
  <w:style w:type="character" w:customStyle="1" w:styleId="72">
    <w:name w:val="Знак7"/>
    <w:basedOn w:val="a0"/>
    <w:rsid w:val="004A6B02"/>
    <w:rPr>
      <w:rFonts w:cs="Times New Roman"/>
      <w:sz w:val="24"/>
      <w:szCs w:val="24"/>
      <w:lang w:val="en-US" w:eastAsia="ru-RU" w:bidi="ar-SA"/>
    </w:rPr>
  </w:style>
  <w:style w:type="character" w:customStyle="1" w:styleId="3a">
    <w:name w:val="Знак3"/>
    <w:basedOn w:val="a0"/>
    <w:rsid w:val="004A6B02"/>
    <w:rPr>
      <w:rFonts w:eastAsia="MS Mincho" w:cs="Times New Roman"/>
      <w:sz w:val="28"/>
      <w:szCs w:val="28"/>
      <w:u w:color="FF9900"/>
      <w:lang w:val="ru-RU" w:eastAsia="ru-RU" w:bidi="ar-SA"/>
    </w:rPr>
  </w:style>
  <w:style w:type="character" w:customStyle="1" w:styleId="52">
    <w:name w:val="Знак5"/>
    <w:basedOn w:val="a0"/>
    <w:rsid w:val="004A6B02"/>
    <w:rPr>
      <w:rFonts w:ascii="Courier New" w:eastAsia="Times New Roman" w:hAnsi="Courier New" w:cs="Courier New"/>
      <w:sz w:val="24"/>
      <w:szCs w:val="24"/>
      <w:u w:color="FF9900"/>
      <w:lang w:val="ru-RU" w:eastAsia="ru-RU" w:bidi="ar-SA"/>
    </w:rPr>
  </w:style>
  <w:style w:type="paragraph" w:customStyle="1" w:styleId="afff6">
    <w:name w:val="Заголовок таблицы"/>
    <w:basedOn w:val="a"/>
    <w:rsid w:val="004A6B02"/>
    <w:pPr>
      <w:widowControl w:val="0"/>
      <w:suppressLineNumbers/>
      <w:suppressAutoHyphens/>
      <w:spacing w:after="0" w:line="240" w:lineRule="auto"/>
      <w:jc w:val="center"/>
    </w:pPr>
    <w:rPr>
      <w:rFonts w:ascii="Times" w:eastAsia="Times New Roman" w:hAnsi="Times" w:cs="Times New Roman"/>
      <w:b/>
      <w:bCs/>
      <w:sz w:val="24"/>
      <w:szCs w:val="20"/>
      <w:lang w:val="en-US" w:eastAsia="ru-RU"/>
    </w:rPr>
  </w:style>
  <w:style w:type="character" w:customStyle="1" w:styleId="1e">
    <w:name w:val="Название Знак1"/>
    <w:aliases w:val="Знак5 Знак"/>
    <w:basedOn w:val="a0"/>
    <w:locked/>
    <w:rsid w:val="004A6B02"/>
    <w:rPr>
      <w:rFonts w:ascii="Times New Roman" w:hAnsi="Times New Roman" w:cs="Times New Roman"/>
      <w:b/>
      <w:bCs/>
      <w:sz w:val="24"/>
      <w:szCs w:val="24"/>
      <w:lang w:eastAsia="ru-RU"/>
    </w:rPr>
  </w:style>
  <w:style w:type="paragraph" w:customStyle="1" w:styleId="msonormalcxspmiddle">
    <w:name w:val="msonormalcxspmiddle"/>
    <w:basedOn w:val="a"/>
    <w:rsid w:val="004A6B02"/>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0">
    <w:name w:val="dash041e0431044b0447043d044b0439char1"/>
    <w:basedOn w:val="a0"/>
    <w:rsid w:val="004A6B02"/>
    <w:rPr>
      <w:rFonts w:cs="Times New Roman"/>
    </w:rPr>
  </w:style>
  <w:style w:type="character" w:customStyle="1" w:styleId="apple-converted-space">
    <w:name w:val="apple-converted-space"/>
    <w:basedOn w:val="a0"/>
    <w:uiPriority w:val="99"/>
    <w:rsid w:val="004A6B02"/>
    <w:rPr>
      <w:rFonts w:cs="Times New Roman"/>
    </w:rPr>
  </w:style>
  <w:style w:type="paragraph" w:customStyle="1" w:styleId="osnova0">
    <w:name w:val="osnova"/>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0">
    <w:name w:val="zag11"/>
    <w:basedOn w:val="a0"/>
    <w:rsid w:val="004A6B02"/>
    <w:rPr>
      <w:rFonts w:cs="Times New Roman"/>
    </w:rPr>
  </w:style>
  <w:style w:type="paragraph" w:customStyle="1" w:styleId="1f">
    <w:name w:val="Текст выноски1"/>
    <w:basedOn w:val="a"/>
    <w:next w:val="afc"/>
    <w:uiPriority w:val="99"/>
    <w:semiHidden/>
    <w:unhideWhenUsed/>
    <w:rsid w:val="004A6B02"/>
    <w:pPr>
      <w:spacing w:after="0" w:line="240" w:lineRule="auto"/>
    </w:pPr>
    <w:rPr>
      <w:rFonts w:ascii="Tahoma" w:eastAsia="Times New Roman" w:hAnsi="Tahoma" w:cs="Tahoma"/>
      <w:sz w:val="16"/>
      <w:szCs w:val="16"/>
      <w:lang w:eastAsia="ru-RU"/>
    </w:rPr>
  </w:style>
  <w:style w:type="paragraph" w:customStyle="1" w:styleId="bodytext">
    <w:name w:val="bodytext"/>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28"/>
    <w:uiPriority w:val="99"/>
    <w:locked/>
    <w:rsid w:val="004A6B02"/>
    <w:rPr>
      <w:rFonts w:ascii="Times New Roman" w:eastAsia="Times New Roman" w:hAnsi="Times New Roman" w:cs="Times New Roman"/>
      <w:kern w:val="1"/>
      <w:sz w:val="24"/>
      <w:szCs w:val="24"/>
      <w:lang w:eastAsia="ar-SA"/>
    </w:rPr>
  </w:style>
  <w:style w:type="paragraph" w:customStyle="1" w:styleId="afff7">
    <w:name w:val="А_основной"/>
    <w:basedOn w:val="a"/>
    <w:rsid w:val="004A6B02"/>
    <w:pPr>
      <w:spacing w:after="0" w:line="360" w:lineRule="auto"/>
      <w:ind w:firstLine="340"/>
      <w:jc w:val="both"/>
    </w:pPr>
    <w:rPr>
      <w:rFonts w:ascii="Times New Roman" w:eastAsia="Times New Roman" w:hAnsi="Times New Roman" w:cs="Times New Roman"/>
      <w:kern w:val="1"/>
      <w:sz w:val="28"/>
      <w:szCs w:val="28"/>
      <w:lang w:eastAsia="ar-SA"/>
    </w:rPr>
  </w:style>
  <w:style w:type="paragraph" w:customStyle="1" w:styleId="afff8">
    <w:name w:val="Содержимое таблицы"/>
    <w:basedOn w:val="a"/>
    <w:rsid w:val="004A6B02"/>
    <w:pPr>
      <w:widowControl w:val="0"/>
      <w:suppressLineNumbers/>
      <w:suppressAutoHyphens/>
      <w:spacing w:after="0" w:line="240" w:lineRule="auto"/>
    </w:pPr>
    <w:rPr>
      <w:rFonts w:ascii="Times New Roman" w:eastAsia="Times New Roman" w:hAnsi="Times New Roman" w:cs="Tahoma"/>
      <w:kern w:val="2"/>
      <w:sz w:val="24"/>
      <w:szCs w:val="24"/>
      <w:lang w:eastAsia="hi-IN" w:bidi="hi-IN"/>
    </w:rPr>
  </w:style>
  <w:style w:type="paragraph" w:customStyle="1" w:styleId="afff9">
    <w:name w:val="Заголовок"/>
    <w:basedOn w:val="a"/>
    <w:next w:val="af"/>
    <w:rsid w:val="004A6B02"/>
    <w:pPr>
      <w:keepNext/>
      <w:widowControl w:val="0"/>
      <w:suppressAutoHyphens/>
      <w:spacing w:before="240" w:after="120" w:line="240" w:lineRule="auto"/>
    </w:pPr>
    <w:rPr>
      <w:rFonts w:ascii="Arial" w:eastAsia="Times New Roman" w:hAnsi="Arial" w:cs="Tahoma"/>
      <w:kern w:val="1"/>
      <w:sz w:val="28"/>
      <w:szCs w:val="28"/>
      <w:lang w:eastAsia="ar-SA"/>
    </w:rPr>
  </w:style>
  <w:style w:type="paragraph" w:customStyle="1" w:styleId="1f0">
    <w:name w:val="Текст1"/>
    <w:basedOn w:val="a"/>
    <w:rsid w:val="004A6B02"/>
    <w:pPr>
      <w:autoSpaceDE w:val="0"/>
      <w:spacing w:after="0" w:line="240" w:lineRule="auto"/>
    </w:pPr>
    <w:rPr>
      <w:rFonts w:ascii="Courier New" w:eastAsia="Times New Roman" w:hAnsi="Courier New" w:cs="Times New Roman"/>
      <w:kern w:val="1"/>
      <w:sz w:val="20"/>
      <w:szCs w:val="20"/>
      <w:lang w:eastAsia="ar-SA"/>
    </w:rPr>
  </w:style>
  <w:style w:type="character" w:customStyle="1" w:styleId="1pt">
    <w:name w:val="1pt"/>
    <w:rsid w:val="004A6B02"/>
  </w:style>
  <w:style w:type="paragraph" w:customStyle="1" w:styleId="121">
    <w:name w:val="12"/>
    <w:basedOn w:val="a"/>
    <w:rsid w:val="004A6B02"/>
    <w:pPr>
      <w:spacing w:before="100" w:after="100" w:line="240" w:lineRule="auto"/>
    </w:pPr>
    <w:rPr>
      <w:rFonts w:ascii="Times New Roman" w:eastAsia="Times New Roman" w:hAnsi="Times New Roman" w:cs="Times New Roman"/>
      <w:kern w:val="1"/>
      <w:sz w:val="24"/>
      <w:szCs w:val="24"/>
      <w:lang w:eastAsia="ar-SA"/>
    </w:rPr>
  </w:style>
  <w:style w:type="character" w:customStyle="1" w:styleId="a7">
    <w:name w:val="Обычный (веб) Знак"/>
    <w:aliases w:val="Normal (Web) Char Знак"/>
    <w:link w:val="a6"/>
    <w:locked/>
    <w:rsid w:val="004A6B02"/>
    <w:rPr>
      <w:rFonts w:ascii="Times New Roman" w:eastAsia="Times New Roman" w:hAnsi="Times New Roman" w:cs="Times New Roman"/>
      <w:sz w:val="24"/>
      <w:szCs w:val="24"/>
      <w:lang w:eastAsia="ru-RU"/>
    </w:rPr>
  </w:style>
  <w:style w:type="character" w:customStyle="1" w:styleId="afffa">
    <w:name w:val="Текст примечания Знак"/>
    <w:basedOn w:val="a0"/>
    <w:link w:val="1f1"/>
    <w:uiPriority w:val="99"/>
    <w:semiHidden/>
    <w:locked/>
    <w:rsid w:val="004A6B02"/>
    <w:rPr>
      <w:rFonts w:cs="Times New Roman"/>
    </w:rPr>
  </w:style>
  <w:style w:type="character" w:customStyle="1" w:styleId="afffb">
    <w:name w:val="Подзаголовок Знак"/>
    <w:basedOn w:val="a0"/>
    <w:link w:val="afffc"/>
    <w:locked/>
    <w:rsid w:val="004A6B02"/>
    <w:rPr>
      <w:rFonts w:ascii="MS Gothic" w:eastAsia="MS Gothic" w:hAnsi="MS Gothic" w:cs="Times New Roman"/>
      <w:b/>
      <w:sz w:val="24"/>
      <w:szCs w:val="24"/>
    </w:rPr>
  </w:style>
  <w:style w:type="paragraph" w:customStyle="1" w:styleId="1f1">
    <w:name w:val="Текст примечания1"/>
    <w:basedOn w:val="a"/>
    <w:next w:val="afffd"/>
    <w:link w:val="afffa"/>
    <w:uiPriority w:val="99"/>
    <w:semiHidden/>
    <w:unhideWhenUsed/>
    <w:rsid w:val="004A6B02"/>
    <w:pPr>
      <w:spacing w:after="0" w:line="240" w:lineRule="auto"/>
    </w:pPr>
    <w:rPr>
      <w:rFonts w:cs="Times New Roman"/>
    </w:rPr>
  </w:style>
  <w:style w:type="character" w:customStyle="1" w:styleId="1f2">
    <w:name w:val="Текст примечания Знак1"/>
    <w:basedOn w:val="a0"/>
    <w:uiPriority w:val="99"/>
    <w:semiHidden/>
    <w:rsid w:val="004A6B02"/>
    <w:rPr>
      <w:rFonts w:ascii="Times New Roman" w:hAnsi="Times New Roman" w:cs="Times New Roman"/>
      <w:sz w:val="20"/>
      <w:szCs w:val="20"/>
      <w:lang w:eastAsia="ru-RU"/>
    </w:rPr>
  </w:style>
  <w:style w:type="character" w:customStyle="1" w:styleId="afffe">
    <w:name w:val="Тема примечания Знак"/>
    <w:basedOn w:val="afffa"/>
    <w:link w:val="affff"/>
    <w:semiHidden/>
    <w:locked/>
    <w:rsid w:val="004A6B02"/>
    <w:rPr>
      <w:rFonts w:cs="Times New Roman"/>
      <w:b/>
      <w:bCs/>
    </w:rPr>
  </w:style>
  <w:style w:type="character" w:customStyle="1" w:styleId="a3">
    <w:name w:val="Абзац списка Знак"/>
    <w:link w:val="12"/>
    <w:locked/>
    <w:rsid w:val="004A6B02"/>
    <w:rPr>
      <w:rFonts w:ascii="Times New Roman" w:eastAsia="Times New Roman" w:hAnsi="Times New Roman" w:cs="Times New Roman"/>
      <w:kern w:val="1"/>
      <w:sz w:val="24"/>
      <w:szCs w:val="24"/>
      <w:lang w:eastAsia="ar-SA"/>
    </w:rPr>
  </w:style>
  <w:style w:type="paragraph" w:customStyle="1" w:styleId="affff0">
    <w:name w:val="Таблица"/>
    <w:basedOn w:val="af1"/>
    <w:uiPriority w:val="99"/>
    <w:rsid w:val="004A6B02"/>
    <w:pPr>
      <w:tabs>
        <w:tab w:val="left" w:pos="4500"/>
        <w:tab w:val="left" w:pos="9180"/>
        <w:tab w:val="left" w:pos="9360"/>
      </w:tabs>
      <w:spacing w:line="194" w:lineRule="atLeast"/>
      <w:ind w:firstLine="0"/>
      <w:jc w:val="left"/>
      <w:textAlignment w:val="auto"/>
    </w:pPr>
    <w:rPr>
      <w:rFonts w:eastAsiaTheme="minorHAnsi" w:cstheme="minorBidi"/>
      <w:sz w:val="19"/>
      <w:szCs w:val="19"/>
    </w:rPr>
  </w:style>
  <w:style w:type="paragraph" w:customStyle="1" w:styleId="affff1">
    <w:name w:val="Название таблицы"/>
    <w:basedOn w:val="af1"/>
    <w:uiPriority w:val="99"/>
    <w:rsid w:val="004A6B02"/>
    <w:pPr>
      <w:spacing w:before="113"/>
      <w:ind w:firstLine="0"/>
      <w:jc w:val="center"/>
      <w:textAlignment w:val="auto"/>
    </w:pPr>
    <w:rPr>
      <w:rFonts w:eastAsiaTheme="minorHAnsi" w:cstheme="minorBidi"/>
      <w:b/>
      <w:bCs/>
      <w:szCs w:val="22"/>
    </w:rPr>
  </w:style>
  <w:style w:type="paragraph" w:customStyle="1" w:styleId="1f3">
    <w:name w:val="Заг 1"/>
    <w:basedOn w:val="af1"/>
    <w:uiPriority w:val="99"/>
    <w:rsid w:val="004A6B02"/>
    <w:pPr>
      <w:keepNext/>
      <w:pageBreakBefore/>
      <w:spacing w:after="170" w:line="296" w:lineRule="atLeast"/>
      <w:ind w:firstLine="0"/>
      <w:jc w:val="center"/>
      <w:textAlignment w:val="auto"/>
    </w:pPr>
    <w:rPr>
      <w:rFonts w:ascii="PragmaticaC" w:eastAsiaTheme="minorHAnsi" w:hAnsi="PragmaticaC" w:cs="PragmaticaC"/>
      <w:b/>
      <w:bCs/>
      <w:caps/>
      <w:sz w:val="26"/>
      <w:szCs w:val="26"/>
    </w:rPr>
  </w:style>
  <w:style w:type="paragraph" w:styleId="affff2">
    <w:name w:val="Signature"/>
    <w:basedOn w:val="a"/>
    <w:link w:val="affff3"/>
    <w:semiHidden/>
    <w:unhideWhenUsed/>
    <w:rsid w:val="004A6B02"/>
    <w:pPr>
      <w:spacing w:after="0" w:line="240" w:lineRule="auto"/>
      <w:ind w:left="4252"/>
    </w:pPr>
    <w:rPr>
      <w:rFonts w:ascii="Times New Roman" w:eastAsia="Times New Roman" w:hAnsi="Times New Roman" w:cs="Times New Roman"/>
      <w:sz w:val="24"/>
      <w:szCs w:val="24"/>
      <w:lang w:eastAsia="ru-RU"/>
    </w:rPr>
  </w:style>
  <w:style w:type="character" w:customStyle="1" w:styleId="affff3">
    <w:name w:val="Подпись Знак"/>
    <w:basedOn w:val="a0"/>
    <w:link w:val="affff2"/>
    <w:semiHidden/>
    <w:rsid w:val="004A6B02"/>
    <w:rPr>
      <w:rFonts w:ascii="Times New Roman" w:eastAsia="Times New Roman" w:hAnsi="Times New Roman" w:cs="Times New Roman"/>
      <w:sz w:val="24"/>
      <w:szCs w:val="24"/>
      <w:lang w:eastAsia="ru-RU"/>
    </w:rPr>
  </w:style>
  <w:style w:type="paragraph" w:customStyle="1" w:styleId="affff4">
    <w:name w:val="В скобках"/>
    <w:basedOn w:val="affff2"/>
    <w:uiPriority w:val="99"/>
    <w:rsid w:val="004A6B02"/>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f4">
    <w:name w:val="Содержание 1"/>
    <w:basedOn w:val="af1"/>
    <w:uiPriority w:val="99"/>
    <w:rsid w:val="004A6B02"/>
    <w:pPr>
      <w:suppressAutoHyphens/>
      <w:ind w:firstLine="0"/>
      <w:textAlignment w:val="auto"/>
    </w:pPr>
    <w:rPr>
      <w:rFonts w:ascii="Times New Roman" w:eastAsiaTheme="minorHAnsi" w:hAnsi="Times New Roman" w:cstheme="minorBidi"/>
      <w:szCs w:val="22"/>
      <w:lang w:val="en-US"/>
    </w:rPr>
  </w:style>
  <w:style w:type="paragraph" w:customStyle="1" w:styleId="NoParagraphStyle">
    <w:name w:val="[No Paragraph Style]"/>
    <w:uiPriority w:val="99"/>
    <w:rsid w:val="004A6B02"/>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4">
    <w:name w:val="Буллит Знак"/>
    <w:basedOn w:val="af2"/>
    <w:link w:val="af3"/>
    <w:locked/>
    <w:rsid w:val="004A6B02"/>
    <w:rPr>
      <w:rFonts w:ascii="NewtonCSanPin" w:eastAsia="Times New Roman" w:hAnsi="NewtonCSanPin" w:cs="Times New Roman"/>
      <w:color w:val="000000"/>
      <w:sz w:val="21"/>
      <w:szCs w:val="21"/>
    </w:rPr>
  </w:style>
  <w:style w:type="paragraph" w:customStyle="1" w:styleId="2f">
    <w:name w:val="Заг 2"/>
    <w:basedOn w:val="1f3"/>
    <w:uiPriority w:val="99"/>
    <w:rsid w:val="004A6B02"/>
    <w:pPr>
      <w:pageBreakBefore w:val="0"/>
      <w:spacing w:before="283"/>
    </w:pPr>
    <w:rPr>
      <w:caps w:val="0"/>
    </w:rPr>
  </w:style>
  <w:style w:type="character" w:customStyle="1" w:styleId="affff5">
    <w:name w:val="Буллит Курсив Знак"/>
    <w:link w:val="affff6"/>
    <w:uiPriority w:val="99"/>
    <w:locked/>
    <w:rsid w:val="004A6B02"/>
    <w:rPr>
      <w:rFonts w:ascii="NewtonCSanPin" w:hAnsi="NewtonCSanPin"/>
      <w:i/>
      <w:color w:val="000000"/>
      <w:sz w:val="21"/>
    </w:rPr>
  </w:style>
  <w:style w:type="paragraph" w:customStyle="1" w:styleId="affff6">
    <w:name w:val="Буллит Курсив"/>
    <w:basedOn w:val="af3"/>
    <w:link w:val="affff5"/>
    <w:uiPriority w:val="99"/>
    <w:rsid w:val="004A6B02"/>
    <w:pPr>
      <w:textAlignment w:val="auto"/>
    </w:pPr>
    <w:rPr>
      <w:rFonts w:eastAsiaTheme="minorHAnsi" w:cstheme="minorBidi"/>
      <w:i/>
      <w:szCs w:val="22"/>
    </w:rPr>
  </w:style>
  <w:style w:type="paragraph" w:customStyle="1" w:styleId="affff7">
    <w:name w:val="Пж Курсив"/>
    <w:basedOn w:val="af1"/>
    <w:uiPriority w:val="99"/>
    <w:rsid w:val="004A6B02"/>
    <w:pPr>
      <w:textAlignment w:val="auto"/>
    </w:pPr>
    <w:rPr>
      <w:rFonts w:eastAsiaTheme="minorHAnsi" w:cstheme="minorBidi"/>
      <w:b/>
      <w:bCs/>
      <w:i/>
      <w:iCs/>
      <w:szCs w:val="22"/>
    </w:rPr>
  </w:style>
  <w:style w:type="paragraph" w:customStyle="1" w:styleId="-31">
    <w:name w:val="Темный список - Акцент 31"/>
    <w:uiPriority w:val="71"/>
    <w:rsid w:val="004A6B02"/>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4A6B02"/>
    <w:rPr>
      <w:rFonts w:ascii="Calibri" w:eastAsia="Times New Roman" w:hAnsi="Calibri"/>
      <w:sz w:val="24"/>
    </w:rPr>
  </w:style>
  <w:style w:type="paragraph" w:customStyle="1" w:styleId="1-21">
    <w:name w:val="Средняя сетка 1 - Акцент 21"/>
    <w:basedOn w:val="a"/>
    <w:link w:val="1-2"/>
    <w:uiPriority w:val="34"/>
    <w:qFormat/>
    <w:rsid w:val="004A6B02"/>
    <w:pPr>
      <w:spacing w:after="0" w:line="240" w:lineRule="auto"/>
      <w:ind w:left="720"/>
      <w:contextualSpacing/>
    </w:pPr>
    <w:rPr>
      <w:rFonts w:ascii="Calibri" w:eastAsia="Times New Roman" w:hAnsi="Calibri"/>
      <w:sz w:val="24"/>
    </w:rPr>
  </w:style>
  <w:style w:type="character" w:customStyle="1" w:styleId="affff8">
    <w:name w:val="О_Т Знак"/>
    <w:link w:val="affff9"/>
    <w:locked/>
    <w:rsid w:val="004A6B02"/>
    <w:rPr>
      <w:rFonts w:ascii="Arial" w:hAnsi="Arial"/>
      <w:sz w:val="28"/>
    </w:rPr>
  </w:style>
  <w:style w:type="paragraph" w:customStyle="1" w:styleId="affff9">
    <w:name w:val="О_Т"/>
    <w:basedOn w:val="a"/>
    <w:link w:val="affff8"/>
    <w:rsid w:val="004A6B02"/>
    <w:pPr>
      <w:spacing w:after="0" w:line="288" w:lineRule="auto"/>
      <w:ind w:firstLine="539"/>
      <w:jc w:val="both"/>
    </w:pPr>
    <w:rPr>
      <w:rFonts w:ascii="Arial" w:hAnsi="Arial"/>
      <w:sz w:val="28"/>
    </w:rPr>
  </w:style>
  <w:style w:type="paragraph" w:customStyle="1" w:styleId="dash041e005f0431005f044b005f0447005f043d005f044b005f0439">
    <w:name w:val="dash041e_005f0431_005f044b_005f0447_005f043d_005f044b_005f0439"/>
    <w:basedOn w:val="a"/>
    <w:rsid w:val="004A6B02"/>
    <w:pPr>
      <w:spacing w:after="0" w:line="240" w:lineRule="auto"/>
    </w:pPr>
    <w:rPr>
      <w:rFonts w:ascii="Times New Roman" w:eastAsia="Times New Roman" w:hAnsi="Times New Roman" w:cs="Times New Roman"/>
      <w:sz w:val="24"/>
      <w:szCs w:val="24"/>
      <w:lang w:eastAsia="ru-RU"/>
    </w:rPr>
  </w:style>
  <w:style w:type="paragraph" w:customStyle="1" w:styleId="-12">
    <w:name w:val="Цветной список - Акцент 12"/>
    <w:basedOn w:val="a"/>
    <w:uiPriority w:val="99"/>
    <w:qFormat/>
    <w:rsid w:val="004A6B02"/>
    <w:pPr>
      <w:spacing w:line="240" w:lineRule="auto"/>
      <w:ind w:left="720"/>
      <w:contextualSpacing/>
    </w:pPr>
    <w:rPr>
      <w:rFonts w:ascii="Cambria" w:eastAsia="Times New Roman" w:hAnsi="Cambria" w:cs="Times New Roman"/>
      <w:sz w:val="24"/>
      <w:szCs w:val="24"/>
    </w:rPr>
  </w:style>
  <w:style w:type="paragraph" w:customStyle="1" w:styleId="-11">
    <w:name w:val="Цветная заливка - Акцент 11"/>
    <w:uiPriority w:val="99"/>
    <w:semiHidden/>
    <w:rsid w:val="004A6B02"/>
    <w:pPr>
      <w:spacing w:after="0" w:line="240" w:lineRule="auto"/>
    </w:pPr>
    <w:rPr>
      <w:rFonts w:ascii="Times New Roman" w:eastAsia="Times New Roman" w:hAnsi="Times New Roman" w:cs="Times New Roman"/>
      <w:sz w:val="24"/>
      <w:szCs w:val="24"/>
      <w:lang w:eastAsia="ru-RU"/>
    </w:rPr>
  </w:style>
  <w:style w:type="character" w:customStyle="1" w:styleId="-1">
    <w:name w:val="Цветной список - Акцент 1 Знак"/>
    <w:link w:val="-110"/>
    <w:uiPriority w:val="34"/>
    <w:locked/>
    <w:rsid w:val="004A6B02"/>
    <w:rPr>
      <w:rFonts w:ascii="Calibri" w:eastAsia="Times New Roman" w:hAnsi="Calibri"/>
    </w:rPr>
  </w:style>
  <w:style w:type="paragraph" w:customStyle="1" w:styleId="-110">
    <w:name w:val="Цветной список - Акцент 11"/>
    <w:basedOn w:val="a"/>
    <w:link w:val="-1"/>
    <w:uiPriority w:val="34"/>
    <w:qFormat/>
    <w:rsid w:val="004A6B02"/>
    <w:pPr>
      <w:ind w:left="720"/>
      <w:contextualSpacing/>
    </w:pPr>
    <w:rPr>
      <w:rFonts w:ascii="Calibri" w:eastAsia="Times New Roman" w:hAnsi="Calibri"/>
    </w:rPr>
  </w:style>
  <w:style w:type="character" w:customStyle="1" w:styleId="affffa">
    <w:name w:val="Основной текст_"/>
    <w:link w:val="83"/>
    <w:locked/>
    <w:rsid w:val="004A6B02"/>
    <w:rPr>
      <w:rFonts w:ascii="Courier New" w:eastAsia="Times New Roman" w:hAnsi="Courier New"/>
      <w:spacing w:val="-20"/>
      <w:sz w:val="28"/>
      <w:shd w:val="clear" w:color="auto" w:fill="FFFFFF"/>
    </w:rPr>
  </w:style>
  <w:style w:type="paragraph" w:customStyle="1" w:styleId="83">
    <w:name w:val="Основной текст8"/>
    <w:basedOn w:val="a"/>
    <w:link w:val="affffa"/>
    <w:rsid w:val="004A6B02"/>
    <w:pPr>
      <w:shd w:val="clear" w:color="auto" w:fill="FFFFFF"/>
      <w:spacing w:before="600" w:after="60" w:line="240" w:lineRule="atLeast"/>
      <w:ind w:hanging="2080"/>
    </w:pPr>
    <w:rPr>
      <w:rFonts w:ascii="Courier New" w:eastAsia="Times New Roman" w:hAnsi="Courier New"/>
      <w:spacing w:val="-20"/>
      <w:sz w:val="28"/>
    </w:rPr>
  </w:style>
  <w:style w:type="paragraph" w:customStyle="1" w:styleId="220">
    <w:name w:val="Основной текст 22"/>
    <w:basedOn w:val="a"/>
    <w:uiPriority w:val="99"/>
    <w:rsid w:val="004A6B0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5">
    <w:name w:val="Шапка1"/>
    <w:basedOn w:val="a"/>
    <w:next w:val="affffb"/>
    <w:link w:val="affffc"/>
    <w:semiHidden/>
    <w:unhideWhenUsed/>
    <w:rsid w:val="004A6B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affffc">
    <w:name w:val="Шапка Знак"/>
    <w:basedOn w:val="a0"/>
    <w:link w:val="1f5"/>
    <w:semiHidden/>
    <w:locked/>
    <w:rsid w:val="004A6B02"/>
    <w:rPr>
      <w:rFonts w:ascii="Cambria" w:eastAsia="Times New Roman" w:hAnsi="Cambria" w:cs="Times New Roman"/>
      <w:sz w:val="24"/>
      <w:szCs w:val="24"/>
      <w:shd w:val="pct20" w:color="auto" w:fill="auto"/>
      <w:lang w:eastAsia="ru-RU"/>
    </w:rPr>
  </w:style>
  <w:style w:type="character" w:customStyle="1" w:styleId="1f6">
    <w:name w:val="Нижний колонтитул Знак1"/>
    <w:basedOn w:val="a0"/>
    <w:semiHidden/>
    <w:rsid w:val="004A6B02"/>
    <w:rPr>
      <w:rFonts w:ascii="Times New Roman" w:hAnsi="Times New Roman" w:cs="Times New Roman"/>
      <w:sz w:val="24"/>
      <w:szCs w:val="24"/>
      <w:lang w:eastAsia="ru-RU"/>
    </w:rPr>
  </w:style>
  <w:style w:type="character" w:customStyle="1" w:styleId="1f7">
    <w:name w:val="Текст выноски Знак1"/>
    <w:basedOn w:val="a0"/>
    <w:semiHidden/>
    <w:rsid w:val="004A6B02"/>
    <w:rPr>
      <w:rFonts w:ascii="Tahoma" w:hAnsi="Tahoma" w:cs="Tahoma"/>
      <w:sz w:val="16"/>
      <w:szCs w:val="16"/>
      <w:lang w:eastAsia="ru-RU"/>
    </w:rPr>
  </w:style>
  <w:style w:type="paragraph" w:customStyle="1" w:styleId="2f0">
    <w:name w:val="Текст примечания2"/>
    <w:basedOn w:val="a"/>
    <w:next w:val="afffd"/>
    <w:link w:val="2f1"/>
    <w:uiPriority w:val="99"/>
    <w:semiHidden/>
    <w:unhideWhenUsed/>
    <w:rsid w:val="004A6B02"/>
    <w:pPr>
      <w:spacing w:line="240" w:lineRule="auto"/>
    </w:pPr>
    <w:rPr>
      <w:rFonts w:eastAsia="Times New Roman" w:cs="Times New Roman"/>
      <w:sz w:val="20"/>
      <w:szCs w:val="20"/>
      <w:lang w:eastAsia="ru-RU"/>
    </w:rPr>
  </w:style>
  <w:style w:type="character" w:customStyle="1" w:styleId="2f1">
    <w:name w:val="Текст примечания Знак2"/>
    <w:basedOn w:val="a0"/>
    <w:link w:val="2f0"/>
    <w:uiPriority w:val="99"/>
    <w:semiHidden/>
    <w:locked/>
    <w:rsid w:val="004A6B02"/>
    <w:rPr>
      <w:rFonts w:eastAsia="Times New Roman" w:cs="Times New Roman"/>
      <w:sz w:val="20"/>
      <w:szCs w:val="20"/>
      <w:lang w:eastAsia="ru-RU"/>
    </w:rPr>
  </w:style>
  <w:style w:type="paragraph" w:customStyle="1" w:styleId="1f8">
    <w:name w:val="Тема примечания1"/>
    <w:basedOn w:val="afffd"/>
    <w:next w:val="afffd"/>
    <w:semiHidden/>
    <w:unhideWhenUsed/>
    <w:rsid w:val="004A6B02"/>
    <w:pPr>
      <w:spacing w:after="0"/>
    </w:pPr>
    <w:rPr>
      <w:rFonts w:eastAsia="Times New Roman" w:cs="Times New Roman"/>
      <w:b/>
      <w:bCs/>
      <w:sz w:val="22"/>
      <w:szCs w:val="22"/>
    </w:rPr>
  </w:style>
  <w:style w:type="character" w:customStyle="1" w:styleId="1f9">
    <w:name w:val="Тема примечания Знак1"/>
    <w:basedOn w:val="2f1"/>
    <w:semiHidden/>
    <w:rsid w:val="004A6B02"/>
    <w:rPr>
      <w:rFonts w:eastAsia="Times New Roman" w:cs="Times New Roman"/>
      <w:b/>
      <w:bCs/>
      <w:sz w:val="20"/>
      <w:szCs w:val="20"/>
      <w:lang w:eastAsia="ru-RU"/>
    </w:rPr>
  </w:style>
  <w:style w:type="character" w:customStyle="1" w:styleId="113">
    <w:name w:val="Тема примечания Знак11"/>
    <w:basedOn w:val="2f1"/>
    <w:semiHidden/>
    <w:rsid w:val="004A6B02"/>
    <w:rPr>
      <w:rFonts w:eastAsia="Times New Roman" w:cs="Times New Roman"/>
      <w:b/>
      <w:bCs/>
      <w:sz w:val="20"/>
      <w:szCs w:val="20"/>
      <w:lang w:eastAsia="ru-RU"/>
    </w:rPr>
  </w:style>
  <w:style w:type="paragraph" w:customStyle="1" w:styleId="1fa">
    <w:name w:val="Подзаголовок1"/>
    <w:basedOn w:val="a"/>
    <w:next w:val="a"/>
    <w:qFormat/>
    <w:rsid w:val="004A6B02"/>
    <w:pPr>
      <w:numPr>
        <w:ilvl w:val="1"/>
      </w:numPr>
      <w:spacing w:after="0" w:line="240" w:lineRule="auto"/>
    </w:pPr>
    <w:rPr>
      <w:rFonts w:ascii="MS Gothic" w:eastAsia="MS Gothic" w:hAnsi="MS Gothic" w:cs="Times New Roman"/>
      <w:b/>
      <w:sz w:val="28"/>
      <w:szCs w:val="24"/>
    </w:rPr>
  </w:style>
  <w:style w:type="character" w:customStyle="1" w:styleId="1fb">
    <w:name w:val="Подзаголовок Знак1"/>
    <w:basedOn w:val="a0"/>
    <w:rsid w:val="004A6B02"/>
    <w:rPr>
      <w:rFonts w:ascii="Cambria" w:hAnsi="Cambria" w:cs="Times New Roman"/>
      <w:i/>
      <w:iCs/>
      <w:color w:val="4F81BD"/>
      <w:spacing w:val="15"/>
      <w:sz w:val="24"/>
      <w:szCs w:val="24"/>
      <w:lang w:eastAsia="ru-RU"/>
    </w:rPr>
  </w:style>
  <w:style w:type="character" w:customStyle="1" w:styleId="1fc">
    <w:name w:val="Основной текст Знак1"/>
    <w:basedOn w:val="a0"/>
    <w:uiPriority w:val="99"/>
    <w:semiHidden/>
    <w:rsid w:val="004A6B02"/>
    <w:rPr>
      <w:rFonts w:ascii="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A6B02"/>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A6B02"/>
    <w:rPr>
      <w:rFonts w:ascii="Times New Roman" w:hAnsi="Times New Roman"/>
      <w:sz w:val="24"/>
      <w:u w:val="none"/>
      <w:effect w:val="none"/>
    </w:rPr>
  </w:style>
  <w:style w:type="character" w:customStyle="1" w:styleId="1fd">
    <w:name w:val="Верхний колонтитул Знак1"/>
    <w:basedOn w:val="a0"/>
    <w:semiHidden/>
    <w:rsid w:val="004A6B02"/>
    <w:rPr>
      <w:rFonts w:ascii="Times New Roman" w:hAnsi="Times New Roman" w:cs="Times New Roman"/>
      <w:sz w:val="24"/>
      <w:szCs w:val="24"/>
      <w:lang w:eastAsia="ru-RU"/>
    </w:rPr>
  </w:style>
  <w:style w:type="paragraph" w:customStyle="1" w:styleId="affffd">
    <w:name w:val="Приложение"/>
    <w:basedOn w:val="1f3"/>
    <w:uiPriority w:val="99"/>
    <w:rsid w:val="004A6B02"/>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4A6B02"/>
  </w:style>
  <w:style w:type="paragraph" w:styleId="afffc">
    <w:name w:val="Subtitle"/>
    <w:basedOn w:val="a"/>
    <w:next w:val="a"/>
    <w:link w:val="afffb"/>
    <w:qFormat/>
    <w:rsid w:val="004A6B02"/>
    <w:pPr>
      <w:numPr>
        <w:ilvl w:val="1"/>
      </w:numPr>
    </w:pPr>
    <w:rPr>
      <w:rFonts w:ascii="MS Gothic" w:eastAsia="MS Gothic" w:hAnsi="MS Gothic" w:cs="Times New Roman"/>
      <w:b/>
      <w:sz w:val="24"/>
      <w:szCs w:val="24"/>
    </w:rPr>
  </w:style>
  <w:style w:type="character" w:customStyle="1" w:styleId="2f2">
    <w:name w:val="Подзаголовок Знак2"/>
    <w:basedOn w:val="a0"/>
    <w:rsid w:val="004A6B02"/>
    <w:rPr>
      <w:rFonts w:asciiTheme="majorHAnsi" w:eastAsiaTheme="majorEastAsia" w:hAnsiTheme="majorHAnsi" w:cstheme="majorBidi"/>
      <w:i/>
      <w:iCs/>
      <w:color w:val="4F81BD" w:themeColor="accent1"/>
      <w:spacing w:val="15"/>
      <w:sz w:val="24"/>
      <w:szCs w:val="24"/>
    </w:rPr>
  </w:style>
  <w:style w:type="character" w:customStyle="1" w:styleId="211">
    <w:name w:val="Подзаголовок Знак21"/>
    <w:basedOn w:val="a0"/>
    <w:uiPriority w:val="11"/>
    <w:rsid w:val="004A6B02"/>
    <w:rPr>
      <w:rFonts w:ascii="Cambria" w:eastAsia="Times New Roman" w:hAnsi="Cambria" w:cs="Times New Roman"/>
      <w:i/>
      <w:iCs/>
      <w:color w:val="4F81BD"/>
      <w:spacing w:val="15"/>
      <w:sz w:val="24"/>
      <w:szCs w:val="24"/>
      <w:lang w:eastAsia="ru-RU"/>
    </w:rPr>
  </w:style>
  <w:style w:type="paragraph" w:customStyle="1" w:styleId="2f3">
    <w:name w:val="Шапка2"/>
    <w:basedOn w:val="a"/>
    <w:next w:val="affffb"/>
    <w:link w:val="1fe"/>
    <w:uiPriority w:val="99"/>
    <w:semiHidden/>
    <w:unhideWhenUsed/>
    <w:rsid w:val="004A6B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1fe">
    <w:name w:val="Шапка Знак1"/>
    <w:basedOn w:val="a0"/>
    <w:link w:val="2f3"/>
    <w:uiPriority w:val="99"/>
    <w:semiHidden/>
    <w:locked/>
    <w:rsid w:val="004A6B02"/>
    <w:rPr>
      <w:rFonts w:ascii="Cambria" w:eastAsia="Times New Roman" w:hAnsi="Cambria" w:cs="Times New Roman"/>
      <w:sz w:val="24"/>
      <w:szCs w:val="24"/>
      <w:shd w:val="pct20" w:color="auto" w:fill="auto"/>
      <w:lang w:eastAsia="ru-RU"/>
    </w:rPr>
  </w:style>
  <w:style w:type="table" w:customStyle="1" w:styleId="114">
    <w:name w:val="Сетка таблицы11"/>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2"/>
    <w:basedOn w:val="a"/>
    <w:rsid w:val="004A6B02"/>
    <w:pPr>
      <w:shd w:val="clear" w:color="auto" w:fill="FFFFFF"/>
      <w:spacing w:before="780" w:after="600" w:line="221" w:lineRule="exact"/>
      <w:jc w:val="center"/>
    </w:pPr>
    <w:rPr>
      <w:rFonts w:ascii="Times New Roman" w:eastAsia="Times New Roman" w:hAnsi="Times New Roman" w:cs="Times New Roman"/>
    </w:rPr>
  </w:style>
  <w:style w:type="character" w:customStyle="1" w:styleId="151">
    <w:name w:val="Основной текст15"/>
    <w:basedOn w:val="affffa"/>
    <w:rsid w:val="004A6B02"/>
    <w:rPr>
      <w:rFonts w:ascii="Times New Roman" w:eastAsia="Times New Roman" w:hAnsi="Times New Roman" w:cs="Times New Roman"/>
      <w:spacing w:val="-20"/>
      <w:sz w:val="28"/>
      <w:szCs w:val="28"/>
      <w:shd w:val="clear" w:color="auto" w:fill="FFFFFF"/>
    </w:rPr>
  </w:style>
  <w:style w:type="character" w:customStyle="1" w:styleId="161">
    <w:name w:val="Основной текст16"/>
    <w:basedOn w:val="affffa"/>
    <w:rsid w:val="004A6B02"/>
    <w:rPr>
      <w:rFonts w:ascii="Times New Roman" w:eastAsia="Times New Roman" w:hAnsi="Times New Roman" w:cs="Times New Roman"/>
      <w:spacing w:val="-20"/>
      <w:sz w:val="28"/>
      <w:szCs w:val="28"/>
      <w:shd w:val="clear" w:color="auto" w:fill="FFFFFF"/>
    </w:rPr>
  </w:style>
  <w:style w:type="character" w:customStyle="1" w:styleId="181">
    <w:name w:val="Основной текст18"/>
    <w:basedOn w:val="affffa"/>
    <w:rsid w:val="004A6B02"/>
    <w:rPr>
      <w:rFonts w:ascii="Times New Roman" w:eastAsia="Times New Roman" w:hAnsi="Times New Roman" w:cs="Times New Roman"/>
      <w:spacing w:val="-20"/>
      <w:sz w:val="28"/>
      <w:szCs w:val="28"/>
      <w:shd w:val="clear" w:color="auto" w:fill="FFFFFF"/>
    </w:rPr>
  </w:style>
  <w:style w:type="character" w:customStyle="1" w:styleId="101">
    <w:name w:val="Основной текст (10)"/>
    <w:basedOn w:val="a0"/>
    <w:rsid w:val="004A6B02"/>
    <w:rPr>
      <w:rFonts w:ascii="Verdana" w:eastAsia="Times New Roman" w:hAnsi="Verdana" w:cs="Verdana"/>
      <w:sz w:val="23"/>
      <w:szCs w:val="23"/>
      <w:u w:val="none"/>
      <w:effect w:val="none"/>
    </w:rPr>
  </w:style>
  <w:style w:type="character" w:customStyle="1" w:styleId="115">
    <w:name w:val="Основной текст (11) + Не полужирный"/>
    <w:basedOn w:val="a0"/>
    <w:rsid w:val="004A6B02"/>
    <w:rPr>
      <w:rFonts w:ascii="Times New Roman" w:hAnsi="Times New Roman" w:cs="Times New Roman"/>
      <w:b/>
      <w:bCs/>
      <w:spacing w:val="0"/>
      <w:sz w:val="22"/>
      <w:szCs w:val="22"/>
      <w:u w:val="none"/>
      <w:effect w:val="none"/>
    </w:rPr>
  </w:style>
  <w:style w:type="character" w:customStyle="1" w:styleId="212">
    <w:name w:val="Основной текст21"/>
    <w:basedOn w:val="affffa"/>
    <w:rsid w:val="004A6B02"/>
    <w:rPr>
      <w:rFonts w:ascii="Times New Roman" w:eastAsia="Times New Roman" w:hAnsi="Times New Roman" w:cs="Times New Roman"/>
      <w:spacing w:val="-20"/>
      <w:sz w:val="28"/>
      <w:szCs w:val="28"/>
      <w:shd w:val="clear" w:color="auto" w:fill="FFFFFF"/>
    </w:rPr>
  </w:style>
  <w:style w:type="character" w:customStyle="1" w:styleId="250">
    <w:name w:val="Основной текст25"/>
    <w:basedOn w:val="affffa"/>
    <w:rsid w:val="004A6B02"/>
    <w:rPr>
      <w:rFonts w:ascii="Times New Roman" w:eastAsia="Times New Roman" w:hAnsi="Times New Roman" w:cs="Times New Roman"/>
      <w:spacing w:val="-20"/>
      <w:sz w:val="28"/>
      <w:szCs w:val="28"/>
      <w:shd w:val="clear" w:color="auto" w:fill="FFFFFF"/>
    </w:rPr>
  </w:style>
  <w:style w:type="character" w:customStyle="1" w:styleId="122">
    <w:name w:val="Основной текст (12) + Не курсив"/>
    <w:basedOn w:val="a0"/>
    <w:rsid w:val="004A6B02"/>
    <w:rPr>
      <w:rFonts w:ascii="Times New Roman" w:hAnsi="Times New Roman" w:cs="Times New Roman"/>
      <w:i/>
      <w:iCs/>
      <w:spacing w:val="0"/>
      <w:sz w:val="22"/>
      <w:szCs w:val="22"/>
      <w:u w:val="none"/>
      <w:effect w:val="none"/>
    </w:rPr>
  </w:style>
  <w:style w:type="character" w:customStyle="1" w:styleId="330">
    <w:name w:val="Основной текст33"/>
    <w:basedOn w:val="affffa"/>
    <w:rsid w:val="004A6B02"/>
    <w:rPr>
      <w:rFonts w:ascii="Times New Roman" w:eastAsia="Times New Roman" w:hAnsi="Times New Roman" w:cs="Times New Roman"/>
      <w:spacing w:val="-20"/>
      <w:sz w:val="28"/>
      <w:szCs w:val="28"/>
      <w:shd w:val="clear" w:color="auto" w:fill="FFFFFF"/>
    </w:rPr>
  </w:style>
  <w:style w:type="character" w:customStyle="1" w:styleId="390">
    <w:name w:val="Основной текст39"/>
    <w:basedOn w:val="affffa"/>
    <w:rsid w:val="004A6B02"/>
    <w:rPr>
      <w:rFonts w:ascii="Times New Roman" w:eastAsia="Times New Roman" w:hAnsi="Times New Roman" w:cs="Times New Roman"/>
      <w:spacing w:val="-20"/>
      <w:sz w:val="28"/>
      <w:szCs w:val="28"/>
      <w:shd w:val="clear" w:color="auto" w:fill="FFFFFF"/>
    </w:rPr>
  </w:style>
  <w:style w:type="character" w:customStyle="1" w:styleId="affffe">
    <w:name w:val="Основной текст + Курсив"/>
    <w:basedOn w:val="affffa"/>
    <w:rsid w:val="004A6B02"/>
    <w:rPr>
      <w:rFonts w:ascii="Times New Roman" w:eastAsia="Times New Roman" w:hAnsi="Times New Roman" w:cs="Times New Roman"/>
      <w:i/>
      <w:iCs/>
      <w:spacing w:val="-20"/>
      <w:sz w:val="28"/>
      <w:szCs w:val="28"/>
      <w:shd w:val="clear" w:color="auto" w:fill="FFFFFF"/>
    </w:rPr>
  </w:style>
  <w:style w:type="table" w:customStyle="1" w:styleId="2f4">
    <w:name w:val="Сетка таблицы2"/>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Основной текст45"/>
    <w:basedOn w:val="affffa"/>
    <w:rsid w:val="004A6B02"/>
    <w:rPr>
      <w:rFonts w:ascii="Times New Roman" w:eastAsia="Times New Roman" w:hAnsi="Times New Roman" w:cs="Times New Roman"/>
      <w:spacing w:val="-20"/>
      <w:sz w:val="28"/>
      <w:szCs w:val="28"/>
      <w:shd w:val="clear" w:color="auto" w:fill="FFFFFF"/>
    </w:rPr>
  </w:style>
  <w:style w:type="character" w:customStyle="1" w:styleId="400">
    <w:name w:val="Основной текст40"/>
    <w:basedOn w:val="affffa"/>
    <w:rsid w:val="004A6B02"/>
    <w:rPr>
      <w:rFonts w:ascii="Times New Roman" w:eastAsia="Times New Roman" w:hAnsi="Times New Roman" w:cs="Times New Roman"/>
      <w:spacing w:val="-20"/>
      <w:sz w:val="28"/>
      <w:szCs w:val="28"/>
      <w:shd w:val="clear" w:color="auto" w:fill="FFFFFF"/>
    </w:rPr>
  </w:style>
  <w:style w:type="character" w:customStyle="1" w:styleId="66">
    <w:name w:val="Основной текст66"/>
    <w:basedOn w:val="affffa"/>
    <w:rsid w:val="004A6B02"/>
    <w:rPr>
      <w:rFonts w:ascii="Times New Roman" w:eastAsia="Times New Roman" w:hAnsi="Times New Roman" w:cs="Times New Roman"/>
      <w:spacing w:val="-20"/>
      <w:sz w:val="28"/>
      <w:szCs w:val="28"/>
      <w:shd w:val="clear" w:color="auto" w:fill="FFFFFF"/>
    </w:rPr>
  </w:style>
  <w:style w:type="character" w:customStyle="1" w:styleId="69">
    <w:name w:val="Основной текст69"/>
    <w:basedOn w:val="affffa"/>
    <w:rsid w:val="004A6B02"/>
    <w:rPr>
      <w:rFonts w:ascii="Times New Roman" w:eastAsia="Times New Roman" w:hAnsi="Times New Roman" w:cs="Times New Roman"/>
      <w:spacing w:val="-20"/>
      <w:sz w:val="28"/>
      <w:szCs w:val="28"/>
      <w:shd w:val="clear" w:color="auto" w:fill="FFFFFF"/>
    </w:rPr>
  </w:style>
  <w:style w:type="character" w:customStyle="1" w:styleId="710">
    <w:name w:val="Основной текст71"/>
    <w:basedOn w:val="affffa"/>
    <w:rsid w:val="004A6B02"/>
    <w:rPr>
      <w:rFonts w:ascii="Times New Roman" w:eastAsia="Times New Roman" w:hAnsi="Times New Roman" w:cs="Times New Roman"/>
      <w:spacing w:val="-20"/>
      <w:sz w:val="28"/>
      <w:szCs w:val="28"/>
      <w:shd w:val="clear" w:color="auto" w:fill="FFFFFF"/>
    </w:rPr>
  </w:style>
  <w:style w:type="paragraph" w:customStyle="1" w:styleId="style39">
    <w:name w:val="style39"/>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
    <w:name w:val="Схема документа Знак"/>
    <w:basedOn w:val="a0"/>
    <w:link w:val="afffff0"/>
    <w:semiHidden/>
    <w:locked/>
    <w:rsid w:val="004A6B02"/>
    <w:rPr>
      <w:rFonts w:ascii="Tahoma" w:hAnsi="Tahoma" w:cs="Tahoma"/>
      <w:sz w:val="20"/>
      <w:szCs w:val="20"/>
      <w:shd w:val="clear" w:color="auto" w:fill="000080"/>
      <w:lang w:eastAsia="ru-RU"/>
    </w:rPr>
  </w:style>
  <w:style w:type="paragraph" w:styleId="afffff0">
    <w:name w:val="Document Map"/>
    <w:basedOn w:val="a"/>
    <w:link w:val="afffff"/>
    <w:semiHidden/>
    <w:rsid w:val="004A6B02"/>
    <w:pPr>
      <w:shd w:val="clear" w:color="auto" w:fill="000080"/>
      <w:spacing w:after="0" w:line="240" w:lineRule="auto"/>
    </w:pPr>
    <w:rPr>
      <w:rFonts w:ascii="Tahoma" w:hAnsi="Tahoma" w:cs="Tahoma"/>
      <w:sz w:val="20"/>
      <w:szCs w:val="20"/>
      <w:lang w:eastAsia="ru-RU"/>
    </w:rPr>
  </w:style>
  <w:style w:type="character" w:customStyle="1" w:styleId="1ff">
    <w:name w:val="Схема документа Знак1"/>
    <w:basedOn w:val="a0"/>
    <w:semiHidden/>
    <w:rsid w:val="004A6B02"/>
    <w:rPr>
      <w:rFonts w:ascii="Tahoma" w:hAnsi="Tahoma" w:cs="Tahoma"/>
      <w:sz w:val="16"/>
      <w:szCs w:val="16"/>
    </w:rPr>
  </w:style>
  <w:style w:type="character" w:customStyle="1" w:styleId="116">
    <w:name w:val="Схема документа Знак11"/>
    <w:basedOn w:val="a0"/>
    <w:uiPriority w:val="99"/>
    <w:semiHidden/>
    <w:rsid w:val="004A6B02"/>
    <w:rPr>
      <w:rFonts w:ascii="Tahoma" w:eastAsia="Times New Roman" w:hAnsi="Tahoma" w:cs="Tahoma"/>
      <w:sz w:val="16"/>
      <w:szCs w:val="16"/>
      <w:lang w:eastAsia="ru-RU"/>
    </w:rPr>
  </w:style>
  <w:style w:type="character" w:customStyle="1" w:styleId="213">
    <w:name w:val="Основной текст 2 Знак1"/>
    <w:basedOn w:val="a0"/>
    <w:uiPriority w:val="99"/>
    <w:semiHidden/>
    <w:rsid w:val="004A6B02"/>
    <w:rPr>
      <w:rFonts w:ascii="Arial Unicode MS" w:eastAsia="Arial Unicode MS" w:hAnsi="Arial Unicode MS" w:cs="Arial Unicode MS"/>
      <w:color w:val="000000"/>
      <w:sz w:val="24"/>
      <w:szCs w:val="24"/>
      <w:lang w:eastAsia="ru-RU"/>
    </w:rPr>
  </w:style>
  <w:style w:type="paragraph" w:customStyle="1" w:styleId="default0">
    <w:name w:val="default"/>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b">
    <w:name w:val="Сетка таблицы3"/>
    <w:basedOn w:val="a1"/>
    <w:next w:val="affa"/>
    <w:uiPriority w:val="59"/>
    <w:rsid w:val="004A6B0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fa"/>
    <w:uiPriority w:val="59"/>
    <w:rsid w:val="004A6B02"/>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7">
    <w:name w:val="Заголовок 1 Знак1"/>
    <w:basedOn w:val="a0"/>
    <w:uiPriority w:val="9"/>
    <w:rsid w:val="004A6B02"/>
    <w:rPr>
      <w:rFonts w:asciiTheme="majorHAnsi" w:eastAsiaTheme="majorEastAsia" w:hAnsiTheme="majorHAnsi" w:cstheme="majorBidi"/>
      <w:b/>
      <w:bCs/>
      <w:color w:val="365F91" w:themeColor="accent1" w:themeShade="BF"/>
      <w:sz w:val="28"/>
      <w:szCs w:val="28"/>
    </w:rPr>
  </w:style>
  <w:style w:type="character" w:customStyle="1" w:styleId="2f5">
    <w:name w:val="Основной текст Знак2"/>
    <w:basedOn w:val="a0"/>
    <w:uiPriority w:val="99"/>
    <w:semiHidden/>
    <w:rsid w:val="004A6B02"/>
  </w:style>
  <w:style w:type="character" w:customStyle="1" w:styleId="2f6">
    <w:name w:val="Текст выноски Знак2"/>
    <w:basedOn w:val="a0"/>
    <w:uiPriority w:val="99"/>
    <w:semiHidden/>
    <w:rsid w:val="004A6B02"/>
    <w:rPr>
      <w:rFonts w:ascii="Tahoma" w:hAnsi="Tahoma" w:cs="Tahoma"/>
      <w:sz w:val="16"/>
      <w:szCs w:val="16"/>
    </w:rPr>
  </w:style>
  <w:style w:type="paragraph" w:styleId="afffd">
    <w:name w:val="annotation text"/>
    <w:basedOn w:val="a"/>
    <w:link w:val="3c"/>
    <w:uiPriority w:val="99"/>
    <w:semiHidden/>
    <w:unhideWhenUsed/>
    <w:rsid w:val="004A6B02"/>
    <w:pPr>
      <w:spacing w:line="240" w:lineRule="auto"/>
    </w:pPr>
    <w:rPr>
      <w:sz w:val="20"/>
      <w:szCs w:val="20"/>
    </w:rPr>
  </w:style>
  <w:style w:type="character" w:customStyle="1" w:styleId="3c">
    <w:name w:val="Текст примечания Знак3"/>
    <w:basedOn w:val="a0"/>
    <w:link w:val="afffd"/>
    <w:uiPriority w:val="99"/>
    <w:semiHidden/>
    <w:rsid w:val="004A6B02"/>
    <w:rPr>
      <w:sz w:val="20"/>
      <w:szCs w:val="20"/>
    </w:rPr>
  </w:style>
  <w:style w:type="paragraph" w:styleId="affff">
    <w:name w:val="annotation subject"/>
    <w:basedOn w:val="afffd"/>
    <w:next w:val="afffd"/>
    <w:link w:val="afffe"/>
    <w:semiHidden/>
    <w:unhideWhenUsed/>
    <w:rsid w:val="004A6B02"/>
    <w:rPr>
      <w:rFonts w:cs="Times New Roman"/>
      <w:b/>
      <w:bCs/>
      <w:sz w:val="22"/>
      <w:szCs w:val="22"/>
    </w:rPr>
  </w:style>
  <w:style w:type="character" w:customStyle="1" w:styleId="2f7">
    <w:name w:val="Тема примечания Знак2"/>
    <w:basedOn w:val="3c"/>
    <w:uiPriority w:val="99"/>
    <w:semiHidden/>
    <w:rsid w:val="004A6B02"/>
    <w:rPr>
      <w:b/>
      <w:bCs/>
      <w:sz w:val="20"/>
      <w:szCs w:val="20"/>
    </w:rPr>
  </w:style>
  <w:style w:type="paragraph" w:styleId="affffb">
    <w:name w:val="Message Header"/>
    <w:basedOn w:val="a"/>
    <w:link w:val="2f8"/>
    <w:uiPriority w:val="99"/>
    <w:semiHidden/>
    <w:unhideWhenUsed/>
    <w:rsid w:val="004A6B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2f8">
    <w:name w:val="Шапка Знак2"/>
    <w:basedOn w:val="a0"/>
    <w:link w:val="affffb"/>
    <w:uiPriority w:val="99"/>
    <w:semiHidden/>
    <w:rsid w:val="004A6B02"/>
    <w:rPr>
      <w:rFonts w:asciiTheme="majorHAnsi" w:eastAsiaTheme="majorEastAsia" w:hAnsiTheme="majorHAnsi" w:cstheme="majorBidi"/>
      <w:sz w:val="24"/>
      <w:szCs w:val="24"/>
      <w:shd w:val="pct20" w:color="auto" w:fill="auto"/>
    </w:rPr>
  </w:style>
  <w:style w:type="table" w:customStyle="1" w:styleId="73">
    <w:name w:val="Сетка таблицы7"/>
    <w:basedOn w:val="a1"/>
    <w:next w:val="affa"/>
    <w:uiPriority w:val="59"/>
    <w:rsid w:val="004A6B0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pt0pt">
    <w:name w:val="Основной текст + 13 pt;Интервал 0 pt"/>
    <w:basedOn w:val="affffa"/>
    <w:rsid w:val="004A6B02"/>
    <w:rPr>
      <w:rFonts w:ascii="Times New Roman" w:eastAsia="Times New Roman" w:hAnsi="Times New Roman" w:cs="Times New Roman"/>
      <w:b w:val="0"/>
      <w:bCs w:val="0"/>
      <w:i w:val="0"/>
      <w:iCs w:val="0"/>
      <w:smallCaps w:val="0"/>
      <w:strike w:val="0"/>
      <w:color w:val="000000"/>
      <w:spacing w:val="8"/>
      <w:w w:val="100"/>
      <w:position w:val="0"/>
      <w:sz w:val="26"/>
      <w:szCs w:val="26"/>
      <w:u w:val="none"/>
      <w:shd w:val="clear" w:color="auto" w:fill="FFFFFF"/>
      <w:lang w:val="ru-RU"/>
    </w:rPr>
  </w:style>
  <w:style w:type="paragraph" w:customStyle="1" w:styleId="141">
    <w:name w:val="Основной текст14"/>
    <w:basedOn w:val="a"/>
    <w:rsid w:val="004A6B02"/>
    <w:pPr>
      <w:widowControl w:val="0"/>
      <w:shd w:val="clear" w:color="auto" w:fill="FFFFFF"/>
      <w:spacing w:after="0" w:line="322" w:lineRule="exact"/>
      <w:jc w:val="both"/>
    </w:pPr>
    <w:rPr>
      <w:rFonts w:ascii="Times New Roman" w:eastAsia="Times New Roman" w:hAnsi="Times New Roman" w:cs="Times New Roman"/>
      <w:color w:val="000000"/>
      <w:spacing w:val="6"/>
      <w:sz w:val="25"/>
      <w:szCs w:val="25"/>
      <w:lang w:eastAsia="ru-RU"/>
    </w:rPr>
  </w:style>
  <w:style w:type="character" w:customStyle="1" w:styleId="54">
    <w:name w:val="Основной текст5"/>
    <w:basedOn w:val="affffa"/>
    <w:rsid w:val="004A6B02"/>
    <w:rPr>
      <w:rFonts w:ascii="Times New Roman" w:eastAsia="Times New Roman" w:hAnsi="Times New Roman" w:cs="Times New Roman"/>
      <w:b w:val="0"/>
      <w:bCs w:val="0"/>
      <w:i w:val="0"/>
      <w:iCs w:val="0"/>
      <w:smallCaps w:val="0"/>
      <w:strike w:val="0"/>
      <w:color w:val="000000"/>
      <w:spacing w:val="6"/>
      <w:w w:val="100"/>
      <w:position w:val="0"/>
      <w:sz w:val="25"/>
      <w:szCs w:val="25"/>
      <w:u w:val="none"/>
      <w:shd w:val="clear" w:color="auto" w:fill="FFFFFF"/>
      <w:lang w:val="ru-RU"/>
    </w:rPr>
  </w:style>
  <w:style w:type="character" w:customStyle="1" w:styleId="135pt0pt">
    <w:name w:val="Основной текст + 13;5 pt;Курсив;Интервал 0 pt"/>
    <w:basedOn w:val="affffa"/>
    <w:rsid w:val="004A6B02"/>
    <w:rPr>
      <w:rFonts w:ascii="Times New Roman" w:eastAsia="Times New Roman" w:hAnsi="Times New Roman" w:cs="Times New Roman"/>
      <w:b w:val="0"/>
      <w:bCs w:val="0"/>
      <w:i/>
      <w:iCs/>
      <w:smallCaps w:val="0"/>
      <w:strike w:val="0"/>
      <w:color w:val="000000"/>
      <w:spacing w:val="-4"/>
      <w:w w:val="100"/>
      <w:position w:val="0"/>
      <w:sz w:val="27"/>
      <w:szCs w:val="27"/>
      <w:u w:val="none"/>
      <w:shd w:val="clear" w:color="auto" w:fill="FFFFFF"/>
      <w:lang w:val="ru-RU"/>
    </w:rPr>
  </w:style>
  <w:style w:type="character" w:customStyle="1" w:styleId="142">
    <w:name w:val="Заголовок №1 (4)_"/>
    <w:basedOn w:val="a0"/>
    <w:link w:val="143"/>
    <w:rsid w:val="004A6B02"/>
    <w:rPr>
      <w:rFonts w:ascii="Times New Roman" w:eastAsia="Times New Roman" w:hAnsi="Times New Roman" w:cs="Times New Roman"/>
      <w:spacing w:val="-6"/>
      <w:sz w:val="30"/>
      <w:szCs w:val="30"/>
      <w:shd w:val="clear" w:color="auto" w:fill="FFFFFF"/>
    </w:rPr>
  </w:style>
  <w:style w:type="paragraph" w:customStyle="1" w:styleId="143">
    <w:name w:val="Заголовок №1 (4)"/>
    <w:basedOn w:val="a"/>
    <w:link w:val="142"/>
    <w:rsid w:val="004A6B02"/>
    <w:pPr>
      <w:widowControl w:val="0"/>
      <w:shd w:val="clear" w:color="auto" w:fill="FFFFFF"/>
      <w:spacing w:after="0" w:line="0" w:lineRule="atLeast"/>
      <w:jc w:val="both"/>
      <w:outlineLvl w:val="0"/>
    </w:pPr>
    <w:rPr>
      <w:rFonts w:ascii="Times New Roman" w:eastAsia="Times New Roman" w:hAnsi="Times New Roman" w:cs="Times New Roman"/>
      <w:spacing w:val="-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2C68"/>
    <w:pPr>
      <w:keepNext/>
      <w:suppressAutoHyphens/>
      <w:spacing w:before="240" w:after="60"/>
      <w:outlineLvl w:val="0"/>
    </w:pPr>
    <w:rPr>
      <w:rFonts w:ascii="Cambria" w:eastAsia="Times New Roman" w:hAnsi="Cambria" w:cs="Times New Roman"/>
      <w:b/>
      <w:bCs/>
      <w:color w:val="00000A"/>
      <w:kern w:val="32"/>
      <w:sz w:val="32"/>
      <w:szCs w:val="32"/>
    </w:rPr>
  </w:style>
  <w:style w:type="paragraph" w:styleId="2">
    <w:name w:val="heading 2"/>
    <w:basedOn w:val="a"/>
    <w:next w:val="a"/>
    <w:link w:val="20"/>
    <w:unhideWhenUsed/>
    <w:qFormat/>
    <w:rsid w:val="00FB2C68"/>
    <w:pPr>
      <w:keepNext/>
      <w:suppressAutoHyphens/>
      <w:spacing w:before="240" w:after="60"/>
      <w:outlineLvl w:val="1"/>
    </w:pPr>
    <w:rPr>
      <w:rFonts w:ascii="Cambria" w:eastAsia="Times New Roman" w:hAnsi="Cambria" w:cs="Times New Roman"/>
      <w:b/>
      <w:bCs/>
      <w:i/>
      <w:iCs/>
      <w:color w:val="00000A"/>
      <w:kern w:val="1"/>
      <w:sz w:val="28"/>
      <w:szCs w:val="28"/>
    </w:rPr>
  </w:style>
  <w:style w:type="paragraph" w:styleId="3">
    <w:name w:val="heading 3"/>
    <w:basedOn w:val="a"/>
    <w:next w:val="a"/>
    <w:link w:val="30"/>
    <w:uiPriority w:val="9"/>
    <w:qFormat/>
    <w:rsid w:val="00FB2C68"/>
    <w:pPr>
      <w:keepNext/>
      <w:spacing w:before="240" w:after="60" w:line="240" w:lineRule="auto"/>
      <w:jc w:val="center"/>
      <w:outlineLvl w:val="2"/>
    </w:pPr>
    <w:rPr>
      <w:rFonts w:ascii="Times New Roman" w:eastAsia="Times New Roman" w:hAnsi="Times New Roman" w:cs="Arial"/>
      <w:b/>
      <w:bCs/>
      <w:i/>
      <w:sz w:val="28"/>
      <w:szCs w:val="28"/>
      <w:lang w:eastAsia="ru-RU"/>
    </w:rPr>
  </w:style>
  <w:style w:type="paragraph" w:styleId="4">
    <w:name w:val="heading 4"/>
    <w:basedOn w:val="a"/>
    <w:next w:val="a"/>
    <w:link w:val="40"/>
    <w:qFormat/>
    <w:rsid w:val="004A6B02"/>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4A6B02"/>
    <w:pPr>
      <w:keepNext/>
      <w:spacing w:after="0" w:line="240" w:lineRule="auto"/>
      <w:jc w:val="both"/>
      <w:outlineLvl w:val="4"/>
    </w:pPr>
    <w:rPr>
      <w:rFonts w:ascii="Times New Roman" w:eastAsia="Times New Roman" w:hAnsi="Times New Roman" w:cs="Times New Roman"/>
      <w:b/>
      <w:bCs/>
      <w:color w:val="000000"/>
      <w:sz w:val="24"/>
      <w:szCs w:val="24"/>
      <w:u w:color="FF9900"/>
      <w:lang w:eastAsia="ru-RU"/>
    </w:rPr>
  </w:style>
  <w:style w:type="paragraph" w:styleId="6">
    <w:name w:val="heading 6"/>
    <w:basedOn w:val="a"/>
    <w:next w:val="a"/>
    <w:link w:val="60"/>
    <w:qFormat/>
    <w:rsid w:val="004A6B02"/>
    <w:pPr>
      <w:keepNext/>
      <w:spacing w:after="0" w:line="240" w:lineRule="auto"/>
      <w:outlineLvl w:val="5"/>
    </w:pPr>
    <w:rPr>
      <w:rFonts w:ascii="Times New Roman" w:eastAsia="Times New Roman" w:hAnsi="Times New Roman" w:cs="Times New Roman"/>
      <w:b/>
      <w:bCs/>
      <w:sz w:val="24"/>
      <w:szCs w:val="24"/>
      <w:u w:color="FF9900"/>
      <w:lang w:eastAsia="ru-RU"/>
    </w:rPr>
  </w:style>
  <w:style w:type="paragraph" w:styleId="7">
    <w:name w:val="heading 7"/>
    <w:basedOn w:val="a"/>
    <w:next w:val="a"/>
    <w:link w:val="70"/>
    <w:qFormat/>
    <w:rsid w:val="004A6B02"/>
    <w:pPr>
      <w:keepNext/>
      <w:spacing w:after="0" w:line="240" w:lineRule="auto"/>
      <w:jc w:val="center"/>
      <w:outlineLvl w:val="6"/>
    </w:pPr>
    <w:rPr>
      <w:rFonts w:ascii="Times New Roman" w:eastAsia="Times New Roman" w:hAnsi="Times New Roman" w:cs="Times New Roman"/>
      <w:b/>
      <w:bCs/>
      <w:sz w:val="24"/>
      <w:szCs w:val="24"/>
      <w:u w:color="FF9900"/>
      <w:lang w:eastAsia="ru-RU"/>
    </w:rPr>
  </w:style>
  <w:style w:type="paragraph" w:styleId="8">
    <w:name w:val="heading 8"/>
    <w:basedOn w:val="a"/>
    <w:next w:val="a"/>
    <w:link w:val="80"/>
    <w:qFormat/>
    <w:rsid w:val="004A6B02"/>
    <w:pPr>
      <w:keepNext/>
      <w:spacing w:after="0" w:line="240" w:lineRule="auto"/>
      <w:jc w:val="center"/>
      <w:outlineLvl w:val="7"/>
    </w:pPr>
    <w:rPr>
      <w:rFonts w:ascii="Times New Roman" w:eastAsia="Times New Roman" w:hAnsi="Times New Roman" w:cs="Times New Roman"/>
      <w:b/>
      <w:bCs/>
      <w:color w:val="000000"/>
      <w:sz w:val="36"/>
      <w:szCs w:val="36"/>
      <w:u w:color="FF9900"/>
      <w:lang w:eastAsia="ru-RU"/>
    </w:rPr>
  </w:style>
  <w:style w:type="paragraph" w:styleId="9">
    <w:name w:val="heading 9"/>
    <w:basedOn w:val="a"/>
    <w:next w:val="a"/>
    <w:link w:val="90"/>
    <w:qFormat/>
    <w:rsid w:val="004A6B02"/>
    <w:pPr>
      <w:keepNext/>
      <w:spacing w:after="0" w:line="240" w:lineRule="auto"/>
      <w:jc w:val="center"/>
      <w:outlineLvl w:val="8"/>
    </w:pPr>
    <w:rPr>
      <w:rFonts w:ascii="Times New Roman" w:eastAsia="Times New Roman" w:hAnsi="Times New Roman" w:cs="Times New Roman"/>
      <w:b/>
      <w:bCs/>
      <w:sz w:val="36"/>
      <w:szCs w:val="36"/>
      <w:u w:color="FF99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2C68"/>
    <w:rPr>
      <w:rFonts w:ascii="Cambria" w:eastAsia="Times New Roman" w:hAnsi="Cambria" w:cs="Times New Roman"/>
      <w:b/>
      <w:bCs/>
      <w:color w:val="00000A"/>
      <w:kern w:val="32"/>
      <w:sz w:val="32"/>
      <w:szCs w:val="32"/>
    </w:rPr>
  </w:style>
  <w:style w:type="character" w:customStyle="1" w:styleId="20">
    <w:name w:val="Заголовок 2 Знак"/>
    <w:basedOn w:val="a0"/>
    <w:link w:val="2"/>
    <w:rsid w:val="00FB2C68"/>
    <w:rPr>
      <w:rFonts w:ascii="Cambria" w:eastAsia="Times New Roman" w:hAnsi="Cambria" w:cs="Times New Roman"/>
      <w:b/>
      <w:bCs/>
      <w:i/>
      <w:iCs/>
      <w:color w:val="00000A"/>
      <w:kern w:val="1"/>
      <w:sz w:val="28"/>
      <w:szCs w:val="28"/>
    </w:rPr>
  </w:style>
  <w:style w:type="character" w:customStyle="1" w:styleId="30">
    <w:name w:val="Заголовок 3 Знак"/>
    <w:basedOn w:val="a0"/>
    <w:link w:val="3"/>
    <w:uiPriority w:val="9"/>
    <w:rsid w:val="00FB2C68"/>
    <w:rPr>
      <w:rFonts w:ascii="Times New Roman" w:eastAsia="Times New Roman" w:hAnsi="Times New Roman" w:cs="Arial"/>
      <w:b/>
      <w:bCs/>
      <w:i/>
      <w:sz w:val="28"/>
      <w:szCs w:val="28"/>
      <w:lang w:eastAsia="ru-RU"/>
    </w:rPr>
  </w:style>
  <w:style w:type="numbering" w:customStyle="1" w:styleId="11">
    <w:name w:val="Нет списка1"/>
    <w:next w:val="a2"/>
    <w:uiPriority w:val="99"/>
    <w:semiHidden/>
    <w:unhideWhenUsed/>
    <w:rsid w:val="00FB2C68"/>
  </w:style>
  <w:style w:type="paragraph" w:customStyle="1" w:styleId="12">
    <w:name w:val="Абзац списка1"/>
    <w:basedOn w:val="a"/>
    <w:link w:val="a3"/>
    <w:qFormat/>
    <w:rsid w:val="00FB2C6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FB2C6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4">
    <w:name w:val="Абзац"/>
    <w:basedOn w:val="a"/>
    <w:rsid w:val="00FB2C68"/>
    <w:pPr>
      <w:spacing w:after="0" w:line="312" w:lineRule="auto"/>
      <w:ind w:firstLine="567"/>
      <w:jc w:val="both"/>
    </w:pPr>
    <w:rPr>
      <w:rFonts w:ascii="Times New Roman" w:eastAsia="Times New Roman" w:hAnsi="Times New Roman" w:cs="Times New Roman"/>
      <w:sz w:val="24"/>
      <w:szCs w:val="20"/>
      <w:lang w:eastAsia="ru-RU"/>
    </w:rPr>
  </w:style>
  <w:style w:type="character" w:styleId="a5">
    <w:name w:val="footnote reference"/>
    <w:uiPriority w:val="99"/>
    <w:rsid w:val="00FB2C68"/>
    <w:rPr>
      <w:vertAlign w:val="superscript"/>
    </w:rPr>
  </w:style>
  <w:style w:type="paragraph" w:styleId="a6">
    <w:name w:val="Normal (Web)"/>
    <w:aliases w:val="Normal (Web) Char"/>
    <w:basedOn w:val="a"/>
    <w:link w:val="a7"/>
    <w:qFormat/>
    <w:rsid w:val="00FB2C68"/>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
    <w:uiPriority w:val="99"/>
    <w:rsid w:val="00FB2C6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8">
    <w:name w:val="Символ сноски"/>
    <w:rsid w:val="00FB2C68"/>
    <w:rPr>
      <w:vertAlign w:val="superscript"/>
    </w:rPr>
  </w:style>
  <w:style w:type="character" w:customStyle="1" w:styleId="13">
    <w:name w:val="Знак сноски1"/>
    <w:rsid w:val="00FB2C68"/>
    <w:rPr>
      <w:vertAlign w:val="superscript"/>
    </w:rPr>
  </w:style>
  <w:style w:type="paragraph" w:styleId="a9">
    <w:name w:val="Body Text Indent"/>
    <w:aliases w:val=" Знак"/>
    <w:basedOn w:val="a"/>
    <w:link w:val="aa"/>
    <w:rsid w:val="00FB2C68"/>
    <w:pPr>
      <w:spacing w:after="0" w:line="240" w:lineRule="auto"/>
      <w:ind w:firstLine="340"/>
    </w:pPr>
    <w:rPr>
      <w:rFonts w:ascii="Calibri" w:eastAsia="Arial Unicode MS" w:hAnsi="Calibri" w:cs="Calibri"/>
      <w:color w:val="00000A"/>
      <w:kern w:val="1"/>
      <w:sz w:val="24"/>
      <w:szCs w:val="24"/>
      <w:lang w:eastAsia="ru-RU"/>
    </w:rPr>
  </w:style>
  <w:style w:type="character" w:customStyle="1" w:styleId="aa">
    <w:name w:val="Основной текст с отступом Знак"/>
    <w:aliases w:val=" Знак Знак"/>
    <w:basedOn w:val="a0"/>
    <w:link w:val="a9"/>
    <w:rsid w:val="00FB2C68"/>
    <w:rPr>
      <w:rFonts w:ascii="Calibri" w:eastAsia="Arial Unicode MS" w:hAnsi="Calibri" w:cs="Calibri"/>
      <w:color w:val="00000A"/>
      <w:kern w:val="1"/>
      <w:sz w:val="24"/>
      <w:szCs w:val="24"/>
      <w:lang w:eastAsia="ru-RU"/>
    </w:rPr>
  </w:style>
  <w:style w:type="paragraph" w:styleId="ab">
    <w:name w:val="footnote text"/>
    <w:aliases w:val="Основной текст с отступом1,Основной текст с отступом11,Body Text Indent,Знак1,Body Text Indent1"/>
    <w:basedOn w:val="a"/>
    <w:link w:val="ac"/>
    <w:uiPriority w:val="99"/>
    <w:rsid w:val="00FB2C68"/>
    <w:pPr>
      <w:spacing w:after="0" w:line="240" w:lineRule="auto"/>
    </w:pPr>
    <w:rPr>
      <w:rFonts w:ascii="Calibri" w:eastAsia="Arial Unicode MS" w:hAnsi="Calibri" w:cs="Calibri"/>
      <w:color w:val="00000A"/>
      <w:kern w:val="1"/>
      <w:sz w:val="24"/>
      <w:szCs w:val="24"/>
      <w:lang w:eastAsia="ru-RU"/>
    </w:rPr>
  </w:style>
  <w:style w:type="character" w:customStyle="1" w:styleId="ac">
    <w:name w:val="Текст сноски Знак"/>
    <w:aliases w:val="Основной текст с отступом1 Знак,Основной текст с отступом11 Знак,Body Text Indent Знак,Знак1 Знак,Body Text Indent1 Знак"/>
    <w:basedOn w:val="a0"/>
    <w:link w:val="ab"/>
    <w:uiPriority w:val="99"/>
    <w:rsid w:val="00FB2C68"/>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FB2C68"/>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FB2C6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22">
    <w:name w:val="Body Text 2"/>
    <w:basedOn w:val="a"/>
    <w:link w:val="23"/>
    <w:rsid w:val="00FB2C6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FB2C68"/>
    <w:rPr>
      <w:rFonts w:ascii="Times New Roman" w:eastAsia="Times New Roman" w:hAnsi="Times New Roman" w:cs="Times New Roman"/>
      <w:sz w:val="24"/>
      <w:szCs w:val="24"/>
      <w:lang w:eastAsia="ru-RU"/>
    </w:rPr>
  </w:style>
  <w:style w:type="paragraph" w:styleId="ad">
    <w:name w:val="TOC Heading"/>
    <w:basedOn w:val="1"/>
    <w:next w:val="a"/>
    <w:uiPriority w:val="39"/>
    <w:semiHidden/>
    <w:unhideWhenUsed/>
    <w:qFormat/>
    <w:rsid w:val="00FB2C68"/>
    <w:pPr>
      <w:keepLines/>
      <w:suppressAutoHyphens w:val="0"/>
      <w:spacing w:before="480" w:after="0"/>
      <w:outlineLvl w:val="9"/>
    </w:pPr>
    <w:rPr>
      <w:color w:val="365F91"/>
      <w:kern w:val="0"/>
      <w:sz w:val="28"/>
      <w:szCs w:val="28"/>
    </w:rPr>
  </w:style>
  <w:style w:type="paragraph" w:styleId="14">
    <w:name w:val="toc 1"/>
    <w:basedOn w:val="a"/>
    <w:next w:val="a"/>
    <w:autoRedefine/>
    <w:uiPriority w:val="39"/>
    <w:unhideWhenUsed/>
    <w:rsid w:val="00FB2C68"/>
    <w:pPr>
      <w:suppressAutoHyphens/>
    </w:pPr>
    <w:rPr>
      <w:rFonts w:ascii="Calibri" w:eastAsia="Arial Unicode MS" w:hAnsi="Calibri" w:cs="Calibri"/>
      <w:color w:val="00000A"/>
      <w:kern w:val="1"/>
    </w:rPr>
  </w:style>
  <w:style w:type="paragraph" w:styleId="31">
    <w:name w:val="toc 3"/>
    <w:basedOn w:val="a"/>
    <w:next w:val="a"/>
    <w:autoRedefine/>
    <w:uiPriority w:val="39"/>
    <w:unhideWhenUsed/>
    <w:rsid w:val="00FB2C68"/>
    <w:pPr>
      <w:tabs>
        <w:tab w:val="right" w:leader="dot" w:pos="9628"/>
      </w:tabs>
      <w:suppressAutoHyphens/>
      <w:ind w:left="426"/>
    </w:pPr>
    <w:rPr>
      <w:rFonts w:ascii="Calibri" w:eastAsia="Arial Unicode MS" w:hAnsi="Calibri" w:cs="Calibri"/>
      <w:color w:val="00000A"/>
      <w:kern w:val="1"/>
    </w:rPr>
  </w:style>
  <w:style w:type="character" w:styleId="ae">
    <w:name w:val="Hyperlink"/>
    <w:unhideWhenUsed/>
    <w:rsid w:val="00FB2C68"/>
    <w:rPr>
      <w:color w:val="0000FF"/>
      <w:u w:val="single"/>
    </w:rPr>
  </w:style>
  <w:style w:type="paragraph" w:styleId="24">
    <w:name w:val="toc 2"/>
    <w:basedOn w:val="a"/>
    <w:next w:val="a"/>
    <w:autoRedefine/>
    <w:uiPriority w:val="39"/>
    <w:unhideWhenUsed/>
    <w:rsid w:val="00FB2C68"/>
    <w:pPr>
      <w:suppressAutoHyphens/>
      <w:ind w:left="220"/>
    </w:pPr>
    <w:rPr>
      <w:rFonts w:ascii="Calibri" w:eastAsia="Arial Unicode MS" w:hAnsi="Calibri" w:cs="Calibri"/>
      <w:color w:val="00000A"/>
      <w:kern w:val="1"/>
    </w:rPr>
  </w:style>
  <w:style w:type="paragraph" w:customStyle="1" w:styleId="p4">
    <w:name w:val="p4"/>
    <w:basedOn w:val="a"/>
    <w:rsid w:val="00FB2C6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FB2C68"/>
  </w:style>
  <w:style w:type="paragraph" w:customStyle="1" w:styleId="18TexstSPISOK1">
    <w:name w:val="18TexstSPISOK_1"/>
    <w:aliases w:val="1"/>
    <w:basedOn w:val="a"/>
    <w:rsid w:val="00FB2C6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styleId="af">
    <w:name w:val="Body Text"/>
    <w:basedOn w:val="a"/>
    <w:link w:val="af0"/>
    <w:uiPriority w:val="99"/>
    <w:semiHidden/>
    <w:unhideWhenUsed/>
    <w:rsid w:val="00FB2C68"/>
    <w:pPr>
      <w:suppressAutoHyphens/>
      <w:spacing w:after="120"/>
    </w:pPr>
    <w:rPr>
      <w:rFonts w:ascii="Calibri" w:eastAsia="Arial Unicode MS" w:hAnsi="Calibri" w:cs="Times New Roman"/>
      <w:color w:val="00000A"/>
      <w:kern w:val="1"/>
    </w:rPr>
  </w:style>
  <w:style w:type="character" w:customStyle="1" w:styleId="af0">
    <w:name w:val="Основной текст Знак"/>
    <w:basedOn w:val="a0"/>
    <w:link w:val="af"/>
    <w:rsid w:val="00FB2C68"/>
    <w:rPr>
      <w:rFonts w:ascii="Calibri" w:eastAsia="Arial Unicode MS" w:hAnsi="Calibri" w:cs="Times New Roman"/>
      <w:color w:val="00000A"/>
      <w:kern w:val="1"/>
    </w:rPr>
  </w:style>
  <w:style w:type="paragraph" w:customStyle="1" w:styleId="af1">
    <w:name w:val="Основной"/>
    <w:basedOn w:val="a"/>
    <w:link w:val="af2"/>
    <w:rsid w:val="00FB2C68"/>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3">
    <w:name w:val="Буллит"/>
    <w:basedOn w:val="af1"/>
    <w:link w:val="af4"/>
    <w:rsid w:val="00FB2C68"/>
    <w:pPr>
      <w:ind w:firstLine="244"/>
    </w:pPr>
  </w:style>
  <w:style w:type="paragraph" w:styleId="af5">
    <w:name w:val="List Paragraph"/>
    <w:basedOn w:val="a"/>
    <w:uiPriority w:val="34"/>
    <w:qFormat/>
    <w:rsid w:val="00FB2C68"/>
    <w:pPr>
      <w:spacing w:after="0" w:line="360" w:lineRule="auto"/>
      <w:ind w:left="720"/>
      <w:contextualSpacing/>
    </w:pPr>
    <w:rPr>
      <w:rFonts w:ascii="Times New Roman" w:eastAsia="Times New Roman" w:hAnsi="Times New Roman" w:cs="Times New Roman"/>
      <w:caps/>
      <w:sz w:val="24"/>
      <w:szCs w:val="24"/>
      <w:lang w:eastAsia="ru-RU"/>
    </w:rPr>
  </w:style>
  <w:style w:type="paragraph" w:styleId="25">
    <w:name w:val="Body Text Indent 2"/>
    <w:basedOn w:val="a"/>
    <w:link w:val="26"/>
    <w:unhideWhenUsed/>
    <w:rsid w:val="00FB2C68"/>
    <w:pPr>
      <w:suppressAutoHyphens/>
      <w:spacing w:after="120" w:line="480" w:lineRule="auto"/>
      <w:ind w:left="283"/>
    </w:pPr>
    <w:rPr>
      <w:rFonts w:ascii="Calibri" w:eastAsia="Arial Unicode MS" w:hAnsi="Calibri" w:cs="Times New Roman"/>
      <w:color w:val="00000A"/>
      <w:kern w:val="1"/>
    </w:rPr>
  </w:style>
  <w:style w:type="character" w:customStyle="1" w:styleId="26">
    <w:name w:val="Основной текст с отступом 2 Знак"/>
    <w:basedOn w:val="a0"/>
    <w:link w:val="25"/>
    <w:rsid w:val="00FB2C68"/>
    <w:rPr>
      <w:rFonts w:ascii="Calibri" w:eastAsia="Arial Unicode MS" w:hAnsi="Calibri" w:cs="Times New Roman"/>
      <w:color w:val="00000A"/>
      <w:kern w:val="1"/>
    </w:rPr>
  </w:style>
  <w:style w:type="character" w:customStyle="1" w:styleId="15">
    <w:name w:val="Сноска1"/>
    <w:rsid w:val="00FB2C68"/>
    <w:rPr>
      <w:rFonts w:ascii="Times New Roman" w:hAnsi="Times New Roman" w:cs="Times New Roman"/>
      <w:vertAlign w:val="superscript"/>
    </w:rPr>
  </w:style>
  <w:style w:type="paragraph" w:customStyle="1" w:styleId="32">
    <w:name w:val="Заг 3"/>
    <w:basedOn w:val="a"/>
    <w:uiPriority w:val="99"/>
    <w:rsid w:val="00FB2C68"/>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1">
    <w:name w:val="Заг 4"/>
    <w:basedOn w:val="32"/>
    <w:uiPriority w:val="99"/>
    <w:rsid w:val="00FB2C68"/>
    <w:rPr>
      <w:b w:val="0"/>
      <w:bCs w:val="0"/>
    </w:rPr>
  </w:style>
  <w:style w:type="paragraph" w:customStyle="1" w:styleId="af6">
    <w:name w:val="Сноска"/>
    <w:basedOn w:val="af1"/>
    <w:rsid w:val="00FB2C68"/>
    <w:pPr>
      <w:spacing w:line="174" w:lineRule="atLeast"/>
    </w:pPr>
    <w:rPr>
      <w:sz w:val="17"/>
      <w:szCs w:val="17"/>
    </w:rPr>
  </w:style>
  <w:style w:type="paragraph" w:customStyle="1" w:styleId="af7">
    <w:name w:val="Подзаг"/>
    <w:basedOn w:val="af1"/>
    <w:uiPriority w:val="99"/>
    <w:rsid w:val="00FB2C68"/>
    <w:pPr>
      <w:spacing w:before="113" w:after="28"/>
      <w:jc w:val="center"/>
    </w:pPr>
    <w:rPr>
      <w:b/>
      <w:bCs/>
      <w:i/>
      <w:iCs/>
    </w:rPr>
  </w:style>
  <w:style w:type="character" w:customStyle="1" w:styleId="c12">
    <w:name w:val="c12"/>
    <w:basedOn w:val="a0"/>
    <w:rsid w:val="00FB2C68"/>
  </w:style>
  <w:style w:type="paragraph" w:customStyle="1" w:styleId="c11">
    <w:name w:val="c11"/>
    <w:basedOn w:val="a"/>
    <w:rsid w:val="00FB2C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rsid w:val="00FB2C68"/>
    <w:pPr>
      <w:spacing w:after="0" w:line="240" w:lineRule="auto"/>
    </w:pPr>
    <w:rPr>
      <w:rFonts w:ascii="Calibri" w:eastAsia="Times New Roman" w:hAnsi="Calibri" w:cs="Calibri"/>
    </w:rPr>
  </w:style>
  <w:style w:type="paragraph" w:customStyle="1" w:styleId="Default">
    <w:name w:val="Default"/>
    <w:rsid w:val="00FB2C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0"/>
    <w:rsid w:val="00FB2C68"/>
  </w:style>
  <w:style w:type="paragraph" w:styleId="af8">
    <w:name w:val="header"/>
    <w:basedOn w:val="a"/>
    <w:link w:val="af9"/>
    <w:unhideWhenUsed/>
    <w:rsid w:val="00FB2C68"/>
    <w:pPr>
      <w:tabs>
        <w:tab w:val="center" w:pos="4677"/>
        <w:tab w:val="right" w:pos="9355"/>
      </w:tabs>
      <w:suppressAutoHyphens/>
    </w:pPr>
    <w:rPr>
      <w:rFonts w:ascii="Calibri" w:eastAsia="Arial Unicode MS" w:hAnsi="Calibri" w:cs="Times New Roman"/>
      <w:color w:val="00000A"/>
      <w:kern w:val="1"/>
    </w:rPr>
  </w:style>
  <w:style w:type="character" w:customStyle="1" w:styleId="af9">
    <w:name w:val="Верхний колонтитул Знак"/>
    <w:basedOn w:val="a0"/>
    <w:link w:val="af8"/>
    <w:rsid w:val="00FB2C68"/>
    <w:rPr>
      <w:rFonts w:ascii="Calibri" w:eastAsia="Arial Unicode MS" w:hAnsi="Calibri" w:cs="Times New Roman"/>
      <w:color w:val="00000A"/>
      <w:kern w:val="1"/>
    </w:rPr>
  </w:style>
  <w:style w:type="paragraph" w:styleId="afa">
    <w:name w:val="footer"/>
    <w:basedOn w:val="a"/>
    <w:link w:val="afb"/>
    <w:uiPriority w:val="99"/>
    <w:unhideWhenUsed/>
    <w:rsid w:val="00FB2C68"/>
    <w:pPr>
      <w:tabs>
        <w:tab w:val="center" w:pos="4677"/>
        <w:tab w:val="right" w:pos="9355"/>
      </w:tabs>
      <w:suppressAutoHyphens/>
    </w:pPr>
    <w:rPr>
      <w:rFonts w:ascii="Calibri" w:eastAsia="Arial Unicode MS" w:hAnsi="Calibri" w:cs="Times New Roman"/>
      <w:color w:val="00000A"/>
      <w:kern w:val="1"/>
    </w:rPr>
  </w:style>
  <w:style w:type="character" w:customStyle="1" w:styleId="afb">
    <w:name w:val="Нижний колонтитул Знак"/>
    <w:basedOn w:val="a0"/>
    <w:link w:val="afa"/>
    <w:uiPriority w:val="99"/>
    <w:rsid w:val="00FB2C68"/>
    <w:rPr>
      <w:rFonts w:ascii="Calibri" w:eastAsia="Arial Unicode MS" w:hAnsi="Calibri" w:cs="Times New Roman"/>
      <w:color w:val="00000A"/>
      <w:kern w:val="1"/>
    </w:rPr>
  </w:style>
  <w:style w:type="paragraph" w:styleId="afc">
    <w:name w:val="Balloon Text"/>
    <w:basedOn w:val="a"/>
    <w:link w:val="afd"/>
    <w:uiPriority w:val="99"/>
    <w:semiHidden/>
    <w:unhideWhenUsed/>
    <w:rsid w:val="00FB2C68"/>
    <w:pPr>
      <w:suppressAutoHyphens/>
      <w:spacing w:after="0" w:line="240" w:lineRule="auto"/>
    </w:pPr>
    <w:rPr>
      <w:rFonts w:ascii="Segoe UI" w:eastAsia="Arial Unicode MS" w:hAnsi="Segoe UI" w:cs="Times New Roman"/>
      <w:color w:val="00000A"/>
      <w:kern w:val="1"/>
      <w:sz w:val="18"/>
      <w:szCs w:val="18"/>
    </w:rPr>
  </w:style>
  <w:style w:type="character" w:customStyle="1" w:styleId="afd">
    <w:name w:val="Текст выноски Знак"/>
    <w:basedOn w:val="a0"/>
    <w:link w:val="afc"/>
    <w:uiPriority w:val="99"/>
    <w:semiHidden/>
    <w:rsid w:val="00FB2C68"/>
    <w:rPr>
      <w:rFonts w:ascii="Segoe UI" w:eastAsia="Arial Unicode MS" w:hAnsi="Segoe UI" w:cs="Times New Roman"/>
      <w:color w:val="00000A"/>
      <w:kern w:val="1"/>
      <w:sz w:val="18"/>
      <w:szCs w:val="18"/>
    </w:rPr>
  </w:style>
  <w:style w:type="paragraph" w:customStyle="1" w:styleId="09PodZAG">
    <w:name w:val="09PodZAG_п/ж"/>
    <w:basedOn w:val="a"/>
    <w:uiPriority w:val="99"/>
    <w:rsid w:val="00FB2C68"/>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styleId="afe">
    <w:name w:val="No Spacing"/>
    <w:aliases w:val="основа"/>
    <w:uiPriority w:val="1"/>
    <w:qFormat/>
    <w:rsid w:val="00FB2C68"/>
    <w:pPr>
      <w:spacing w:after="0" w:line="240" w:lineRule="auto"/>
    </w:pPr>
    <w:rPr>
      <w:rFonts w:ascii="Calibri" w:eastAsia="Calibri" w:hAnsi="Calibri" w:cs="Times New Roman"/>
    </w:rPr>
  </w:style>
  <w:style w:type="paragraph" w:customStyle="1" w:styleId="aff">
    <w:name w:val="А ОСН ТЕКСТ"/>
    <w:basedOn w:val="a"/>
    <w:link w:val="aff0"/>
    <w:rsid w:val="00FB2C6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0">
    <w:name w:val="А ОСН ТЕКСТ Знак"/>
    <w:link w:val="aff"/>
    <w:rsid w:val="00FB2C68"/>
    <w:rPr>
      <w:rFonts w:ascii="Times New Roman" w:eastAsia="Arial Unicode MS" w:hAnsi="Times New Roman" w:cs="Times New Roman"/>
      <w:caps/>
      <w:color w:val="000000"/>
      <w:kern w:val="1"/>
      <w:sz w:val="28"/>
      <w:szCs w:val="28"/>
    </w:rPr>
  </w:style>
  <w:style w:type="paragraph" w:customStyle="1" w:styleId="Standard">
    <w:name w:val="Standard"/>
    <w:link w:val="Standard1"/>
    <w:rsid w:val="00FB2C6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FB2C68"/>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FB2C68"/>
    <w:rPr>
      <w:vertAlign w:val="superscript"/>
    </w:rPr>
  </w:style>
  <w:style w:type="paragraph" w:customStyle="1" w:styleId="aff1">
    <w:name w:val="Знак"/>
    <w:basedOn w:val="a"/>
    <w:rsid w:val="00FB2C68"/>
    <w:pPr>
      <w:spacing w:after="160" w:line="240" w:lineRule="exact"/>
    </w:pPr>
    <w:rPr>
      <w:rFonts w:ascii="Verdana" w:eastAsia="Times New Roman" w:hAnsi="Verdana" w:cs="Times New Roman"/>
      <w:sz w:val="20"/>
      <w:szCs w:val="20"/>
      <w:lang w:val="en-US"/>
    </w:rPr>
  </w:style>
  <w:style w:type="character" w:customStyle="1" w:styleId="17">
    <w:name w:val="Основной текст + Курсив1"/>
    <w:rsid w:val="00FB2C68"/>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FB2C68"/>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8">
    <w:name w:val="Текст сноски Знак1"/>
    <w:uiPriority w:val="99"/>
    <w:rsid w:val="00FB2C68"/>
    <w:rPr>
      <w:caps/>
      <w:lang w:eastAsia="ar-SA"/>
    </w:rPr>
  </w:style>
  <w:style w:type="character" w:customStyle="1" w:styleId="aff2">
    <w:name w:val="Сноска_"/>
    <w:rsid w:val="00FB2C68"/>
    <w:rPr>
      <w:sz w:val="16"/>
      <w:szCs w:val="16"/>
      <w:lang w:bidi="ar-SA"/>
    </w:rPr>
  </w:style>
  <w:style w:type="character" w:customStyle="1" w:styleId="CenturySchoolbook">
    <w:name w:val="Сноска + Century Schoolbook"/>
    <w:aliases w:val="9 pt,Курсив,Основной текст + Полужирный26"/>
    <w:semiHidden/>
    <w:rsid w:val="00FB2C68"/>
    <w:rPr>
      <w:rFonts w:ascii="Century Schoolbook" w:hAnsi="Century Schoolbook" w:cs="Century Schoolbook"/>
      <w:i/>
      <w:iCs/>
      <w:sz w:val="18"/>
      <w:szCs w:val="18"/>
      <w:lang w:bidi="ar-SA"/>
    </w:rPr>
  </w:style>
  <w:style w:type="character" w:customStyle="1" w:styleId="210">
    <w:name w:val="Основной текст + Полужирный21"/>
    <w:rsid w:val="00FB2C68"/>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FB2C68"/>
    <w:rPr>
      <w:rFonts w:ascii="Times New Roman" w:hAnsi="Times New Roman" w:cs="Times New Roman"/>
      <w:b/>
      <w:bCs/>
      <w:i/>
      <w:iCs/>
      <w:spacing w:val="0"/>
      <w:sz w:val="22"/>
      <w:szCs w:val="22"/>
      <w:lang w:bidi="ar-SA"/>
    </w:rPr>
  </w:style>
  <w:style w:type="character" w:customStyle="1" w:styleId="33">
    <w:name w:val="Основной текст + Курсив3"/>
    <w:uiPriority w:val="99"/>
    <w:rsid w:val="00FB2C68"/>
    <w:rPr>
      <w:rFonts w:ascii="Times New Roman" w:hAnsi="Times New Roman" w:cs="Times New Roman"/>
      <w:i/>
      <w:iCs/>
      <w:spacing w:val="0"/>
      <w:sz w:val="22"/>
      <w:szCs w:val="22"/>
      <w:lang w:bidi="ar-SA"/>
    </w:rPr>
  </w:style>
  <w:style w:type="character" w:customStyle="1" w:styleId="110">
    <w:name w:val="Основной текст (11) + Не курсив"/>
    <w:rsid w:val="00FB2C68"/>
    <w:rPr>
      <w:rFonts w:ascii="Times New Roman" w:hAnsi="Times New Roman" w:cs="Times New Roman"/>
      <w:b/>
      <w:bCs/>
      <w:i/>
      <w:iCs/>
      <w:spacing w:val="0"/>
      <w:sz w:val="22"/>
      <w:szCs w:val="22"/>
      <w:lang w:bidi="ar-SA"/>
    </w:rPr>
  </w:style>
  <w:style w:type="character" w:customStyle="1" w:styleId="1116">
    <w:name w:val="Основной текст (11)16"/>
    <w:rsid w:val="00FB2C68"/>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FB2C68"/>
    <w:rPr>
      <w:rFonts w:ascii="Arial" w:eastAsia="SimSun" w:hAnsi="Arial" w:cs="Mangal"/>
      <w:kern w:val="3"/>
      <w:sz w:val="24"/>
      <w:szCs w:val="24"/>
      <w:lang w:eastAsia="zh-CN" w:bidi="hi-IN"/>
    </w:rPr>
  </w:style>
  <w:style w:type="character" w:customStyle="1" w:styleId="aff3">
    <w:name w:val="Основной текст + Полужирный"/>
    <w:rsid w:val="00FB2C68"/>
    <w:rPr>
      <w:rFonts w:ascii="Century Schoolbook" w:hAnsi="Century Schoolbook"/>
      <w:b/>
      <w:bCs/>
      <w:sz w:val="24"/>
      <w:szCs w:val="24"/>
      <w:lang w:bidi="ar-SA"/>
    </w:rPr>
  </w:style>
  <w:style w:type="paragraph" w:customStyle="1" w:styleId="28">
    <w:name w:val="Абзац списка2"/>
    <w:basedOn w:val="a"/>
    <w:link w:val="ListParagraphChar"/>
    <w:uiPriority w:val="99"/>
    <w:rsid w:val="00FB2C68"/>
    <w:pPr>
      <w:suppressAutoHyphens/>
      <w:spacing w:after="0" w:line="360" w:lineRule="auto"/>
      <w:ind w:left="720"/>
    </w:pPr>
    <w:rPr>
      <w:rFonts w:ascii="Times New Roman" w:eastAsia="Times New Roman" w:hAnsi="Times New Roman" w:cs="Times New Roman"/>
      <w:kern w:val="1"/>
      <w:sz w:val="24"/>
      <w:szCs w:val="24"/>
      <w:lang w:eastAsia="ar-SA"/>
    </w:rPr>
  </w:style>
  <w:style w:type="character" w:styleId="aff4">
    <w:name w:val="annotation reference"/>
    <w:uiPriority w:val="99"/>
    <w:semiHidden/>
    <w:unhideWhenUsed/>
    <w:rsid w:val="00FB2C68"/>
    <w:rPr>
      <w:sz w:val="16"/>
      <w:szCs w:val="16"/>
    </w:rPr>
  </w:style>
  <w:style w:type="paragraph" w:customStyle="1" w:styleId="WW-12">
    <w:name w:val="WW-????????12"/>
    <w:basedOn w:val="a"/>
    <w:uiPriority w:val="99"/>
    <w:rsid w:val="00FB2C68"/>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5">
    <w:name w:val="??????"/>
    <w:basedOn w:val="WW-12"/>
    <w:uiPriority w:val="99"/>
    <w:rsid w:val="00FB2C68"/>
    <w:pPr>
      <w:ind w:firstLine="244"/>
    </w:pPr>
  </w:style>
  <w:style w:type="character" w:customStyle="1" w:styleId="Standard0">
    <w:name w:val="Standard Знак"/>
    <w:rsid w:val="00FB2C68"/>
    <w:rPr>
      <w:rFonts w:ascii="Times New Roman" w:hAnsi="Times New Roman"/>
      <w:kern w:val="3"/>
      <w:sz w:val="24"/>
      <w:szCs w:val="24"/>
      <w:lang w:bidi="ar-SA"/>
    </w:rPr>
  </w:style>
  <w:style w:type="paragraph" w:styleId="aff6">
    <w:name w:val="Block Text"/>
    <w:basedOn w:val="a"/>
    <w:semiHidden/>
    <w:rsid w:val="00FB2C68"/>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lang w:eastAsia="ru-RU"/>
    </w:rPr>
  </w:style>
  <w:style w:type="paragraph" w:customStyle="1" w:styleId="29">
    <w:name w:val="Без интервала2"/>
    <w:rsid w:val="00FB2C68"/>
    <w:pPr>
      <w:spacing w:after="0" w:line="240" w:lineRule="auto"/>
    </w:pPr>
    <w:rPr>
      <w:rFonts w:ascii="Calibri" w:eastAsia="Times New Roman" w:hAnsi="Calibri" w:cs="Calibri"/>
    </w:rPr>
  </w:style>
  <w:style w:type="character" w:customStyle="1" w:styleId="34">
    <w:name w:val="Основной текст + Полужирный3"/>
    <w:aliases w:val="Курсив7"/>
    <w:rsid w:val="00FB2C68"/>
    <w:rPr>
      <w:rFonts w:ascii="Times New Roman" w:hAnsi="Times New Roman" w:cs="Times New Roman"/>
      <w:b/>
      <w:bCs/>
      <w:i/>
      <w:iCs/>
      <w:spacing w:val="0"/>
      <w:sz w:val="22"/>
      <w:szCs w:val="22"/>
      <w:lang w:bidi="ar-SA"/>
    </w:rPr>
  </w:style>
  <w:style w:type="character" w:customStyle="1" w:styleId="527">
    <w:name w:val="Заголовок №527"/>
    <w:rsid w:val="00FB2C68"/>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FB2C68"/>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FB2C68"/>
  </w:style>
  <w:style w:type="character" w:styleId="aff7">
    <w:name w:val="Emphasis"/>
    <w:basedOn w:val="a0"/>
    <w:qFormat/>
    <w:rsid w:val="00FB2C68"/>
    <w:rPr>
      <w:i/>
      <w:iCs/>
    </w:rPr>
  </w:style>
  <w:style w:type="paragraph" w:customStyle="1" w:styleId="21">
    <w:name w:val="Средняя сетка 21"/>
    <w:basedOn w:val="a"/>
    <w:uiPriority w:val="1"/>
    <w:qFormat/>
    <w:rsid w:val="00FB2C68"/>
    <w:pPr>
      <w:numPr>
        <w:numId w:val="22"/>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2">
    <w:name w:val="Основной Знак"/>
    <w:link w:val="af1"/>
    <w:rsid w:val="00FB2C68"/>
    <w:rPr>
      <w:rFonts w:ascii="NewtonCSanPin" w:eastAsia="Times New Roman" w:hAnsi="NewtonCSanPin" w:cs="Times New Roman"/>
      <w:color w:val="000000"/>
      <w:sz w:val="21"/>
      <w:szCs w:val="21"/>
    </w:rPr>
  </w:style>
  <w:style w:type="paragraph" w:styleId="aff8">
    <w:name w:val="Title"/>
    <w:basedOn w:val="a"/>
    <w:next w:val="a"/>
    <w:link w:val="aff9"/>
    <w:qFormat/>
    <w:rsid w:val="00FB2C68"/>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9">
    <w:name w:val="Название Знак"/>
    <w:basedOn w:val="a0"/>
    <w:link w:val="aff8"/>
    <w:rsid w:val="00FB2C68"/>
    <w:rPr>
      <w:rFonts w:ascii="Cambria" w:eastAsia="Calibri" w:hAnsi="Cambria" w:cs="Times New Roman"/>
      <w:b/>
      <w:bCs/>
      <w:kern w:val="28"/>
      <w:sz w:val="32"/>
      <w:szCs w:val="32"/>
      <w:lang w:eastAsia="ru-RU"/>
    </w:rPr>
  </w:style>
  <w:style w:type="character" w:customStyle="1" w:styleId="40">
    <w:name w:val="Заголовок 4 Знак"/>
    <w:basedOn w:val="a0"/>
    <w:link w:val="4"/>
    <w:rsid w:val="004A6B02"/>
    <w:rPr>
      <w:rFonts w:ascii="Calibri" w:eastAsia="Times New Roman" w:hAnsi="Calibri" w:cs="Times New Roman"/>
      <w:b/>
      <w:bCs/>
      <w:sz w:val="28"/>
      <w:szCs w:val="28"/>
      <w:lang w:eastAsia="ru-RU"/>
    </w:rPr>
  </w:style>
  <w:style w:type="character" w:customStyle="1" w:styleId="50">
    <w:name w:val="Заголовок 5 Знак"/>
    <w:basedOn w:val="a0"/>
    <w:link w:val="5"/>
    <w:rsid w:val="004A6B02"/>
    <w:rPr>
      <w:rFonts w:ascii="Times New Roman" w:eastAsia="Times New Roman" w:hAnsi="Times New Roman" w:cs="Times New Roman"/>
      <w:b/>
      <w:bCs/>
      <w:color w:val="000000"/>
      <w:sz w:val="24"/>
      <w:szCs w:val="24"/>
      <w:u w:color="FF9900"/>
      <w:lang w:eastAsia="ru-RU"/>
    </w:rPr>
  </w:style>
  <w:style w:type="character" w:customStyle="1" w:styleId="60">
    <w:name w:val="Заголовок 6 Знак"/>
    <w:basedOn w:val="a0"/>
    <w:link w:val="6"/>
    <w:rsid w:val="004A6B02"/>
    <w:rPr>
      <w:rFonts w:ascii="Times New Roman" w:eastAsia="Times New Roman" w:hAnsi="Times New Roman" w:cs="Times New Roman"/>
      <w:b/>
      <w:bCs/>
      <w:sz w:val="24"/>
      <w:szCs w:val="24"/>
      <w:u w:color="FF9900"/>
      <w:lang w:eastAsia="ru-RU"/>
    </w:rPr>
  </w:style>
  <w:style w:type="character" w:customStyle="1" w:styleId="70">
    <w:name w:val="Заголовок 7 Знак"/>
    <w:basedOn w:val="a0"/>
    <w:link w:val="7"/>
    <w:rsid w:val="004A6B02"/>
    <w:rPr>
      <w:rFonts w:ascii="Times New Roman" w:eastAsia="Times New Roman" w:hAnsi="Times New Roman" w:cs="Times New Roman"/>
      <w:b/>
      <w:bCs/>
      <w:sz w:val="24"/>
      <w:szCs w:val="24"/>
      <w:u w:color="FF9900"/>
      <w:lang w:eastAsia="ru-RU"/>
    </w:rPr>
  </w:style>
  <w:style w:type="character" w:customStyle="1" w:styleId="80">
    <w:name w:val="Заголовок 8 Знак"/>
    <w:basedOn w:val="a0"/>
    <w:link w:val="8"/>
    <w:rsid w:val="004A6B02"/>
    <w:rPr>
      <w:rFonts w:ascii="Times New Roman" w:eastAsia="Times New Roman" w:hAnsi="Times New Roman" w:cs="Times New Roman"/>
      <w:b/>
      <w:bCs/>
      <w:color w:val="000000"/>
      <w:sz w:val="36"/>
      <w:szCs w:val="36"/>
      <w:u w:color="FF9900"/>
      <w:lang w:eastAsia="ru-RU"/>
    </w:rPr>
  </w:style>
  <w:style w:type="character" w:customStyle="1" w:styleId="90">
    <w:name w:val="Заголовок 9 Знак"/>
    <w:basedOn w:val="a0"/>
    <w:link w:val="9"/>
    <w:rsid w:val="004A6B02"/>
    <w:rPr>
      <w:rFonts w:ascii="Times New Roman" w:eastAsia="Times New Roman" w:hAnsi="Times New Roman" w:cs="Times New Roman"/>
      <w:b/>
      <w:bCs/>
      <w:sz w:val="36"/>
      <w:szCs w:val="36"/>
      <w:u w:color="FF9900"/>
      <w:lang w:eastAsia="ru-RU"/>
    </w:rPr>
  </w:style>
  <w:style w:type="table" w:styleId="affa">
    <w:name w:val="Table Grid"/>
    <w:basedOn w:val="a1"/>
    <w:uiPriority w:val="59"/>
    <w:rsid w:val="004A6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
    <w:qFormat/>
    <w:rsid w:val="004A6B02"/>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Zag11">
    <w:name w:val="Zag_11"/>
    <w:rsid w:val="004A6B02"/>
  </w:style>
  <w:style w:type="paragraph" w:customStyle="1" w:styleId="19">
    <w:name w:val="основа1"/>
    <w:next w:val="afe"/>
    <w:link w:val="affb"/>
    <w:uiPriority w:val="1"/>
    <w:qFormat/>
    <w:rsid w:val="004A6B02"/>
    <w:pPr>
      <w:spacing w:after="0" w:line="240" w:lineRule="auto"/>
    </w:pPr>
    <w:rPr>
      <w:rFonts w:eastAsia="Times New Roman" w:cs="Times New Roman"/>
    </w:rPr>
  </w:style>
  <w:style w:type="paragraph" w:customStyle="1" w:styleId="u-2-msonormal">
    <w:name w:val="u-2-msonormal"/>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Strong"/>
    <w:basedOn w:val="a0"/>
    <w:uiPriority w:val="22"/>
    <w:qFormat/>
    <w:rsid w:val="004A6B02"/>
    <w:rPr>
      <w:rFonts w:cs="Times New Roman"/>
      <w:b/>
      <w:bCs/>
    </w:rPr>
  </w:style>
  <w:style w:type="character" w:customStyle="1" w:styleId="apple-style-span">
    <w:name w:val="apple-style-span"/>
    <w:rsid w:val="004A6B02"/>
  </w:style>
  <w:style w:type="paragraph" w:customStyle="1" w:styleId="1a">
    <w:name w:val="Основной текст1"/>
    <w:basedOn w:val="a"/>
    <w:next w:val="af"/>
    <w:unhideWhenUsed/>
    <w:rsid w:val="004A6B02"/>
    <w:pPr>
      <w:spacing w:after="120"/>
    </w:pPr>
    <w:rPr>
      <w:rFonts w:eastAsia="Times New Roman" w:cs="Times New Roman"/>
      <w:lang w:eastAsia="ru-RU"/>
    </w:rPr>
  </w:style>
  <w:style w:type="paragraph" w:customStyle="1" w:styleId="Zag1">
    <w:name w:val="Zag_1"/>
    <w:basedOn w:val="a"/>
    <w:uiPriority w:val="99"/>
    <w:rsid w:val="004A6B02"/>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4A6B0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Osnova1">
    <w:name w:val="Osnova1"/>
    <w:uiPriority w:val="99"/>
    <w:rsid w:val="004A6B02"/>
  </w:style>
  <w:style w:type="paragraph" w:customStyle="1" w:styleId="Zag2">
    <w:name w:val="Zag_2"/>
    <w:basedOn w:val="a"/>
    <w:uiPriority w:val="99"/>
    <w:rsid w:val="004A6B0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4A6B02"/>
  </w:style>
  <w:style w:type="paragraph" w:customStyle="1" w:styleId="Zag3">
    <w:name w:val="Zag_3"/>
    <w:basedOn w:val="a"/>
    <w:uiPriority w:val="99"/>
    <w:rsid w:val="004A6B0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4A6B02"/>
  </w:style>
  <w:style w:type="paragraph" w:customStyle="1" w:styleId="affd">
    <w:name w:val="Ξαϋχνϋι"/>
    <w:basedOn w:val="a"/>
    <w:uiPriority w:val="99"/>
    <w:rsid w:val="004A6B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e">
    <w:name w:val="Νξβϋι"/>
    <w:basedOn w:val="a"/>
    <w:uiPriority w:val="99"/>
    <w:rsid w:val="004A6B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4A6B0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4A6B0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4A6B0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character" w:customStyle="1" w:styleId="affb">
    <w:name w:val="Без интервала Знак"/>
    <w:aliases w:val="основа Знак"/>
    <w:basedOn w:val="a0"/>
    <w:link w:val="19"/>
    <w:uiPriority w:val="1"/>
    <w:locked/>
    <w:rsid w:val="004A6B02"/>
    <w:rPr>
      <w:rFonts w:eastAsia="Times New Roman" w:cs="Times New Roman"/>
    </w:rPr>
  </w:style>
  <w:style w:type="paragraph" w:customStyle="1" w:styleId="Style20">
    <w:name w:val="Style20"/>
    <w:basedOn w:val="a"/>
    <w:rsid w:val="004A6B02"/>
    <w:pPr>
      <w:widowControl w:val="0"/>
      <w:autoSpaceDE w:val="0"/>
      <w:autoSpaceDN w:val="0"/>
      <w:adjustRightInd w:val="0"/>
      <w:spacing w:after="0" w:line="240" w:lineRule="exact"/>
      <w:ind w:firstLine="288"/>
      <w:jc w:val="both"/>
    </w:pPr>
    <w:rPr>
      <w:rFonts w:ascii="Cambria" w:eastAsia="Times New Roman" w:hAnsi="Cambria" w:cs="Times New Roman"/>
      <w:sz w:val="24"/>
      <w:szCs w:val="24"/>
      <w:lang w:eastAsia="ru-RU"/>
    </w:rPr>
  </w:style>
  <w:style w:type="character" w:customStyle="1" w:styleId="FontStyle87">
    <w:name w:val="Font Style87"/>
    <w:basedOn w:val="a0"/>
    <w:rsid w:val="004A6B02"/>
    <w:rPr>
      <w:rFonts w:ascii="Microsoft Sans Serif" w:hAnsi="Microsoft Sans Serif" w:cs="Microsoft Sans Serif"/>
      <w:sz w:val="16"/>
      <w:szCs w:val="16"/>
    </w:rPr>
  </w:style>
  <w:style w:type="character" w:styleId="afff">
    <w:name w:val="page number"/>
    <w:basedOn w:val="a0"/>
    <w:rsid w:val="004A6B02"/>
    <w:rPr>
      <w:rFonts w:cs="Times New Roman"/>
    </w:rPr>
  </w:style>
  <w:style w:type="paragraph" w:customStyle="1" w:styleId="Style5">
    <w:name w:val="Style5"/>
    <w:basedOn w:val="a"/>
    <w:rsid w:val="004A6B02"/>
    <w:pPr>
      <w:widowControl w:val="0"/>
      <w:autoSpaceDE w:val="0"/>
      <w:autoSpaceDN w:val="0"/>
      <w:adjustRightInd w:val="0"/>
      <w:spacing w:after="0" w:line="331" w:lineRule="exact"/>
      <w:ind w:firstLine="120"/>
      <w:jc w:val="both"/>
    </w:pPr>
    <w:rPr>
      <w:rFonts w:ascii="Calibri" w:eastAsia="Times New Roman" w:hAnsi="Calibri" w:cs="Times New Roman"/>
      <w:sz w:val="24"/>
      <w:szCs w:val="24"/>
      <w:lang w:eastAsia="ru-RU"/>
    </w:rPr>
  </w:style>
  <w:style w:type="paragraph" w:customStyle="1" w:styleId="Style7">
    <w:name w:val="Style7"/>
    <w:basedOn w:val="a"/>
    <w:rsid w:val="004A6B02"/>
    <w:pPr>
      <w:widowControl w:val="0"/>
      <w:autoSpaceDE w:val="0"/>
      <w:autoSpaceDN w:val="0"/>
      <w:adjustRightInd w:val="0"/>
      <w:spacing w:after="0" w:line="341" w:lineRule="exact"/>
      <w:ind w:firstLine="859"/>
      <w:jc w:val="both"/>
    </w:pPr>
    <w:rPr>
      <w:rFonts w:ascii="Calibri" w:eastAsia="Times New Roman" w:hAnsi="Calibri" w:cs="Times New Roman"/>
      <w:sz w:val="24"/>
      <w:szCs w:val="24"/>
      <w:lang w:eastAsia="ru-RU"/>
    </w:rPr>
  </w:style>
  <w:style w:type="character" w:customStyle="1" w:styleId="FontStyle85">
    <w:name w:val="Font Style85"/>
    <w:basedOn w:val="a0"/>
    <w:rsid w:val="004A6B02"/>
    <w:rPr>
      <w:rFonts w:ascii="Times New Roman" w:hAnsi="Times New Roman" w:cs="Times New Roman"/>
      <w:sz w:val="22"/>
      <w:szCs w:val="22"/>
    </w:rPr>
  </w:style>
  <w:style w:type="character" w:customStyle="1" w:styleId="FontStyle100">
    <w:name w:val="Font Style100"/>
    <w:basedOn w:val="a0"/>
    <w:rsid w:val="004A6B02"/>
    <w:rPr>
      <w:rFonts w:ascii="Calibri" w:hAnsi="Calibri" w:cs="Calibri"/>
      <w:sz w:val="26"/>
      <w:szCs w:val="26"/>
    </w:rPr>
  </w:style>
  <w:style w:type="character" w:customStyle="1" w:styleId="FontStyle101">
    <w:name w:val="Font Style101"/>
    <w:basedOn w:val="a0"/>
    <w:rsid w:val="004A6B02"/>
    <w:rPr>
      <w:rFonts w:ascii="Calibri" w:hAnsi="Calibri" w:cs="Calibri"/>
      <w:b/>
      <w:bCs/>
      <w:sz w:val="26"/>
      <w:szCs w:val="26"/>
    </w:rPr>
  </w:style>
  <w:style w:type="table" w:customStyle="1" w:styleId="1b">
    <w:name w:val="Сетка таблицы1"/>
    <w:basedOn w:val="a1"/>
    <w:next w:val="affa"/>
    <w:rsid w:val="004A6B0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МОН Знак"/>
    <w:basedOn w:val="a0"/>
    <w:link w:val="afff1"/>
    <w:locked/>
    <w:rsid w:val="004A6B02"/>
    <w:rPr>
      <w:rFonts w:cs="Times New Roman"/>
      <w:sz w:val="24"/>
      <w:szCs w:val="24"/>
      <w:lang w:eastAsia="ru-RU"/>
    </w:rPr>
  </w:style>
  <w:style w:type="paragraph" w:customStyle="1" w:styleId="afff1">
    <w:name w:val="МОН"/>
    <w:basedOn w:val="a"/>
    <w:link w:val="afff0"/>
    <w:rsid w:val="004A6B02"/>
    <w:pPr>
      <w:spacing w:after="0" w:line="360" w:lineRule="auto"/>
      <w:ind w:firstLine="709"/>
      <w:jc w:val="both"/>
    </w:pPr>
    <w:rPr>
      <w:rFonts w:cs="Times New Roman"/>
      <w:sz w:val="24"/>
      <w:szCs w:val="24"/>
      <w:lang w:eastAsia="ru-RU"/>
    </w:rPr>
  </w:style>
  <w:style w:type="character" w:customStyle="1" w:styleId="150">
    <w:name w:val="Знак15"/>
    <w:basedOn w:val="a0"/>
    <w:locked/>
    <w:rsid w:val="004A6B02"/>
    <w:rPr>
      <w:rFonts w:eastAsia="MS Mincho" w:cs="Times New Roman"/>
      <w:b/>
      <w:bCs/>
      <w:color w:val="993300"/>
      <w:sz w:val="28"/>
      <w:szCs w:val="28"/>
      <w:u w:color="FF9900"/>
      <w:lang w:val="ru-RU" w:eastAsia="ru-RU" w:bidi="ar-SA"/>
    </w:rPr>
  </w:style>
  <w:style w:type="character" w:customStyle="1" w:styleId="81">
    <w:name w:val="Знак8"/>
    <w:basedOn w:val="a0"/>
    <w:locked/>
    <w:rsid w:val="004A6B02"/>
    <w:rPr>
      <w:rFonts w:ascii="Monotype Corsiva" w:eastAsia="Times New Roman" w:hAnsi="Monotype Corsiva" w:cs="Monotype Corsiva"/>
      <w:b/>
      <w:bCs/>
      <w:color w:val="993300"/>
      <w:sz w:val="48"/>
      <w:szCs w:val="48"/>
      <w:u w:color="FF9900"/>
      <w:effect w:val="sparkle"/>
      <w:lang w:val="ru-RU" w:eastAsia="ru-RU" w:bidi="ar-SA"/>
    </w:rPr>
  </w:style>
  <w:style w:type="character" w:customStyle="1" w:styleId="61">
    <w:name w:val="Знак6"/>
    <w:basedOn w:val="a0"/>
    <w:locked/>
    <w:rsid w:val="004A6B02"/>
    <w:rPr>
      <w:rFonts w:ascii="Monotype Corsiva" w:eastAsia="Times New Roman" w:hAnsi="Monotype Corsiva" w:cs="Monotype Corsiva"/>
      <w:b/>
      <w:bCs/>
      <w:color w:val="993300"/>
      <w:sz w:val="48"/>
      <w:szCs w:val="48"/>
      <w:u w:color="FF9900"/>
      <w:effect w:val="sparkle"/>
      <w:lang w:val="ru-RU" w:eastAsia="ru-RU" w:bidi="ar-SA"/>
    </w:rPr>
  </w:style>
  <w:style w:type="paragraph" w:styleId="afff2">
    <w:name w:val="Plain Text"/>
    <w:basedOn w:val="a"/>
    <w:link w:val="afff3"/>
    <w:rsid w:val="004A6B02"/>
    <w:pPr>
      <w:spacing w:after="0" w:line="240" w:lineRule="auto"/>
    </w:pPr>
    <w:rPr>
      <w:rFonts w:ascii="Courier New" w:eastAsia="Times New Roman" w:hAnsi="Courier New" w:cs="Courier New"/>
      <w:sz w:val="24"/>
      <w:szCs w:val="24"/>
      <w:u w:color="FF9900"/>
      <w:lang w:eastAsia="ru-RU"/>
    </w:rPr>
  </w:style>
  <w:style w:type="character" w:customStyle="1" w:styleId="afff3">
    <w:name w:val="Текст Знак"/>
    <w:basedOn w:val="a0"/>
    <w:link w:val="afff2"/>
    <w:rsid w:val="004A6B02"/>
    <w:rPr>
      <w:rFonts w:ascii="Courier New" w:eastAsia="Times New Roman" w:hAnsi="Courier New" w:cs="Courier New"/>
      <w:sz w:val="24"/>
      <w:szCs w:val="24"/>
      <w:u w:color="FF9900"/>
      <w:lang w:eastAsia="ru-RU"/>
    </w:rPr>
  </w:style>
  <w:style w:type="paragraph" w:styleId="35">
    <w:name w:val="Body Text 3"/>
    <w:basedOn w:val="a"/>
    <w:link w:val="36"/>
    <w:rsid w:val="004A6B02"/>
    <w:pPr>
      <w:spacing w:after="0" w:line="240" w:lineRule="auto"/>
    </w:pPr>
    <w:rPr>
      <w:rFonts w:ascii="Times New Roman" w:eastAsia="Times New Roman" w:hAnsi="Times New Roman" w:cs="Times New Roman"/>
      <w:b/>
      <w:bCs/>
      <w:sz w:val="28"/>
      <w:szCs w:val="28"/>
      <w:u w:color="FF9900"/>
      <w:lang w:eastAsia="ru-RU"/>
    </w:rPr>
  </w:style>
  <w:style w:type="character" w:customStyle="1" w:styleId="36">
    <w:name w:val="Основной текст 3 Знак"/>
    <w:basedOn w:val="a0"/>
    <w:link w:val="35"/>
    <w:rsid w:val="004A6B02"/>
    <w:rPr>
      <w:rFonts w:ascii="Times New Roman" w:eastAsia="Times New Roman" w:hAnsi="Times New Roman" w:cs="Times New Roman"/>
      <w:b/>
      <w:bCs/>
      <w:sz w:val="28"/>
      <w:szCs w:val="28"/>
      <w:u w:color="FF9900"/>
      <w:lang w:eastAsia="ru-RU"/>
    </w:rPr>
  </w:style>
  <w:style w:type="paragraph" w:styleId="37">
    <w:name w:val="Body Text Indent 3"/>
    <w:basedOn w:val="a"/>
    <w:link w:val="38"/>
    <w:rsid w:val="004A6B02"/>
    <w:pPr>
      <w:spacing w:after="0" w:line="240" w:lineRule="auto"/>
      <w:ind w:firstLine="708"/>
      <w:jc w:val="both"/>
    </w:pPr>
    <w:rPr>
      <w:rFonts w:ascii="Times New Roman" w:eastAsia="Times New Roman" w:hAnsi="Times New Roman" w:cs="Times New Roman"/>
      <w:color w:val="000000"/>
      <w:sz w:val="28"/>
      <w:szCs w:val="28"/>
      <w:u w:color="FF9900"/>
      <w:lang w:eastAsia="ru-RU"/>
    </w:rPr>
  </w:style>
  <w:style w:type="character" w:customStyle="1" w:styleId="38">
    <w:name w:val="Основной текст с отступом 3 Знак"/>
    <w:basedOn w:val="a0"/>
    <w:link w:val="37"/>
    <w:rsid w:val="004A6B02"/>
    <w:rPr>
      <w:rFonts w:ascii="Times New Roman" w:eastAsia="Times New Roman" w:hAnsi="Times New Roman" w:cs="Times New Roman"/>
      <w:color w:val="000000"/>
      <w:sz w:val="28"/>
      <w:szCs w:val="28"/>
      <w:u w:color="FF9900"/>
      <w:lang w:eastAsia="ru-RU"/>
    </w:rPr>
  </w:style>
  <w:style w:type="character" w:customStyle="1" w:styleId="2a">
    <w:name w:val="Знак Знак2"/>
    <w:basedOn w:val="a0"/>
    <w:rsid w:val="004A6B02"/>
    <w:rPr>
      <w:rFonts w:cs="Times New Roman"/>
      <w:sz w:val="24"/>
      <w:szCs w:val="24"/>
      <w:lang w:val="ru-RU" w:eastAsia="ru-RU" w:bidi="ar-SA"/>
    </w:rPr>
  </w:style>
  <w:style w:type="character" w:customStyle="1" w:styleId="1c">
    <w:name w:val="Знак Знак1"/>
    <w:basedOn w:val="a0"/>
    <w:rsid w:val="004A6B02"/>
    <w:rPr>
      <w:rFonts w:ascii="Calibri" w:eastAsia="Times New Roman" w:hAnsi="Calibri" w:cs="Times New Roman"/>
      <w:sz w:val="22"/>
      <w:szCs w:val="22"/>
      <w:lang w:val="ru-RU" w:eastAsia="en-US" w:bidi="ar-SA"/>
    </w:rPr>
  </w:style>
  <w:style w:type="character" w:customStyle="1" w:styleId="postbody">
    <w:name w:val="postbody"/>
    <w:basedOn w:val="a0"/>
    <w:rsid w:val="004A6B02"/>
    <w:rPr>
      <w:rFonts w:cs="Times New Roman"/>
    </w:rPr>
  </w:style>
  <w:style w:type="character" w:customStyle="1" w:styleId="afff4">
    <w:name w:val="Знак Знак"/>
    <w:basedOn w:val="a0"/>
    <w:rsid w:val="004A6B02"/>
    <w:rPr>
      <w:rFonts w:cs="Times New Roman"/>
      <w:sz w:val="28"/>
      <w:lang w:val="ru-RU" w:eastAsia="ru-RU" w:bidi="ar-SA"/>
    </w:rPr>
  </w:style>
  <w:style w:type="paragraph" w:customStyle="1" w:styleId="1d">
    <w:name w:val="заголовок 1"/>
    <w:basedOn w:val="a"/>
    <w:next w:val="a"/>
    <w:rsid w:val="004A6B02"/>
    <w:pPr>
      <w:keepNext/>
      <w:autoSpaceDE w:val="0"/>
      <w:autoSpaceDN w:val="0"/>
      <w:adjustRightInd w:val="0"/>
      <w:spacing w:before="240" w:after="60" w:line="240" w:lineRule="auto"/>
    </w:pPr>
    <w:rPr>
      <w:rFonts w:ascii="Arial" w:eastAsia="Times New Roman" w:hAnsi="Arial" w:cs="Arial"/>
      <w:b/>
      <w:bCs/>
      <w:kern w:val="28"/>
      <w:sz w:val="28"/>
      <w:szCs w:val="28"/>
      <w:lang w:eastAsia="ru-RU"/>
    </w:rPr>
  </w:style>
  <w:style w:type="paragraph" w:customStyle="1" w:styleId="2b">
    <w:name w:val="заголовок 2"/>
    <w:basedOn w:val="a"/>
    <w:next w:val="a"/>
    <w:rsid w:val="004A6B02"/>
    <w:pPr>
      <w:keepNext/>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39">
    <w:name w:val="заголовок 3"/>
    <w:basedOn w:val="a"/>
    <w:next w:val="a"/>
    <w:rsid w:val="004A6B02"/>
    <w:pPr>
      <w:keepNext/>
      <w:autoSpaceDE w:val="0"/>
      <w:autoSpaceDN w:val="0"/>
      <w:adjustRightInd w:val="0"/>
      <w:spacing w:before="240" w:after="60" w:line="240" w:lineRule="auto"/>
    </w:pPr>
    <w:rPr>
      <w:rFonts w:ascii="Arial" w:eastAsia="Times New Roman" w:hAnsi="Arial" w:cs="Arial"/>
      <w:sz w:val="24"/>
      <w:szCs w:val="24"/>
      <w:lang w:eastAsia="ru-RU"/>
    </w:rPr>
  </w:style>
  <w:style w:type="paragraph" w:customStyle="1" w:styleId="2c">
    <w:name w:val="çàãîëîâîê 2"/>
    <w:basedOn w:val="a"/>
    <w:next w:val="a"/>
    <w:rsid w:val="004A6B02"/>
    <w:pPr>
      <w:keepNext/>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Style2">
    <w:name w:val="Style2"/>
    <w:basedOn w:val="a"/>
    <w:rsid w:val="004A6B02"/>
    <w:pPr>
      <w:widowControl w:val="0"/>
      <w:autoSpaceDE w:val="0"/>
      <w:autoSpaceDN w:val="0"/>
      <w:adjustRightInd w:val="0"/>
      <w:spacing w:after="0" w:line="341"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4A6B02"/>
    <w:pPr>
      <w:widowControl w:val="0"/>
      <w:autoSpaceDE w:val="0"/>
      <w:autoSpaceDN w:val="0"/>
      <w:adjustRightInd w:val="0"/>
      <w:spacing w:after="0" w:line="265" w:lineRule="exact"/>
      <w:ind w:firstLine="31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4A6B02"/>
    <w:rPr>
      <w:rFonts w:ascii="Times New Roman" w:hAnsi="Times New Roman" w:cs="Times New Roman"/>
      <w:i/>
      <w:iCs/>
      <w:sz w:val="22"/>
      <w:szCs w:val="22"/>
    </w:rPr>
  </w:style>
  <w:style w:type="character" w:customStyle="1" w:styleId="FontStyle12">
    <w:name w:val="Font Style12"/>
    <w:basedOn w:val="a0"/>
    <w:rsid w:val="004A6B02"/>
    <w:rPr>
      <w:rFonts w:ascii="Times New Roman" w:hAnsi="Times New Roman" w:cs="Times New Roman"/>
      <w:b/>
      <w:bCs/>
      <w:i/>
      <w:iCs/>
      <w:sz w:val="22"/>
      <w:szCs w:val="22"/>
    </w:rPr>
  </w:style>
  <w:style w:type="character" w:customStyle="1" w:styleId="FontStyle13">
    <w:name w:val="Font Style13"/>
    <w:basedOn w:val="a0"/>
    <w:rsid w:val="004A6B02"/>
    <w:rPr>
      <w:rFonts w:ascii="Calibri" w:hAnsi="Calibri" w:cs="Calibri"/>
      <w:sz w:val="34"/>
      <w:szCs w:val="34"/>
    </w:rPr>
  </w:style>
  <w:style w:type="character" w:customStyle="1" w:styleId="FontStyle14">
    <w:name w:val="Font Style14"/>
    <w:basedOn w:val="a0"/>
    <w:rsid w:val="004A6B02"/>
    <w:rPr>
      <w:rFonts w:ascii="Times New Roman" w:hAnsi="Times New Roman" w:cs="Times New Roman"/>
      <w:sz w:val="22"/>
      <w:szCs w:val="22"/>
    </w:rPr>
  </w:style>
  <w:style w:type="character" w:customStyle="1" w:styleId="91">
    <w:name w:val="Знак9"/>
    <w:basedOn w:val="a0"/>
    <w:rsid w:val="004A6B02"/>
    <w:rPr>
      <w:rFonts w:eastAsia="Times New Roman" w:cs="Times New Roman"/>
      <w:color w:val="000000"/>
      <w:sz w:val="28"/>
      <w:szCs w:val="28"/>
      <w:u w:color="FF9900"/>
      <w:lang w:val="ru-RU" w:eastAsia="ru-RU" w:bidi="ar-SA"/>
    </w:rPr>
  </w:style>
  <w:style w:type="paragraph" w:customStyle="1" w:styleId="Style11">
    <w:name w:val="Style11"/>
    <w:basedOn w:val="a"/>
    <w:rsid w:val="004A6B02"/>
    <w:pPr>
      <w:widowControl w:val="0"/>
      <w:autoSpaceDE w:val="0"/>
      <w:autoSpaceDN w:val="0"/>
      <w:adjustRightInd w:val="0"/>
      <w:spacing w:after="0" w:line="342" w:lineRule="exact"/>
      <w:ind w:firstLine="706"/>
      <w:jc w:val="both"/>
    </w:pPr>
    <w:rPr>
      <w:rFonts w:ascii="Calibri" w:eastAsia="Times New Roman" w:hAnsi="Calibri" w:cs="Times New Roman"/>
      <w:sz w:val="24"/>
      <w:szCs w:val="24"/>
      <w:lang w:eastAsia="ru-RU"/>
    </w:rPr>
  </w:style>
  <w:style w:type="paragraph" w:customStyle="1" w:styleId="Style1">
    <w:name w:val="Style1"/>
    <w:basedOn w:val="a"/>
    <w:rsid w:val="004A6B02"/>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99">
    <w:name w:val="Font Style99"/>
    <w:basedOn w:val="a0"/>
    <w:rsid w:val="004A6B02"/>
    <w:rPr>
      <w:rFonts w:ascii="Calibri" w:hAnsi="Calibri" w:cs="Calibri"/>
      <w:sz w:val="20"/>
      <w:szCs w:val="20"/>
    </w:rPr>
  </w:style>
  <w:style w:type="paragraph" w:customStyle="1" w:styleId="82">
    <w:name w:val="заголовок 8"/>
    <w:basedOn w:val="a"/>
    <w:next w:val="a"/>
    <w:rsid w:val="004A6B02"/>
    <w:pPr>
      <w:keepNext/>
      <w:autoSpaceDE w:val="0"/>
      <w:autoSpaceDN w:val="0"/>
      <w:spacing w:after="0" w:line="240" w:lineRule="auto"/>
    </w:pPr>
    <w:rPr>
      <w:rFonts w:ascii="Times New Roman" w:eastAsia="Times New Roman" w:hAnsi="Times New Roman" w:cs="Times New Roman"/>
      <w:i/>
      <w:iCs/>
      <w:sz w:val="24"/>
      <w:szCs w:val="24"/>
      <w:lang w:eastAsia="ru-RU"/>
    </w:rPr>
  </w:style>
  <w:style w:type="paragraph" w:customStyle="1" w:styleId="62">
    <w:name w:val="заголовок 6"/>
    <w:basedOn w:val="a"/>
    <w:next w:val="a"/>
    <w:rsid w:val="004A6B02"/>
    <w:pPr>
      <w:keepNext/>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71">
    <w:name w:val="заголовок 7"/>
    <w:basedOn w:val="a"/>
    <w:next w:val="a"/>
    <w:rsid w:val="004A6B02"/>
    <w:pPr>
      <w:keepNext/>
      <w:autoSpaceDE w:val="0"/>
      <w:autoSpaceDN w:val="0"/>
      <w:spacing w:after="0" w:line="240" w:lineRule="auto"/>
      <w:jc w:val="both"/>
    </w:pPr>
    <w:rPr>
      <w:rFonts w:ascii="Times New Roman" w:eastAsia="Times New Roman" w:hAnsi="Times New Roman" w:cs="Times New Roman"/>
      <w:b/>
      <w:bCs/>
      <w:sz w:val="24"/>
      <w:szCs w:val="24"/>
      <w:lang w:eastAsia="ru-RU"/>
    </w:rPr>
  </w:style>
  <w:style w:type="paragraph" w:customStyle="1" w:styleId="42">
    <w:name w:val="заголовок 4"/>
    <w:basedOn w:val="a"/>
    <w:next w:val="a"/>
    <w:rsid w:val="004A6B02"/>
    <w:pPr>
      <w:keepNext/>
      <w:autoSpaceDE w:val="0"/>
      <w:autoSpaceDN w:val="0"/>
      <w:spacing w:after="0" w:line="240" w:lineRule="auto"/>
      <w:jc w:val="both"/>
    </w:pPr>
    <w:rPr>
      <w:rFonts w:ascii="Times New Roman" w:eastAsia="Times New Roman" w:hAnsi="Times New Roman" w:cs="Times New Roman"/>
      <w:i/>
      <w:iCs/>
      <w:sz w:val="28"/>
      <w:szCs w:val="28"/>
      <w:lang w:eastAsia="ru-RU"/>
    </w:rPr>
  </w:style>
  <w:style w:type="paragraph" w:customStyle="1" w:styleId="Style46">
    <w:name w:val="Style46"/>
    <w:basedOn w:val="a"/>
    <w:rsid w:val="004A6B02"/>
    <w:pPr>
      <w:widowControl w:val="0"/>
      <w:autoSpaceDE w:val="0"/>
      <w:autoSpaceDN w:val="0"/>
      <w:adjustRightInd w:val="0"/>
      <w:spacing w:after="0" w:line="240" w:lineRule="exact"/>
      <w:ind w:firstLine="283"/>
      <w:jc w:val="both"/>
    </w:pPr>
    <w:rPr>
      <w:rFonts w:ascii="Cambria" w:eastAsia="Times New Roman" w:hAnsi="Cambria" w:cs="Times New Roman"/>
      <w:sz w:val="24"/>
      <w:szCs w:val="24"/>
      <w:lang w:eastAsia="ru-RU"/>
    </w:rPr>
  </w:style>
  <w:style w:type="character" w:customStyle="1" w:styleId="FontStyle86">
    <w:name w:val="Font Style86"/>
    <w:basedOn w:val="a0"/>
    <w:rsid w:val="004A6B02"/>
    <w:rPr>
      <w:rFonts w:ascii="Microsoft Sans Serif" w:hAnsi="Microsoft Sans Serif" w:cs="Microsoft Sans Serif"/>
      <w:sz w:val="14"/>
      <w:szCs w:val="14"/>
    </w:rPr>
  </w:style>
  <w:style w:type="character" w:customStyle="1" w:styleId="FontStyle92">
    <w:name w:val="Font Style92"/>
    <w:basedOn w:val="a0"/>
    <w:rsid w:val="004A6B02"/>
    <w:rPr>
      <w:rFonts w:ascii="Arial" w:hAnsi="Arial" w:cs="Arial"/>
      <w:b/>
      <w:bCs/>
      <w:sz w:val="18"/>
      <w:szCs w:val="18"/>
    </w:rPr>
  </w:style>
  <w:style w:type="character" w:customStyle="1" w:styleId="FontStyle94">
    <w:name w:val="Font Style94"/>
    <w:basedOn w:val="a0"/>
    <w:rsid w:val="004A6B02"/>
    <w:rPr>
      <w:rFonts w:ascii="Arial" w:hAnsi="Arial" w:cs="Arial"/>
      <w:sz w:val="18"/>
      <w:szCs w:val="18"/>
    </w:rPr>
  </w:style>
  <w:style w:type="paragraph" w:customStyle="1" w:styleId="fr1">
    <w:name w:val="fr1"/>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rsid w:val="004A6B02"/>
    <w:pPr>
      <w:spacing w:before="100" w:beforeAutospacing="1" w:after="100" w:afterAutospacing="1" w:line="240" w:lineRule="auto"/>
      <w:jc w:val="center"/>
    </w:pPr>
    <w:rPr>
      <w:rFonts w:ascii="Arial CYR" w:eastAsia="Arial Unicode MS" w:hAnsi="Arial CYR" w:cs="Arial CYR"/>
      <w:b/>
      <w:bCs/>
      <w:sz w:val="24"/>
      <w:szCs w:val="24"/>
      <w:lang w:eastAsia="ru-RU"/>
    </w:rPr>
  </w:style>
  <w:style w:type="character" w:styleId="afff5">
    <w:name w:val="FollowedHyperlink"/>
    <w:basedOn w:val="a0"/>
    <w:rsid w:val="004A6B02"/>
    <w:rPr>
      <w:rFonts w:cs="Times New Roman"/>
      <w:color w:val="800080"/>
      <w:u w:val="single"/>
    </w:rPr>
  </w:style>
  <w:style w:type="paragraph" w:customStyle="1" w:styleId="style6">
    <w:name w:val="style6"/>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0">
    <w:name w:val="style7"/>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style18"/>
    <w:basedOn w:val="a0"/>
    <w:rsid w:val="004A6B02"/>
    <w:rPr>
      <w:rFonts w:ascii="Times New Roman" w:hAnsi="Times New Roman" w:cs="Times New Roman"/>
    </w:rPr>
  </w:style>
  <w:style w:type="character" w:customStyle="1" w:styleId="fontstyle20">
    <w:name w:val="fontstyle20"/>
    <w:basedOn w:val="a0"/>
    <w:rsid w:val="004A6B02"/>
    <w:rPr>
      <w:rFonts w:ascii="Times New Roman" w:hAnsi="Times New Roman" w:cs="Times New Roman"/>
    </w:rPr>
  </w:style>
  <w:style w:type="paragraph" w:customStyle="1" w:styleId="msg-header-from">
    <w:name w:val="msg-header-from"/>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d">
    <w:name w:val="List 2"/>
    <w:basedOn w:val="a"/>
    <w:rsid w:val="004A6B02"/>
    <w:pPr>
      <w:spacing w:after="0" w:line="240" w:lineRule="auto"/>
      <w:ind w:left="566" w:hanging="283"/>
    </w:pPr>
    <w:rPr>
      <w:rFonts w:ascii="Times New Roman" w:eastAsia="Times New Roman" w:hAnsi="Times New Roman" w:cs="Times New Roman"/>
      <w:sz w:val="24"/>
      <w:szCs w:val="24"/>
      <w:lang w:eastAsia="ru-RU"/>
    </w:rPr>
  </w:style>
  <w:style w:type="paragraph" w:customStyle="1" w:styleId="Style4">
    <w:name w:val="Style4"/>
    <w:basedOn w:val="a"/>
    <w:rsid w:val="004A6B02"/>
    <w:pPr>
      <w:widowControl w:val="0"/>
      <w:autoSpaceDE w:val="0"/>
      <w:autoSpaceDN w:val="0"/>
      <w:adjustRightInd w:val="0"/>
      <w:spacing w:after="0" w:line="244" w:lineRule="exact"/>
      <w:ind w:firstLine="331"/>
      <w:jc w:val="both"/>
    </w:pPr>
    <w:rPr>
      <w:rFonts w:ascii="Times New Roman" w:eastAsia="Times New Roman" w:hAnsi="Times New Roman" w:cs="Times New Roman"/>
      <w:sz w:val="24"/>
      <w:szCs w:val="24"/>
      <w:lang w:eastAsia="ru-RU"/>
    </w:rPr>
  </w:style>
  <w:style w:type="character" w:customStyle="1" w:styleId="ebody">
    <w:name w:val="ebody"/>
    <w:basedOn w:val="a0"/>
    <w:rsid w:val="004A6B02"/>
    <w:rPr>
      <w:rFonts w:cs="Times New Roman"/>
    </w:rPr>
  </w:style>
  <w:style w:type="character" w:customStyle="1" w:styleId="180">
    <w:name w:val="Знак18"/>
    <w:basedOn w:val="a0"/>
    <w:rsid w:val="004A6B02"/>
    <w:rPr>
      <w:rFonts w:ascii="Arial" w:hAnsi="Arial" w:cs="Arial"/>
      <w:b/>
      <w:bCs/>
      <w:kern w:val="32"/>
      <w:sz w:val="32"/>
      <w:szCs w:val="32"/>
      <w:lang w:val="en-US" w:eastAsia="ru-RU" w:bidi="ar-SA"/>
    </w:rPr>
  </w:style>
  <w:style w:type="character" w:customStyle="1" w:styleId="170">
    <w:name w:val="Знак17"/>
    <w:basedOn w:val="a0"/>
    <w:rsid w:val="004A6B02"/>
    <w:rPr>
      <w:rFonts w:ascii="Calibri" w:eastAsia="Times New Roman" w:hAnsi="Calibri" w:cs="Times New Roman"/>
      <w:b/>
      <w:bCs/>
      <w:sz w:val="28"/>
      <w:szCs w:val="28"/>
      <w:u w:color="FF9900"/>
      <w:lang w:val="ru-RU" w:eastAsia="ru-RU" w:bidi="ar-SA"/>
    </w:rPr>
  </w:style>
  <w:style w:type="character" w:customStyle="1" w:styleId="160">
    <w:name w:val="Знак16"/>
    <w:basedOn w:val="a0"/>
    <w:rsid w:val="004A6B02"/>
    <w:rPr>
      <w:rFonts w:ascii="Arial" w:hAnsi="Arial" w:cs="Arial"/>
      <w:b/>
      <w:bCs/>
      <w:sz w:val="26"/>
      <w:szCs w:val="26"/>
      <w:lang w:val="en-US" w:eastAsia="ru-RU" w:bidi="ar-SA"/>
    </w:rPr>
  </w:style>
  <w:style w:type="character" w:customStyle="1" w:styleId="2e">
    <w:name w:val="Знак2"/>
    <w:basedOn w:val="a0"/>
    <w:rsid w:val="004A6B02"/>
    <w:rPr>
      <w:rFonts w:ascii="Calibri" w:eastAsia="Times New Roman" w:hAnsi="Calibri" w:cs="Times New Roman"/>
      <w:b/>
      <w:bCs/>
      <w:sz w:val="28"/>
      <w:szCs w:val="28"/>
      <w:lang w:val="ru-RU" w:eastAsia="ru-RU" w:bidi="ar-SA"/>
    </w:rPr>
  </w:style>
  <w:style w:type="character" w:customStyle="1" w:styleId="140">
    <w:name w:val="Знак14"/>
    <w:basedOn w:val="a0"/>
    <w:rsid w:val="004A6B02"/>
    <w:rPr>
      <w:rFonts w:ascii="Calibri" w:eastAsia="Times New Roman" w:hAnsi="Calibri" w:cs="Times New Roman"/>
      <w:b/>
      <w:bCs/>
      <w:color w:val="000000"/>
      <w:sz w:val="24"/>
      <w:szCs w:val="24"/>
      <w:u w:color="FF9900"/>
      <w:lang w:val="ru-RU" w:eastAsia="ru-RU" w:bidi="ar-SA"/>
    </w:rPr>
  </w:style>
  <w:style w:type="character" w:customStyle="1" w:styleId="130">
    <w:name w:val="Знак13"/>
    <w:basedOn w:val="a0"/>
    <w:rsid w:val="004A6B02"/>
    <w:rPr>
      <w:rFonts w:ascii="Calibri" w:eastAsia="Times New Roman" w:hAnsi="Calibri" w:cs="Times New Roman"/>
      <w:b/>
      <w:bCs/>
      <w:sz w:val="24"/>
      <w:szCs w:val="24"/>
      <w:u w:color="FF9900"/>
      <w:lang w:val="ru-RU" w:eastAsia="ru-RU" w:bidi="ar-SA"/>
    </w:rPr>
  </w:style>
  <w:style w:type="character" w:customStyle="1" w:styleId="120">
    <w:name w:val="Знак12"/>
    <w:basedOn w:val="a0"/>
    <w:rsid w:val="004A6B02"/>
    <w:rPr>
      <w:rFonts w:ascii="Calibri" w:eastAsia="Times New Roman" w:hAnsi="Calibri" w:cs="Times New Roman"/>
      <w:b/>
      <w:bCs/>
      <w:sz w:val="24"/>
      <w:szCs w:val="24"/>
      <w:u w:color="FF9900"/>
      <w:lang w:val="ru-RU" w:eastAsia="ru-RU" w:bidi="ar-SA"/>
    </w:rPr>
  </w:style>
  <w:style w:type="character" w:customStyle="1" w:styleId="112">
    <w:name w:val="Знак11"/>
    <w:basedOn w:val="a0"/>
    <w:rsid w:val="004A6B02"/>
    <w:rPr>
      <w:rFonts w:ascii="Calibri" w:eastAsia="Times New Roman" w:hAnsi="Calibri" w:cs="Times New Roman"/>
      <w:b/>
      <w:bCs/>
      <w:color w:val="000000"/>
      <w:sz w:val="36"/>
      <w:szCs w:val="36"/>
      <w:u w:color="FF9900"/>
      <w:lang w:val="ru-RU" w:eastAsia="ru-RU" w:bidi="ar-SA"/>
    </w:rPr>
  </w:style>
  <w:style w:type="character" w:customStyle="1" w:styleId="100">
    <w:name w:val="Знак10"/>
    <w:basedOn w:val="a0"/>
    <w:rsid w:val="004A6B02"/>
    <w:rPr>
      <w:rFonts w:ascii="Calibri" w:eastAsia="Times New Roman" w:hAnsi="Calibri" w:cs="Times New Roman"/>
      <w:b/>
      <w:bCs/>
      <w:sz w:val="36"/>
      <w:szCs w:val="36"/>
      <w:u w:color="FF9900"/>
      <w:lang w:val="ru-RU" w:eastAsia="ru-RU" w:bidi="ar-SA"/>
    </w:rPr>
  </w:style>
  <w:style w:type="character" w:customStyle="1" w:styleId="43">
    <w:name w:val="Знак4"/>
    <w:basedOn w:val="a0"/>
    <w:rsid w:val="004A6B02"/>
    <w:rPr>
      <w:rFonts w:ascii="Calibri" w:eastAsia="Times New Roman" w:hAnsi="Calibri" w:cs="Times New Roman"/>
      <w:sz w:val="22"/>
      <w:szCs w:val="22"/>
      <w:lang w:val="ru-RU" w:eastAsia="en-US" w:bidi="ar-SA"/>
    </w:rPr>
  </w:style>
  <w:style w:type="character" w:customStyle="1" w:styleId="72">
    <w:name w:val="Знак7"/>
    <w:basedOn w:val="a0"/>
    <w:rsid w:val="004A6B02"/>
    <w:rPr>
      <w:rFonts w:cs="Times New Roman"/>
      <w:sz w:val="24"/>
      <w:szCs w:val="24"/>
      <w:lang w:val="en-US" w:eastAsia="ru-RU" w:bidi="ar-SA"/>
    </w:rPr>
  </w:style>
  <w:style w:type="character" w:customStyle="1" w:styleId="3a">
    <w:name w:val="Знак3"/>
    <w:basedOn w:val="a0"/>
    <w:rsid w:val="004A6B02"/>
    <w:rPr>
      <w:rFonts w:eastAsia="MS Mincho" w:cs="Times New Roman"/>
      <w:sz w:val="28"/>
      <w:szCs w:val="28"/>
      <w:u w:color="FF9900"/>
      <w:lang w:val="ru-RU" w:eastAsia="ru-RU" w:bidi="ar-SA"/>
    </w:rPr>
  </w:style>
  <w:style w:type="character" w:customStyle="1" w:styleId="52">
    <w:name w:val="Знак5"/>
    <w:basedOn w:val="a0"/>
    <w:rsid w:val="004A6B02"/>
    <w:rPr>
      <w:rFonts w:ascii="Courier New" w:eastAsia="Times New Roman" w:hAnsi="Courier New" w:cs="Courier New"/>
      <w:sz w:val="24"/>
      <w:szCs w:val="24"/>
      <w:u w:color="FF9900"/>
      <w:lang w:val="ru-RU" w:eastAsia="ru-RU" w:bidi="ar-SA"/>
    </w:rPr>
  </w:style>
  <w:style w:type="paragraph" w:customStyle="1" w:styleId="afff6">
    <w:name w:val="Заголовок таблицы"/>
    <w:basedOn w:val="a"/>
    <w:rsid w:val="004A6B02"/>
    <w:pPr>
      <w:widowControl w:val="0"/>
      <w:suppressLineNumbers/>
      <w:suppressAutoHyphens/>
      <w:spacing w:after="0" w:line="240" w:lineRule="auto"/>
      <w:jc w:val="center"/>
    </w:pPr>
    <w:rPr>
      <w:rFonts w:ascii="Times" w:eastAsia="Times New Roman" w:hAnsi="Times" w:cs="Times New Roman"/>
      <w:b/>
      <w:bCs/>
      <w:sz w:val="24"/>
      <w:szCs w:val="20"/>
      <w:lang w:val="en-US" w:eastAsia="ru-RU"/>
    </w:rPr>
  </w:style>
  <w:style w:type="character" w:customStyle="1" w:styleId="1e">
    <w:name w:val="Название Знак1"/>
    <w:aliases w:val="Знак5 Знак"/>
    <w:basedOn w:val="a0"/>
    <w:locked/>
    <w:rsid w:val="004A6B02"/>
    <w:rPr>
      <w:rFonts w:ascii="Times New Roman" w:hAnsi="Times New Roman" w:cs="Times New Roman"/>
      <w:b/>
      <w:bCs/>
      <w:sz w:val="24"/>
      <w:szCs w:val="24"/>
      <w:lang w:eastAsia="ru-RU"/>
    </w:rPr>
  </w:style>
  <w:style w:type="paragraph" w:customStyle="1" w:styleId="msonormalcxspmiddle">
    <w:name w:val="msonormalcxspmiddle"/>
    <w:basedOn w:val="a"/>
    <w:rsid w:val="004A6B02"/>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0">
    <w:name w:val="dash041e0431044b0447043d044b0439char1"/>
    <w:basedOn w:val="a0"/>
    <w:rsid w:val="004A6B02"/>
    <w:rPr>
      <w:rFonts w:cs="Times New Roman"/>
    </w:rPr>
  </w:style>
  <w:style w:type="character" w:customStyle="1" w:styleId="apple-converted-space">
    <w:name w:val="apple-converted-space"/>
    <w:basedOn w:val="a0"/>
    <w:uiPriority w:val="99"/>
    <w:rsid w:val="004A6B02"/>
    <w:rPr>
      <w:rFonts w:cs="Times New Roman"/>
    </w:rPr>
  </w:style>
  <w:style w:type="paragraph" w:customStyle="1" w:styleId="osnova0">
    <w:name w:val="osnova"/>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0">
    <w:name w:val="zag11"/>
    <w:basedOn w:val="a0"/>
    <w:rsid w:val="004A6B02"/>
    <w:rPr>
      <w:rFonts w:cs="Times New Roman"/>
    </w:rPr>
  </w:style>
  <w:style w:type="paragraph" w:customStyle="1" w:styleId="1f">
    <w:name w:val="Текст выноски1"/>
    <w:basedOn w:val="a"/>
    <w:next w:val="afc"/>
    <w:uiPriority w:val="99"/>
    <w:semiHidden/>
    <w:unhideWhenUsed/>
    <w:rsid w:val="004A6B02"/>
    <w:pPr>
      <w:spacing w:after="0" w:line="240" w:lineRule="auto"/>
    </w:pPr>
    <w:rPr>
      <w:rFonts w:ascii="Tahoma" w:eastAsia="Times New Roman" w:hAnsi="Tahoma" w:cs="Tahoma"/>
      <w:sz w:val="16"/>
      <w:szCs w:val="16"/>
      <w:lang w:eastAsia="ru-RU"/>
    </w:rPr>
  </w:style>
  <w:style w:type="paragraph" w:customStyle="1" w:styleId="bodytext">
    <w:name w:val="bodytext"/>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28"/>
    <w:uiPriority w:val="99"/>
    <w:locked/>
    <w:rsid w:val="004A6B02"/>
    <w:rPr>
      <w:rFonts w:ascii="Times New Roman" w:eastAsia="Times New Roman" w:hAnsi="Times New Roman" w:cs="Times New Roman"/>
      <w:kern w:val="1"/>
      <w:sz w:val="24"/>
      <w:szCs w:val="24"/>
      <w:lang w:eastAsia="ar-SA"/>
    </w:rPr>
  </w:style>
  <w:style w:type="paragraph" w:customStyle="1" w:styleId="afff7">
    <w:name w:val="А_основной"/>
    <w:basedOn w:val="a"/>
    <w:rsid w:val="004A6B02"/>
    <w:pPr>
      <w:spacing w:after="0" w:line="360" w:lineRule="auto"/>
      <w:ind w:firstLine="340"/>
      <w:jc w:val="both"/>
    </w:pPr>
    <w:rPr>
      <w:rFonts w:ascii="Times New Roman" w:eastAsia="Times New Roman" w:hAnsi="Times New Roman" w:cs="Times New Roman"/>
      <w:kern w:val="1"/>
      <w:sz w:val="28"/>
      <w:szCs w:val="28"/>
      <w:lang w:eastAsia="ar-SA"/>
    </w:rPr>
  </w:style>
  <w:style w:type="paragraph" w:customStyle="1" w:styleId="afff8">
    <w:name w:val="Содержимое таблицы"/>
    <w:basedOn w:val="a"/>
    <w:rsid w:val="004A6B02"/>
    <w:pPr>
      <w:widowControl w:val="0"/>
      <w:suppressLineNumbers/>
      <w:suppressAutoHyphens/>
      <w:spacing w:after="0" w:line="240" w:lineRule="auto"/>
    </w:pPr>
    <w:rPr>
      <w:rFonts w:ascii="Times New Roman" w:eastAsia="Times New Roman" w:hAnsi="Times New Roman" w:cs="Tahoma"/>
      <w:kern w:val="2"/>
      <w:sz w:val="24"/>
      <w:szCs w:val="24"/>
      <w:lang w:eastAsia="hi-IN" w:bidi="hi-IN"/>
    </w:rPr>
  </w:style>
  <w:style w:type="paragraph" w:customStyle="1" w:styleId="afff9">
    <w:name w:val="Заголовок"/>
    <w:basedOn w:val="a"/>
    <w:next w:val="af"/>
    <w:rsid w:val="004A6B02"/>
    <w:pPr>
      <w:keepNext/>
      <w:widowControl w:val="0"/>
      <w:suppressAutoHyphens/>
      <w:spacing w:before="240" w:after="120" w:line="240" w:lineRule="auto"/>
    </w:pPr>
    <w:rPr>
      <w:rFonts w:ascii="Arial" w:eastAsia="Times New Roman" w:hAnsi="Arial" w:cs="Tahoma"/>
      <w:kern w:val="1"/>
      <w:sz w:val="28"/>
      <w:szCs w:val="28"/>
      <w:lang w:eastAsia="ar-SA"/>
    </w:rPr>
  </w:style>
  <w:style w:type="paragraph" w:customStyle="1" w:styleId="1f0">
    <w:name w:val="Текст1"/>
    <w:basedOn w:val="a"/>
    <w:rsid w:val="004A6B02"/>
    <w:pPr>
      <w:autoSpaceDE w:val="0"/>
      <w:spacing w:after="0" w:line="240" w:lineRule="auto"/>
    </w:pPr>
    <w:rPr>
      <w:rFonts w:ascii="Courier New" w:eastAsia="Times New Roman" w:hAnsi="Courier New" w:cs="Times New Roman"/>
      <w:kern w:val="1"/>
      <w:sz w:val="20"/>
      <w:szCs w:val="20"/>
      <w:lang w:eastAsia="ar-SA"/>
    </w:rPr>
  </w:style>
  <w:style w:type="character" w:customStyle="1" w:styleId="1pt">
    <w:name w:val="1pt"/>
    <w:rsid w:val="004A6B02"/>
  </w:style>
  <w:style w:type="paragraph" w:customStyle="1" w:styleId="121">
    <w:name w:val="12"/>
    <w:basedOn w:val="a"/>
    <w:rsid w:val="004A6B02"/>
    <w:pPr>
      <w:spacing w:before="100" w:after="100" w:line="240" w:lineRule="auto"/>
    </w:pPr>
    <w:rPr>
      <w:rFonts w:ascii="Times New Roman" w:eastAsia="Times New Roman" w:hAnsi="Times New Roman" w:cs="Times New Roman"/>
      <w:kern w:val="1"/>
      <w:sz w:val="24"/>
      <w:szCs w:val="24"/>
      <w:lang w:eastAsia="ar-SA"/>
    </w:rPr>
  </w:style>
  <w:style w:type="character" w:customStyle="1" w:styleId="a7">
    <w:name w:val="Обычный (веб) Знак"/>
    <w:aliases w:val="Normal (Web) Char Знак"/>
    <w:link w:val="a6"/>
    <w:locked/>
    <w:rsid w:val="004A6B02"/>
    <w:rPr>
      <w:rFonts w:ascii="Times New Roman" w:eastAsia="Times New Roman" w:hAnsi="Times New Roman" w:cs="Times New Roman"/>
      <w:sz w:val="24"/>
      <w:szCs w:val="24"/>
      <w:lang w:eastAsia="ru-RU"/>
    </w:rPr>
  </w:style>
  <w:style w:type="character" w:customStyle="1" w:styleId="afffa">
    <w:name w:val="Текст примечания Знак"/>
    <w:basedOn w:val="a0"/>
    <w:link w:val="1f1"/>
    <w:uiPriority w:val="99"/>
    <w:semiHidden/>
    <w:locked/>
    <w:rsid w:val="004A6B02"/>
    <w:rPr>
      <w:rFonts w:cs="Times New Roman"/>
    </w:rPr>
  </w:style>
  <w:style w:type="character" w:customStyle="1" w:styleId="afffb">
    <w:name w:val="Подзаголовок Знак"/>
    <w:basedOn w:val="a0"/>
    <w:link w:val="afffc"/>
    <w:locked/>
    <w:rsid w:val="004A6B02"/>
    <w:rPr>
      <w:rFonts w:ascii="MS Gothic" w:eastAsia="MS Gothic" w:hAnsi="MS Gothic" w:cs="Times New Roman"/>
      <w:b/>
      <w:sz w:val="24"/>
      <w:szCs w:val="24"/>
    </w:rPr>
  </w:style>
  <w:style w:type="paragraph" w:customStyle="1" w:styleId="1f1">
    <w:name w:val="Текст примечания1"/>
    <w:basedOn w:val="a"/>
    <w:next w:val="afffd"/>
    <w:link w:val="afffa"/>
    <w:uiPriority w:val="99"/>
    <w:semiHidden/>
    <w:unhideWhenUsed/>
    <w:rsid w:val="004A6B02"/>
    <w:pPr>
      <w:spacing w:after="0" w:line="240" w:lineRule="auto"/>
    </w:pPr>
    <w:rPr>
      <w:rFonts w:cs="Times New Roman"/>
    </w:rPr>
  </w:style>
  <w:style w:type="character" w:customStyle="1" w:styleId="1f2">
    <w:name w:val="Текст примечания Знак1"/>
    <w:basedOn w:val="a0"/>
    <w:uiPriority w:val="99"/>
    <w:semiHidden/>
    <w:rsid w:val="004A6B02"/>
    <w:rPr>
      <w:rFonts w:ascii="Times New Roman" w:hAnsi="Times New Roman" w:cs="Times New Roman"/>
      <w:sz w:val="20"/>
      <w:szCs w:val="20"/>
      <w:lang w:eastAsia="ru-RU"/>
    </w:rPr>
  </w:style>
  <w:style w:type="character" w:customStyle="1" w:styleId="afffe">
    <w:name w:val="Тема примечания Знак"/>
    <w:basedOn w:val="afffa"/>
    <w:link w:val="affff"/>
    <w:semiHidden/>
    <w:locked/>
    <w:rsid w:val="004A6B02"/>
    <w:rPr>
      <w:rFonts w:cs="Times New Roman"/>
      <w:b/>
      <w:bCs/>
    </w:rPr>
  </w:style>
  <w:style w:type="character" w:customStyle="1" w:styleId="a3">
    <w:name w:val="Абзац списка Знак"/>
    <w:link w:val="12"/>
    <w:locked/>
    <w:rsid w:val="004A6B02"/>
    <w:rPr>
      <w:rFonts w:ascii="Times New Roman" w:eastAsia="Times New Roman" w:hAnsi="Times New Roman" w:cs="Times New Roman"/>
      <w:kern w:val="1"/>
      <w:sz w:val="24"/>
      <w:szCs w:val="24"/>
      <w:lang w:eastAsia="ar-SA"/>
    </w:rPr>
  </w:style>
  <w:style w:type="paragraph" w:customStyle="1" w:styleId="affff0">
    <w:name w:val="Таблица"/>
    <w:basedOn w:val="af1"/>
    <w:uiPriority w:val="99"/>
    <w:rsid w:val="004A6B02"/>
    <w:pPr>
      <w:tabs>
        <w:tab w:val="left" w:pos="4500"/>
        <w:tab w:val="left" w:pos="9180"/>
        <w:tab w:val="left" w:pos="9360"/>
      </w:tabs>
      <w:spacing w:line="194" w:lineRule="atLeast"/>
      <w:ind w:firstLine="0"/>
      <w:jc w:val="left"/>
      <w:textAlignment w:val="auto"/>
    </w:pPr>
    <w:rPr>
      <w:rFonts w:eastAsiaTheme="minorHAnsi" w:cstheme="minorBidi"/>
      <w:sz w:val="19"/>
      <w:szCs w:val="19"/>
    </w:rPr>
  </w:style>
  <w:style w:type="paragraph" w:customStyle="1" w:styleId="affff1">
    <w:name w:val="Название таблицы"/>
    <w:basedOn w:val="af1"/>
    <w:uiPriority w:val="99"/>
    <w:rsid w:val="004A6B02"/>
    <w:pPr>
      <w:spacing w:before="113"/>
      <w:ind w:firstLine="0"/>
      <w:jc w:val="center"/>
      <w:textAlignment w:val="auto"/>
    </w:pPr>
    <w:rPr>
      <w:rFonts w:eastAsiaTheme="minorHAnsi" w:cstheme="minorBidi"/>
      <w:b/>
      <w:bCs/>
      <w:szCs w:val="22"/>
    </w:rPr>
  </w:style>
  <w:style w:type="paragraph" w:customStyle="1" w:styleId="1f3">
    <w:name w:val="Заг 1"/>
    <w:basedOn w:val="af1"/>
    <w:uiPriority w:val="99"/>
    <w:rsid w:val="004A6B02"/>
    <w:pPr>
      <w:keepNext/>
      <w:pageBreakBefore/>
      <w:spacing w:after="170" w:line="296" w:lineRule="atLeast"/>
      <w:ind w:firstLine="0"/>
      <w:jc w:val="center"/>
      <w:textAlignment w:val="auto"/>
    </w:pPr>
    <w:rPr>
      <w:rFonts w:ascii="PragmaticaC" w:eastAsiaTheme="minorHAnsi" w:hAnsi="PragmaticaC" w:cs="PragmaticaC"/>
      <w:b/>
      <w:bCs/>
      <w:caps/>
      <w:sz w:val="26"/>
      <w:szCs w:val="26"/>
    </w:rPr>
  </w:style>
  <w:style w:type="paragraph" w:styleId="affff2">
    <w:name w:val="Signature"/>
    <w:basedOn w:val="a"/>
    <w:link w:val="affff3"/>
    <w:semiHidden/>
    <w:unhideWhenUsed/>
    <w:rsid w:val="004A6B02"/>
    <w:pPr>
      <w:spacing w:after="0" w:line="240" w:lineRule="auto"/>
      <w:ind w:left="4252"/>
    </w:pPr>
    <w:rPr>
      <w:rFonts w:ascii="Times New Roman" w:eastAsia="Times New Roman" w:hAnsi="Times New Roman" w:cs="Times New Roman"/>
      <w:sz w:val="24"/>
      <w:szCs w:val="24"/>
      <w:lang w:eastAsia="ru-RU"/>
    </w:rPr>
  </w:style>
  <w:style w:type="character" w:customStyle="1" w:styleId="affff3">
    <w:name w:val="Подпись Знак"/>
    <w:basedOn w:val="a0"/>
    <w:link w:val="affff2"/>
    <w:semiHidden/>
    <w:rsid w:val="004A6B02"/>
    <w:rPr>
      <w:rFonts w:ascii="Times New Roman" w:eastAsia="Times New Roman" w:hAnsi="Times New Roman" w:cs="Times New Roman"/>
      <w:sz w:val="24"/>
      <w:szCs w:val="24"/>
      <w:lang w:eastAsia="ru-RU"/>
    </w:rPr>
  </w:style>
  <w:style w:type="paragraph" w:customStyle="1" w:styleId="affff4">
    <w:name w:val="В скобках"/>
    <w:basedOn w:val="affff2"/>
    <w:uiPriority w:val="99"/>
    <w:rsid w:val="004A6B02"/>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f4">
    <w:name w:val="Содержание 1"/>
    <w:basedOn w:val="af1"/>
    <w:uiPriority w:val="99"/>
    <w:rsid w:val="004A6B02"/>
    <w:pPr>
      <w:suppressAutoHyphens/>
      <w:ind w:firstLine="0"/>
      <w:textAlignment w:val="auto"/>
    </w:pPr>
    <w:rPr>
      <w:rFonts w:ascii="Times New Roman" w:eastAsiaTheme="minorHAnsi" w:hAnsi="Times New Roman" w:cstheme="minorBidi"/>
      <w:szCs w:val="22"/>
      <w:lang w:val="en-US"/>
    </w:rPr>
  </w:style>
  <w:style w:type="paragraph" w:customStyle="1" w:styleId="NoParagraphStyle">
    <w:name w:val="[No Paragraph Style]"/>
    <w:uiPriority w:val="99"/>
    <w:rsid w:val="004A6B02"/>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4">
    <w:name w:val="Буллит Знак"/>
    <w:basedOn w:val="af2"/>
    <w:link w:val="af3"/>
    <w:locked/>
    <w:rsid w:val="004A6B02"/>
    <w:rPr>
      <w:rFonts w:ascii="NewtonCSanPin" w:eastAsia="Times New Roman" w:hAnsi="NewtonCSanPin" w:cs="Times New Roman"/>
      <w:color w:val="000000"/>
      <w:sz w:val="21"/>
      <w:szCs w:val="21"/>
    </w:rPr>
  </w:style>
  <w:style w:type="paragraph" w:customStyle="1" w:styleId="2f">
    <w:name w:val="Заг 2"/>
    <w:basedOn w:val="1f3"/>
    <w:uiPriority w:val="99"/>
    <w:rsid w:val="004A6B02"/>
    <w:pPr>
      <w:pageBreakBefore w:val="0"/>
      <w:spacing w:before="283"/>
    </w:pPr>
    <w:rPr>
      <w:caps w:val="0"/>
    </w:rPr>
  </w:style>
  <w:style w:type="character" w:customStyle="1" w:styleId="affff5">
    <w:name w:val="Буллит Курсив Знак"/>
    <w:link w:val="affff6"/>
    <w:uiPriority w:val="99"/>
    <w:locked/>
    <w:rsid w:val="004A6B02"/>
    <w:rPr>
      <w:rFonts w:ascii="NewtonCSanPin" w:hAnsi="NewtonCSanPin"/>
      <w:i/>
      <w:color w:val="000000"/>
      <w:sz w:val="21"/>
    </w:rPr>
  </w:style>
  <w:style w:type="paragraph" w:customStyle="1" w:styleId="affff6">
    <w:name w:val="Буллит Курсив"/>
    <w:basedOn w:val="af3"/>
    <w:link w:val="affff5"/>
    <w:uiPriority w:val="99"/>
    <w:rsid w:val="004A6B02"/>
    <w:pPr>
      <w:textAlignment w:val="auto"/>
    </w:pPr>
    <w:rPr>
      <w:rFonts w:eastAsiaTheme="minorHAnsi" w:cstheme="minorBidi"/>
      <w:i/>
      <w:szCs w:val="22"/>
    </w:rPr>
  </w:style>
  <w:style w:type="paragraph" w:customStyle="1" w:styleId="affff7">
    <w:name w:val="Пж Курсив"/>
    <w:basedOn w:val="af1"/>
    <w:uiPriority w:val="99"/>
    <w:rsid w:val="004A6B02"/>
    <w:pPr>
      <w:textAlignment w:val="auto"/>
    </w:pPr>
    <w:rPr>
      <w:rFonts w:eastAsiaTheme="minorHAnsi" w:cstheme="minorBidi"/>
      <w:b/>
      <w:bCs/>
      <w:i/>
      <w:iCs/>
      <w:szCs w:val="22"/>
    </w:rPr>
  </w:style>
  <w:style w:type="paragraph" w:customStyle="1" w:styleId="-31">
    <w:name w:val="Темный список - Акцент 31"/>
    <w:uiPriority w:val="71"/>
    <w:rsid w:val="004A6B02"/>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4A6B02"/>
    <w:rPr>
      <w:rFonts w:ascii="Calibri" w:eastAsia="Times New Roman" w:hAnsi="Calibri"/>
      <w:sz w:val="24"/>
    </w:rPr>
  </w:style>
  <w:style w:type="paragraph" w:customStyle="1" w:styleId="1-21">
    <w:name w:val="Средняя сетка 1 - Акцент 21"/>
    <w:basedOn w:val="a"/>
    <w:link w:val="1-2"/>
    <w:uiPriority w:val="34"/>
    <w:qFormat/>
    <w:rsid w:val="004A6B02"/>
    <w:pPr>
      <w:spacing w:after="0" w:line="240" w:lineRule="auto"/>
      <w:ind w:left="720"/>
      <w:contextualSpacing/>
    </w:pPr>
    <w:rPr>
      <w:rFonts w:ascii="Calibri" w:eastAsia="Times New Roman" w:hAnsi="Calibri"/>
      <w:sz w:val="24"/>
    </w:rPr>
  </w:style>
  <w:style w:type="character" w:customStyle="1" w:styleId="affff8">
    <w:name w:val="О_Т Знак"/>
    <w:link w:val="affff9"/>
    <w:locked/>
    <w:rsid w:val="004A6B02"/>
    <w:rPr>
      <w:rFonts w:ascii="Arial" w:hAnsi="Arial"/>
      <w:sz w:val="28"/>
    </w:rPr>
  </w:style>
  <w:style w:type="paragraph" w:customStyle="1" w:styleId="affff9">
    <w:name w:val="О_Т"/>
    <w:basedOn w:val="a"/>
    <w:link w:val="affff8"/>
    <w:rsid w:val="004A6B02"/>
    <w:pPr>
      <w:spacing w:after="0" w:line="288" w:lineRule="auto"/>
      <w:ind w:firstLine="539"/>
      <w:jc w:val="both"/>
    </w:pPr>
    <w:rPr>
      <w:rFonts w:ascii="Arial" w:hAnsi="Arial"/>
      <w:sz w:val="28"/>
    </w:rPr>
  </w:style>
  <w:style w:type="paragraph" w:customStyle="1" w:styleId="dash041e005f0431005f044b005f0447005f043d005f044b005f0439">
    <w:name w:val="dash041e_005f0431_005f044b_005f0447_005f043d_005f044b_005f0439"/>
    <w:basedOn w:val="a"/>
    <w:rsid w:val="004A6B02"/>
    <w:pPr>
      <w:spacing w:after="0" w:line="240" w:lineRule="auto"/>
    </w:pPr>
    <w:rPr>
      <w:rFonts w:ascii="Times New Roman" w:eastAsia="Times New Roman" w:hAnsi="Times New Roman" w:cs="Times New Roman"/>
      <w:sz w:val="24"/>
      <w:szCs w:val="24"/>
      <w:lang w:eastAsia="ru-RU"/>
    </w:rPr>
  </w:style>
  <w:style w:type="paragraph" w:customStyle="1" w:styleId="-12">
    <w:name w:val="Цветной список - Акцент 12"/>
    <w:basedOn w:val="a"/>
    <w:uiPriority w:val="99"/>
    <w:qFormat/>
    <w:rsid w:val="004A6B02"/>
    <w:pPr>
      <w:spacing w:line="240" w:lineRule="auto"/>
      <w:ind w:left="720"/>
      <w:contextualSpacing/>
    </w:pPr>
    <w:rPr>
      <w:rFonts w:ascii="Cambria" w:eastAsia="Times New Roman" w:hAnsi="Cambria" w:cs="Times New Roman"/>
      <w:sz w:val="24"/>
      <w:szCs w:val="24"/>
    </w:rPr>
  </w:style>
  <w:style w:type="paragraph" w:customStyle="1" w:styleId="-11">
    <w:name w:val="Цветная заливка - Акцент 11"/>
    <w:uiPriority w:val="99"/>
    <w:semiHidden/>
    <w:rsid w:val="004A6B02"/>
    <w:pPr>
      <w:spacing w:after="0" w:line="240" w:lineRule="auto"/>
    </w:pPr>
    <w:rPr>
      <w:rFonts w:ascii="Times New Roman" w:eastAsia="Times New Roman" w:hAnsi="Times New Roman" w:cs="Times New Roman"/>
      <w:sz w:val="24"/>
      <w:szCs w:val="24"/>
      <w:lang w:eastAsia="ru-RU"/>
    </w:rPr>
  </w:style>
  <w:style w:type="character" w:customStyle="1" w:styleId="-1">
    <w:name w:val="Цветной список - Акцент 1 Знак"/>
    <w:link w:val="-110"/>
    <w:uiPriority w:val="34"/>
    <w:locked/>
    <w:rsid w:val="004A6B02"/>
    <w:rPr>
      <w:rFonts w:ascii="Calibri" w:eastAsia="Times New Roman" w:hAnsi="Calibri"/>
    </w:rPr>
  </w:style>
  <w:style w:type="paragraph" w:customStyle="1" w:styleId="-110">
    <w:name w:val="Цветной список - Акцент 11"/>
    <w:basedOn w:val="a"/>
    <w:link w:val="-1"/>
    <w:uiPriority w:val="34"/>
    <w:qFormat/>
    <w:rsid w:val="004A6B02"/>
    <w:pPr>
      <w:ind w:left="720"/>
      <w:contextualSpacing/>
    </w:pPr>
    <w:rPr>
      <w:rFonts w:ascii="Calibri" w:eastAsia="Times New Roman" w:hAnsi="Calibri"/>
    </w:rPr>
  </w:style>
  <w:style w:type="character" w:customStyle="1" w:styleId="affffa">
    <w:name w:val="Основной текст_"/>
    <w:link w:val="83"/>
    <w:locked/>
    <w:rsid w:val="004A6B02"/>
    <w:rPr>
      <w:rFonts w:ascii="Courier New" w:eastAsia="Times New Roman" w:hAnsi="Courier New"/>
      <w:spacing w:val="-20"/>
      <w:sz w:val="28"/>
      <w:shd w:val="clear" w:color="auto" w:fill="FFFFFF"/>
    </w:rPr>
  </w:style>
  <w:style w:type="paragraph" w:customStyle="1" w:styleId="83">
    <w:name w:val="Основной текст8"/>
    <w:basedOn w:val="a"/>
    <w:link w:val="affffa"/>
    <w:rsid w:val="004A6B02"/>
    <w:pPr>
      <w:shd w:val="clear" w:color="auto" w:fill="FFFFFF"/>
      <w:spacing w:before="600" w:after="60" w:line="240" w:lineRule="atLeast"/>
      <w:ind w:hanging="2080"/>
    </w:pPr>
    <w:rPr>
      <w:rFonts w:ascii="Courier New" w:eastAsia="Times New Roman" w:hAnsi="Courier New"/>
      <w:spacing w:val="-20"/>
      <w:sz w:val="28"/>
    </w:rPr>
  </w:style>
  <w:style w:type="paragraph" w:customStyle="1" w:styleId="220">
    <w:name w:val="Основной текст 22"/>
    <w:basedOn w:val="a"/>
    <w:uiPriority w:val="99"/>
    <w:rsid w:val="004A6B0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5">
    <w:name w:val="Шапка1"/>
    <w:basedOn w:val="a"/>
    <w:next w:val="affffb"/>
    <w:link w:val="affffc"/>
    <w:semiHidden/>
    <w:unhideWhenUsed/>
    <w:rsid w:val="004A6B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affffc">
    <w:name w:val="Шапка Знак"/>
    <w:basedOn w:val="a0"/>
    <w:link w:val="1f5"/>
    <w:semiHidden/>
    <w:locked/>
    <w:rsid w:val="004A6B02"/>
    <w:rPr>
      <w:rFonts w:ascii="Cambria" w:eastAsia="Times New Roman" w:hAnsi="Cambria" w:cs="Times New Roman"/>
      <w:sz w:val="24"/>
      <w:szCs w:val="24"/>
      <w:shd w:val="pct20" w:color="auto" w:fill="auto"/>
      <w:lang w:eastAsia="ru-RU"/>
    </w:rPr>
  </w:style>
  <w:style w:type="character" w:customStyle="1" w:styleId="1f6">
    <w:name w:val="Нижний колонтитул Знак1"/>
    <w:basedOn w:val="a0"/>
    <w:semiHidden/>
    <w:rsid w:val="004A6B02"/>
    <w:rPr>
      <w:rFonts w:ascii="Times New Roman" w:hAnsi="Times New Roman" w:cs="Times New Roman"/>
      <w:sz w:val="24"/>
      <w:szCs w:val="24"/>
      <w:lang w:eastAsia="ru-RU"/>
    </w:rPr>
  </w:style>
  <w:style w:type="character" w:customStyle="1" w:styleId="1f7">
    <w:name w:val="Текст выноски Знак1"/>
    <w:basedOn w:val="a0"/>
    <w:semiHidden/>
    <w:rsid w:val="004A6B02"/>
    <w:rPr>
      <w:rFonts w:ascii="Tahoma" w:hAnsi="Tahoma" w:cs="Tahoma"/>
      <w:sz w:val="16"/>
      <w:szCs w:val="16"/>
      <w:lang w:eastAsia="ru-RU"/>
    </w:rPr>
  </w:style>
  <w:style w:type="paragraph" w:customStyle="1" w:styleId="2f0">
    <w:name w:val="Текст примечания2"/>
    <w:basedOn w:val="a"/>
    <w:next w:val="afffd"/>
    <w:link w:val="2f1"/>
    <w:uiPriority w:val="99"/>
    <w:semiHidden/>
    <w:unhideWhenUsed/>
    <w:rsid w:val="004A6B02"/>
    <w:pPr>
      <w:spacing w:line="240" w:lineRule="auto"/>
    </w:pPr>
    <w:rPr>
      <w:rFonts w:eastAsia="Times New Roman" w:cs="Times New Roman"/>
      <w:sz w:val="20"/>
      <w:szCs w:val="20"/>
      <w:lang w:eastAsia="ru-RU"/>
    </w:rPr>
  </w:style>
  <w:style w:type="character" w:customStyle="1" w:styleId="2f1">
    <w:name w:val="Текст примечания Знак2"/>
    <w:basedOn w:val="a0"/>
    <w:link w:val="2f0"/>
    <w:uiPriority w:val="99"/>
    <w:semiHidden/>
    <w:locked/>
    <w:rsid w:val="004A6B02"/>
    <w:rPr>
      <w:rFonts w:eastAsia="Times New Roman" w:cs="Times New Roman"/>
      <w:sz w:val="20"/>
      <w:szCs w:val="20"/>
      <w:lang w:eastAsia="ru-RU"/>
    </w:rPr>
  </w:style>
  <w:style w:type="paragraph" w:customStyle="1" w:styleId="1f8">
    <w:name w:val="Тема примечания1"/>
    <w:basedOn w:val="afffd"/>
    <w:next w:val="afffd"/>
    <w:semiHidden/>
    <w:unhideWhenUsed/>
    <w:rsid w:val="004A6B02"/>
    <w:pPr>
      <w:spacing w:after="0"/>
    </w:pPr>
    <w:rPr>
      <w:rFonts w:eastAsia="Times New Roman" w:cs="Times New Roman"/>
      <w:b/>
      <w:bCs/>
      <w:sz w:val="22"/>
      <w:szCs w:val="22"/>
    </w:rPr>
  </w:style>
  <w:style w:type="character" w:customStyle="1" w:styleId="1f9">
    <w:name w:val="Тема примечания Знак1"/>
    <w:basedOn w:val="2f1"/>
    <w:semiHidden/>
    <w:rsid w:val="004A6B02"/>
    <w:rPr>
      <w:rFonts w:eastAsia="Times New Roman" w:cs="Times New Roman"/>
      <w:b/>
      <w:bCs/>
      <w:sz w:val="20"/>
      <w:szCs w:val="20"/>
      <w:lang w:eastAsia="ru-RU"/>
    </w:rPr>
  </w:style>
  <w:style w:type="character" w:customStyle="1" w:styleId="113">
    <w:name w:val="Тема примечания Знак11"/>
    <w:basedOn w:val="2f1"/>
    <w:semiHidden/>
    <w:rsid w:val="004A6B02"/>
    <w:rPr>
      <w:rFonts w:eastAsia="Times New Roman" w:cs="Times New Roman"/>
      <w:b/>
      <w:bCs/>
      <w:sz w:val="20"/>
      <w:szCs w:val="20"/>
      <w:lang w:eastAsia="ru-RU"/>
    </w:rPr>
  </w:style>
  <w:style w:type="paragraph" w:customStyle="1" w:styleId="1fa">
    <w:name w:val="Подзаголовок1"/>
    <w:basedOn w:val="a"/>
    <w:next w:val="a"/>
    <w:qFormat/>
    <w:rsid w:val="004A6B02"/>
    <w:pPr>
      <w:numPr>
        <w:ilvl w:val="1"/>
      </w:numPr>
      <w:spacing w:after="0" w:line="240" w:lineRule="auto"/>
    </w:pPr>
    <w:rPr>
      <w:rFonts w:ascii="MS Gothic" w:eastAsia="MS Gothic" w:hAnsi="MS Gothic" w:cs="Times New Roman"/>
      <w:b/>
      <w:sz w:val="28"/>
      <w:szCs w:val="24"/>
    </w:rPr>
  </w:style>
  <w:style w:type="character" w:customStyle="1" w:styleId="1fb">
    <w:name w:val="Подзаголовок Знак1"/>
    <w:basedOn w:val="a0"/>
    <w:rsid w:val="004A6B02"/>
    <w:rPr>
      <w:rFonts w:ascii="Cambria" w:hAnsi="Cambria" w:cs="Times New Roman"/>
      <w:i/>
      <w:iCs/>
      <w:color w:val="4F81BD"/>
      <w:spacing w:val="15"/>
      <w:sz w:val="24"/>
      <w:szCs w:val="24"/>
      <w:lang w:eastAsia="ru-RU"/>
    </w:rPr>
  </w:style>
  <w:style w:type="character" w:customStyle="1" w:styleId="1fc">
    <w:name w:val="Основной текст Знак1"/>
    <w:basedOn w:val="a0"/>
    <w:uiPriority w:val="99"/>
    <w:semiHidden/>
    <w:rsid w:val="004A6B02"/>
    <w:rPr>
      <w:rFonts w:ascii="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A6B02"/>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A6B02"/>
    <w:rPr>
      <w:rFonts w:ascii="Times New Roman" w:hAnsi="Times New Roman"/>
      <w:sz w:val="24"/>
      <w:u w:val="none"/>
      <w:effect w:val="none"/>
    </w:rPr>
  </w:style>
  <w:style w:type="character" w:customStyle="1" w:styleId="1fd">
    <w:name w:val="Верхний колонтитул Знак1"/>
    <w:basedOn w:val="a0"/>
    <w:semiHidden/>
    <w:rsid w:val="004A6B02"/>
    <w:rPr>
      <w:rFonts w:ascii="Times New Roman" w:hAnsi="Times New Roman" w:cs="Times New Roman"/>
      <w:sz w:val="24"/>
      <w:szCs w:val="24"/>
      <w:lang w:eastAsia="ru-RU"/>
    </w:rPr>
  </w:style>
  <w:style w:type="paragraph" w:customStyle="1" w:styleId="affffd">
    <w:name w:val="Приложение"/>
    <w:basedOn w:val="1f3"/>
    <w:uiPriority w:val="99"/>
    <w:rsid w:val="004A6B02"/>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4A6B02"/>
  </w:style>
  <w:style w:type="paragraph" w:styleId="afffc">
    <w:name w:val="Subtitle"/>
    <w:basedOn w:val="a"/>
    <w:next w:val="a"/>
    <w:link w:val="afffb"/>
    <w:qFormat/>
    <w:rsid w:val="004A6B02"/>
    <w:pPr>
      <w:numPr>
        <w:ilvl w:val="1"/>
      </w:numPr>
    </w:pPr>
    <w:rPr>
      <w:rFonts w:ascii="MS Gothic" w:eastAsia="MS Gothic" w:hAnsi="MS Gothic" w:cs="Times New Roman"/>
      <w:b/>
      <w:sz w:val="24"/>
      <w:szCs w:val="24"/>
    </w:rPr>
  </w:style>
  <w:style w:type="character" w:customStyle="1" w:styleId="2f2">
    <w:name w:val="Подзаголовок Знак2"/>
    <w:basedOn w:val="a0"/>
    <w:rsid w:val="004A6B02"/>
    <w:rPr>
      <w:rFonts w:asciiTheme="majorHAnsi" w:eastAsiaTheme="majorEastAsia" w:hAnsiTheme="majorHAnsi" w:cstheme="majorBidi"/>
      <w:i/>
      <w:iCs/>
      <w:color w:val="4F81BD" w:themeColor="accent1"/>
      <w:spacing w:val="15"/>
      <w:sz w:val="24"/>
      <w:szCs w:val="24"/>
    </w:rPr>
  </w:style>
  <w:style w:type="character" w:customStyle="1" w:styleId="211">
    <w:name w:val="Подзаголовок Знак21"/>
    <w:basedOn w:val="a0"/>
    <w:uiPriority w:val="11"/>
    <w:rsid w:val="004A6B02"/>
    <w:rPr>
      <w:rFonts w:ascii="Cambria" w:eastAsia="Times New Roman" w:hAnsi="Cambria" w:cs="Times New Roman"/>
      <w:i/>
      <w:iCs/>
      <w:color w:val="4F81BD"/>
      <w:spacing w:val="15"/>
      <w:sz w:val="24"/>
      <w:szCs w:val="24"/>
      <w:lang w:eastAsia="ru-RU"/>
    </w:rPr>
  </w:style>
  <w:style w:type="paragraph" w:customStyle="1" w:styleId="2f3">
    <w:name w:val="Шапка2"/>
    <w:basedOn w:val="a"/>
    <w:next w:val="affffb"/>
    <w:link w:val="1fe"/>
    <w:uiPriority w:val="99"/>
    <w:semiHidden/>
    <w:unhideWhenUsed/>
    <w:rsid w:val="004A6B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eastAsia="ru-RU"/>
    </w:rPr>
  </w:style>
  <w:style w:type="character" w:customStyle="1" w:styleId="1fe">
    <w:name w:val="Шапка Знак1"/>
    <w:basedOn w:val="a0"/>
    <w:link w:val="2f3"/>
    <w:uiPriority w:val="99"/>
    <w:semiHidden/>
    <w:locked/>
    <w:rsid w:val="004A6B02"/>
    <w:rPr>
      <w:rFonts w:ascii="Cambria" w:eastAsia="Times New Roman" w:hAnsi="Cambria" w:cs="Times New Roman"/>
      <w:sz w:val="24"/>
      <w:szCs w:val="24"/>
      <w:shd w:val="pct20" w:color="auto" w:fill="auto"/>
      <w:lang w:eastAsia="ru-RU"/>
    </w:rPr>
  </w:style>
  <w:style w:type="table" w:customStyle="1" w:styleId="114">
    <w:name w:val="Сетка таблицы11"/>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2"/>
    <w:basedOn w:val="a"/>
    <w:rsid w:val="004A6B02"/>
    <w:pPr>
      <w:shd w:val="clear" w:color="auto" w:fill="FFFFFF"/>
      <w:spacing w:before="780" w:after="600" w:line="221" w:lineRule="exact"/>
      <w:jc w:val="center"/>
    </w:pPr>
    <w:rPr>
      <w:rFonts w:ascii="Times New Roman" w:eastAsia="Times New Roman" w:hAnsi="Times New Roman" w:cs="Times New Roman"/>
    </w:rPr>
  </w:style>
  <w:style w:type="character" w:customStyle="1" w:styleId="151">
    <w:name w:val="Основной текст15"/>
    <w:basedOn w:val="affffa"/>
    <w:rsid w:val="004A6B02"/>
    <w:rPr>
      <w:rFonts w:ascii="Times New Roman" w:eastAsia="Times New Roman" w:hAnsi="Times New Roman" w:cs="Times New Roman"/>
      <w:spacing w:val="-20"/>
      <w:sz w:val="28"/>
      <w:szCs w:val="28"/>
      <w:shd w:val="clear" w:color="auto" w:fill="FFFFFF"/>
    </w:rPr>
  </w:style>
  <w:style w:type="character" w:customStyle="1" w:styleId="161">
    <w:name w:val="Основной текст16"/>
    <w:basedOn w:val="affffa"/>
    <w:rsid w:val="004A6B02"/>
    <w:rPr>
      <w:rFonts w:ascii="Times New Roman" w:eastAsia="Times New Roman" w:hAnsi="Times New Roman" w:cs="Times New Roman"/>
      <w:spacing w:val="-20"/>
      <w:sz w:val="28"/>
      <w:szCs w:val="28"/>
      <w:shd w:val="clear" w:color="auto" w:fill="FFFFFF"/>
    </w:rPr>
  </w:style>
  <w:style w:type="character" w:customStyle="1" w:styleId="181">
    <w:name w:val="Основной текст18"/>
    <w:basedOn w:val="affffa"/>
    <w:rsid w:val="004A6B02"/>
    <w:rPr>
      <w:rFonts w:ascii="Times New Roman" w:eastAsia="Times New Roman" w:hAnsi="Times New Roman" w:cs="Times New Roman"/>
      <w:spacing w:val="-20"/>
      <w:sz w:val="28"/>
      <w:szCs w:val="28"/>
      <w:shd w:val="clear" w:color="auto" w:fill="FFFFFF"/>
    </w:rPr>
  </w:style>
  <w:style w:type="character" w:customStyle="1" w:styleId="101">
    <w:name w:val="Основной текст (10)"/>
    <w:basedOn w:val="a0"/>
    <w:rsid w:val="004A6B02"/>
    <w:rPr>
      <w:rFonts w:ascii="Verdana" w:eastAsia="Times New Roman" w:hAnsi="Verdana" w:cs="Verdana"/>
      <w:sz w:val="23"/>
      <w:szCs w:val="23"/>
      <w:u w:val="none"/>
      <w:effect w:val="none"/>
    </w:rPr>
  </w:style>
  <w:style w:type="character" w:customStyle="1" w:styleId="115">
    <w:name w:val="Основной текст (11) + Не полужирный"/>
    <w:basedOn w:val="a0"/>
    <w:rsid w:val="004A6B02"/>
    <w:rPr>
      <w:rFonts w:ascii="Times New Roman" w:hAnsi="Times New Roman" w:cs="Times New Roman"/>
      <w:b/>
      <w:bCs/>
      <w:spacing w:val="0"/>
      <w:sz w:val="22"/>
      <w:szCs w:val="22"/>
      <w:u w:val="none"/>
      <w:effect w:val="none"/>
    </w:rPr>
  </w:style>
  <w:style w:type="character" w:customStyle="1" w:styleId="212">
    <w:name w:val="Основной текст21"/>
    <w:basedOn w:val="affffa"/>
    <w:rsid w:val="004A6B02"/>
    <w:rPr>
      <w:rFonts w:ascii="Times New Roman" w:eastAsia="Times New Roman" w:hAnsi="Times New Roman" w:cs="Times New Roman"/>
      <w:spacing w:val="-20"/>
      <w:sz w:val="28"/>
      <w:szCs w:val="28"/>
      <w:shd w:val="clear" w:color="auto" w:fill="FFFFFF"/>
    </w:rPr>
  </w:style>
  <w:style w:type="character" w:customStyle="1" w:styleId="250">
    <w:name w:val="Основной текст25"/>
    <w:basedOn w:val="affffa"/>
    <w:rsid w:val="004A6B02"/>
    <w:rPr>
      <w:rFonts w:ascii="Times New Roman" w:eastAsia="Times New Roman" w:hAnsi="Times New Roman" w:cs="Times New Roman"/>
      <w:spacing w:val="-20"/>
      <w:sz w:val="28"/>
      <w:szCs w:val="28"/>
      <w:shd w:val="clear" w:color="auto" w:fill="FFFFFF"/>
    </w:rPr>
  </w:style>
  <w:style w:type="character" w:customStyle="1" w:styleId="122">
    <w:name w:val="Основной текст (12) + Не курсив"/>
    <w:basedOn w:val="a0"/>
    <w:rsid w:val="004A6B02"/>
    <w:rPr>
      <w:rFonts w:ascii="Times New Roman" w:hAnsi="Times New Roman" w:cs="Times New Roman"/>
      <w:i/>
      <w:iCs/>
      <w:spacing w:val="0"/>
      <w:sz w:val="22"/>
      <w:szCs w:val="22"/>
      <w:u w:val="none"/>
      <w:effect w:val="none"/>
    </w:rPr>
  </w:style>
  <w:style w:type="character" w:customStyle="1" w:styleId="330">
    <w:name w:val="Основной текст33"/>
    <w:basedOn w:val="affffa"/>
    <w:rsid w:val="004A6B02"/>
    <w:rPr>
      <w:rFonts w:ascii="Times New Roman" w:eastAsia="Times New Roman" w:hAnsi="Times New Roman" w:cs="Times New Roman"/>
      <w:spacing w:val="-20"/>
      <w:sz w:val="28"/>
      <w:szCs w:val="28"/>
      <w:shd w:val="clear" w:color="auto" w:fill="FFFFFF"/>
    </w:rPr>
  </w:style>
  <w:style w:type="character" w:customStyle="1" w:styleId="390">
    <w:name w:val="Основной текст39"/>
    <w:basedOn w:val="affffa"/>
    <w:rsid w:val="004A6B02"/>
    <w:rPr>
      <w:rFonts w:ascii="Times New Roman" w:eastAsia="Times New Roman" w:hAnsi="Times New Roman" w:cs="Times New Roman"/>
      <w:spacing w:val="-20"/>
      <w:sz w:val="28"/>
      <w:szCs w:val="28"/>
      <w:shd w:val="clear" w:color="auto" w:fill="FFFFFF"/>
    </w:rPr>
  </w:style>
  <w:style w:type="character" w:customStyle="1" w:styleId="affffe">
    <w:name w:val="Основной текст + Курсив"/>
    <w:basedOn w:val="affffa"/>
    <w:rsid w:val="004A6B02"/>
    <w:rPr>
      <w:rFonts w:ascii="Times New Roman" w:eastAsia="Times New Roman" w:hAnsi="Times New Roman" w:cs="Times New Roman"/>
      <w:i/>
      <w:iCs/>
      <w:spacing w:val="-20"/>
      <w:sz w:val="28"/>
      <w:szCs w:val="28"/>
      <w:shd w:val="clear" w:color="auto" w:fill="FFFFFF"/>
    </w:rPr>
  </w:style>
  <w:style w:type="table" w:customStyle="1" w:styleId="2f4">
    <w:name w:val="Сетка таблицы2"/>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Основной текст45"/>
    <w:basedOn w:val="affffa"/>
    <w:rsid w:val="004A6B02"/>
    <w:rPr>
      <w:rFonts w:ascii="Times New Roman" w:eastAsia="Times New Roman" w:hAnsi="Times New Roman" w:cs="Times New Roman"/>
      <w:spacing w:val="-20"/>
      <w:sz w:val="28"/>
      <w:szCs w:val="28"/>
      <w:shd w:val="clear" w:color="auto" w:fill="FFFFFF"/>
    </w:rPr>
  </w:style>
  <w:style w:type="character" w:customStyle="1" w:styleId="400">
    <w:name w:val="Основной текст40"/>
    <w:basedOn w:val="affffa"/>
    <w:rsid w:val="004A6B02"/>
    <w:rPr>
      <w:rFonts w:ascii="Times New Roman" w:eastAsia="Times New Roman" w:hAnsi="Times New Roman" w:cs="Times New Roman"/>
      <w:spacing w:val="-20"/>
      <w:sz w:val="28"/>
      <w:szCs w:val="28"/>
      <w:shd w:val="clear" w:color="auto" w:fill="FFFFFF"/>
    </w:rPr>
  </w:style>
  <w:style w:type="character" w:customStyle="1" w:styleId="66">
    <w:name w:val="Основной текст66"/>
    <w:basedOn w:val="affffa"/>
    <w:rsid w:val="004A6B02"/>
    <w:rPr>
      <w:rFonts w:ascii="Times New Roman" w:eastAsia="Times New Roman" w:hAnsi="Times New Roman" w:cs="Times New Roman"/>
      <w:spacing w:val="-20"/>
      <w:sz w:val="28"/>
      <w:szCs w:val="28"/>
      <w:shd w:val="clear" w:color="auto" w:fill="FFFFFF"/>
    </w:rPr>
  </w:style>
  <w:style w:type="character" w:customStyle="1" w:styleId="69">
    <w:name w:val="Основной текст69"/>
    <w:basedOn w:val="affffa"/>
    <w:rsid w:val="004A6B02"/>
    <w:rPr>
      <w:rFonts w:ascii="Times New Roman" w:eastAsia="Times New Roman" w:hAnsi="Times New Roman" w:cs="Times New Roman"/>
      <w:spacing w:val="-20"/>
      <w:sz w:val="28"/>
      <w:szCs w:val="28"/>
      <w:shd w:val="clear" w:color="auto" w:fill="FFFFFF"/>
    </w:rPr>
  </w:style>
  <w:style w:type="character" w:customStyle="1" w:styleId="710">
    <w:name w:val="Основной текст71"/>
    <w:basedOn w:val="affffa"/>
    <w:rsid w:val="004A6B02"/>
    <w:rPr>
      <w:rFonts w:ascii="Times New Roman" w:eastAsia="Times New Roman" w:hAnsi="Times New Roman" w:cs="Times New Roman"/>
      <w:spacing w:val="-20"/>
      <w:sz w:val="28"/>
      <w:szCs w:val="28"/>
      <w:shd w:val="clear" w:color="auto" w:fill="FFFFFF"/>
    </w:rPr>
  </w:style>
  <w:style w:type="paragraph" w:customStyle="1" w:styleId="style39">
    <w:name w:val="style39"/>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
    <w:name w:val="Схема документа Знак"/>
    <w:basedOn w:val="a0"/>
    <w:link w:val="afffff0"/>
    <w:semiHidden/>
    <w:locked/>
    <w:rsid w:val="004A6B02"/>
    <w:rPr>
      <w:rFonts w:ascii="Tahoma" w:hAnsi="Tahoma" w:cs="Tahoma"/>
      <w:sz w:val="20"/>
      <w:szCs w:val="20"/>
      <w:shd w:val="clear" w:color="auto" w:fill="000080"/>
      <w:lang w:eastAsia="ru-RU"/>
    </w:rPr>
  </w:style>
  <w:style w:type="paragraph" w:styleId="afffff0">
    <w:name w:val="Document Map"/>
    <w:basedOn w:val="a"/>
    <w:link w:val="afffff"/>
    <w:semiHidden/>
    <w:rsid w:val="004A6B02"/>
    <w:pPr>
      <w:shd w:val="clear" w:color="auto" w:fill="000080"/>
      <w:spacing w:after="0" w:line="240" w:lineRule="auto"/>
    </w:pPr>
    <w:rPr>
      <w:rFonts w:ascii="Tahoma" w:hAnsi="Tahoma" w:cs="Tahoma"/>
      <w:sz w:val="20"/>
      <w:szCs w:val="20"/>
      <w:lang w:eastAsia="ru-RU"/>
    </w:rPr>
  </w:style>
  <w:style w:type="character" w:customStyle="1" w:styleId="1ff">
    <w:name w:val="Схема документа Знак1"/>
    <w:basedOn w:val="a0"/>
    <w:semiHidden/>
    <w:rsid w:val="004A6B02"/>
    <w:rPr>
      <w:rFonts w:ascii="Tahoma" w:hAnsi="Tahoma" w:cs="Tahoma"/>
      <w:sz w:val="16"/>
      <w:szCs w:val="16"/>
    </w:rPr>
  </w:style>
  <w:style w:type="character" w:customStyle="1" w:styleId="116">
    <w:name w:val="Схема документа Знак11"/>
    <w:basedOn w:val="a0"/>
    <w:uiPriority w:val="99"/>
    <w:semiHidden/>
    <w:rsid w:val="004A6B02"/>
    <w:rPr>
      <w:rFonts w:ascii="Tahoma" w:eastAsia="Times New Roman" w:hAnsi="Tahoma" w:cs="Tahoma"/>
      <w:sz w:val="16"/>
      <w:szCs w:val="16"/>
      <w:lang w:eastAsia="ru-RU"/>
    </w:rPr>
  </w:style>
  <w:style w:type="character" w:customStyle="1" w:styleId="213">
    <w:name w:val="Основной текст 2 Знак1"/>
    <w:basedOn w:val="a0"/>
    <w:uiPriority w:val="99"/>
    <w:semiHidden/>
    <w:rsid w:val="004A6B02"/>
    <w:rPr>
      <w:rFonts w:ascii="Arial Unicode MS" w:eastAsia="Arial Unicode MS" w:hAnsi="Arial Unicode MS" w:cs="Arial Unicode MS"/>
      <w:color w:val="000000"/>
      <w:sz w:val="24"/>
      <w:szCs w:val="24"/>
      <w:lang w:eastAsia="ru-RU"/>
    </w:rPr>
  </w:style>
  <w:style w:type="paragraph" w:customStyle="1" w:styleId="default0">
    <w:name w:val="default"/>
    <w:basedOn w:val="a"/>
    <w:rsid w:val="004A6B0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b">
    <w:name w:val="Сетка таблицы3"/>
    <w:basedOn w:val="a1"/>
    <w:next w:val="affa"/>
    <w:uiPriority w:val="59"/>
    <w:rsid w:val="004A6B0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fa"/>
    <w:uiPriority w:val="59"/>
    <w:rsid w:val="004A6B0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fa"/>
    <w:uiPriority w:val="59"/>
    <w:rsid w:val="004A6B02"/>
    <w:pPr>
      <w:spacing w:after="0" w:line="240" w:lineRule="auto"/>
    </w:pPr>
    <w:rPr>
      <w:rFonts w:eastAsia="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7">
    <w:name w:val="Заголовок 1 Знак1"/>
    <w:basedOn w:val="a0"/>
    <w:uiPriority w:val="9"/>
    <w:rsid w:val="004A6B02"/>
    <w:rPr>
      <w:rFonts w:asciiTheme="majorHAnsi" w:eastAsiaTheme="majorEastAsia" w:hAnsiTheme="majorHAnsi" w:cstheme="majorBidi"/>
      <w:b/>
      <w:bCs/>
      <w:color w:val="365F91" w:themeColor="accent1" w:themeShade="BF"/>
      <w:sz w:val="28"/>
      <w:szCs w:val="28"/>
    </w:rPr>
  </w:style>
  <w:style w:type="character" w:customStyle="1" w:styleId="2f5">
    <w:name w:val="Основной текст Знак2"/>
    <w:basedOn w:val="a0"/>
    <w:uiPriority w:val="99"/>
    <w:semiHidden/>
    <w:rsid w:val="004A6B02"/>
  </w:style>
  <w:style w:type="character" w:customStyle="1" w:styleId="2f6">
    <w:name w:val="Текст выноски Знак2"/>
    <w:basedOn w:val="a0"/>
    <w:uiPriority w:val="99"/>
    <w:semiHidden/>
    <w:rsid w:val="004A6B02"/>
    <w:rPr>
      <w:rFonts w:ascii="Tahoma" w:hAnsi="Tahoma" w:cs="Tahoma"/>
      <w:sz w:val="16"/>
      <w:szCs w:val="16"/>
    </w:rPr>
  </w:style>
  <w:style w:type="paragraph" w:styleId="afffd">
    <w:name w:val="annotation text"/>
    <w:basedOn w:val="a"/>
    <w:link w:val="3c"/>
    <w:uiPriority w:val="99"/>
    <w:semiHidden/>
    <w:unhideWhenUsed/>
    <w:rsid w:val="004A6B02"/>
    <w:pPr>
      <w:spacing w:line="240" w:lineRule="auto"/>
    </w:pPr>
    <w:rPr>
      <w:sz w:val="20"/>
      <w:szCs w:val="20"/>
    </w:rPr>
  </w:style>
  <w:style w:type="character" w:customStyle="1" w:styleId="3c">
    <w:name w:val="Текст примечания Знак3"/>
    <w:basedOn w:val="a0"/>
    <w:link w:val="afffd"/>
    <w:uiPriority w:val="99"/>
    <w:semiHidden/>
    <w:rsid w:val="004A6B02"/>
    <w:rPr>
      <w:sz w:val="20"/>
      <w:szCs w:val="20"/>
    </w:rPr>
  </w:style>
  <w:style w:type="paragraph" w:styleId="affff">
    <w:name w:val="annotation subject"/>
    <w:basedOn w:val="afffd"/>
    <w:next w:val="afffd"/>
    <w:link w:val="afffe"/>
    <w:semiHidden/>
    <w:unhideWhenUsed/>
    <w:rsid w:val="004A6B02"/>
    <w:rPr>
      <w:rFonts w:cs="Times New Roman"/>
      <w:b/>
      <w:bCs/>
      <w:sz w:val="22"/>
      <w:szCs w:val="22"/>
    </w:rPr>
  </w:style>
  <w:style w:type="character" w:customStyle="1" w:styleId="2f7">
    <w:name w:val="Тема примечания Знак2"/>
    <w:basedOn w:val="3c"/>
    <w:uiPriority w:val="99"/>
    <w:semiHidden/>
    <w:rsid w:val="004A6B02"/>
    <w:rPr>
      <w:b/>
      <w:bCs/>
      <w:sz w:val="20"/>
      <w:szCs w:val="20"/>
    </w:rPr>
  </w:style>
  <w:style w:type="paragraph" w:styleId="affffb">
    <w:name w:val="Message Header"/>
    <w:basedOn w:val="a"/>
    <w:link w:val="2f8"/>
    <w:uiPriority w:val="99"/>
    <w:semiHidden/>
    <w:unhideWhenUsed/>
    <w:rsid w:val="004A6B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2f8">
    <w:name w:val="Шапка Знак2"/>
    <w:basedOn w:val="a0"/>
    <w:link w:val="affffb"/>
    <w:uiPriority w:val="99"/>
    <w:semiHidden/>
    <w:rsid w:val="004A6B02"/>
    <w:rPr>
      <w:rFonts w:asciiTheme="majorHAnsi" w:eastAsiaTheme="majorEastAsia" w:hAnsiTheme="majorHAnsi" w:cstheme="majorBidi"/>
      <w:sz w:val="24"/>
      <w:szCs w:val="24"/>
      <w:shd w:val="pct20" w:color="auto" w:fill="auto"/>
    </w:rPr>
  </w:style>
  <w:style w:type="table" w:customStyle="1" w:styleId="73">
    <w:name w:val="Сетка таблицы7"/>
    <w:basedOn w:val="a1"/>
    <w:next w:val="affa"/>
    <w:uiPriority w:val="59"/>
    <w:rsid w:val="004A6B0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pt0pt">
    <w:name w:val="Основной текст + 13 pt;Интервал 0 pt"/>
    <w:basedOn w:val="affffa"/>
    <w:rsid w:val="004A6B02"/>
    <w:rPr>
      <w:rFonts w:ascii="Times New Roman" w:eastAsia="Times New Roman" w:hAnsi="Times New Roman" w:cs="Times New Roman"/>
      <w:b w:val="0"/>
      <w:bCs w:val="0"/>
      <w:i w:val="0"/>
      <w:iCs w:val="0"/>
      <w:smallCaps w:val="0"/>
      <w:strike w:val="0"/>
      <w:color w:val="000000"/>
      <w:spacing w:val="8"/>
      <w:w w:val="100"/>
      <w:position w:val="0"/>
      <w:sz w:val="26"/>
      <w:szCs w:val="26"/>
      <w:u w:val="none"/>
      <w:shd w:val="clear" w:color="auto" w:fill="FFFFFF"/>
      <w:lang w:val="ru-RU"/>
    </w:rPr>
  </w:style>
  <w:style w:type="paragraph" w:customStyle="1" w:styleId="141">
    <w:name w:val="Основной текст14"/>
    <w:basedOn w:val="a"/>
    <w:rsid w:val="004A6B02"/>
    <w:pPr>
      <w:widowControl w:val="0"/>
      <w:shd w:val="clear" w:color="auto" w:fill="FFFFFF"/>
      <w:spacing w:after="0" w:line="322" w:lineRule="exact"/>
      <w:jc w:val="both"/>
    </w:pPr>
    <w:rPr>
      <w:rFonts w:ascii="Times New Roman" w:eastAsia="Times New Roman" w:hAnsi="Times New Roman" w:cs="Times New Roman"/>
      <w:color w:val="000000"/>
      <w:spacing w:val="6"/>
      <w:sz w:val="25"/>
      <w:szCs w:val="25"/>
      <w:lang w:eastAsia="ru-RU"/>
    </w:rPr>
  </w:style>
  <w:style w:type="character" w:customStyle="1" w:styleId="54">
    <w:name w:val="Основной текст5"/>
    <w:basedOn w:val="affffa"/>
    <w:rsid w:val="004A6B02"/>
    <w:rPr>
      <w:rFonts w:ascii="Times New Roman" w:eastAsia="Times New Roman" w:hAnsi="Times New Roman" w:cs="Times New Roman"/>
      <w:b w:val="0"/>
      <w:bCs w:val="0"/>
      <w:i w:val="0"/>
      <w:iCs w:val="0"/>
      <w:smallCaps w:val="0"/>
      <w:strike w:val="0"/>
      <w:color w:val="000000"/>
      <w:spacing w:val="6"/>
      <w:w w:val="100"/>
      <w:position w:val="0"/>
      <w:sz w:val="25"/>
      <w:szCs w:val="25"/>
      <w:u w:val="none"/>
      <w:shd w:val="clear" w:color="auto" w:fill="FFFFFF"/>
      <w:lang w:val="ru-RU"/>
    </w:rPr>
  </w:style>
  <w:style w:type="character" w:customStyle="1" w:styleId="135pt0pt">
    <w:name w:val="Основной текст + 13;5 pt;Курсив;Интервал 0 pt"/>
    <w:basedOn w:val="affffa"/>
    <w:rsid w:val="004A6B02"/>
    <w:rPr>
      <w:rFonts w:ascii="Times New Roman" w:eastAsia="Times New Roman" w:hAnsi="Times New Roman" w:cs="Times New Roman"/>
      <w:b w:val="0"/>
      <w:bCs w:val="0"/>
      <w:i/>
      <w:iCs/>
      <w:smallCaps w:val="0"/>
      <w:strike w:val="0"/>
      <w:color w:val="000000"/>
      <w:spacing w:val="-4"/>
      <w:w w:val="100"/>
      <w:position w:val="0"/>
      <w:sz w:val="27"/>
      <w:szCs w:val="27"/>
      <w:u w:val="none"/>
      <w:shd w:val="clear" w:color="auto" w:fill="FFFFFF"/>
      <w:lang w:val="ru-RU"/>
    </w:rPr>
  </w:style>
  <w:style w:type="character" w:customStyle="1" w:styleId="142">
    <w:name w:val="Заголовок №1 (4)_"/>
    <w:basedOn w:val="a0"/>
    <w:link w:val="143"/>
    <w:rsid w:val="004A6B02"/>
    <w:rPr>
      <w:rFonts w:ascii="Times New Roman" w:eastAsia="Times New Roman" w:hAnsi="Times New Roman" w:cs="Times New Roman"/>
      <w:spacing w:val="-6"/>
      <w:sz w:val="30"/>
      <w:szCs w:val="30"/>
      <w:shd w:val="clear" w:color="auto" w:fill="FFFFFF"/>
    </w:rPr>
  </w:style>
  <w:style w:type="paragraph" w:customStyle="1" w:styleId="143">
    <w:name w:val="Заголовок №1 (4)"/>
    <w:basedOn w:val="a"/>
    <w:link w:val="142"/>
    <w:rsid w:val="004A6B02"/>
    <w:pPr>
      <w:widowControl w:val="0"/>
      <w:shd w:val="clear" w:color="auto" w:fill="FFFFFF"/>
      <w:spacing w:after="0" w:line="0" w:lineRule="atLeast"/>
      <w:jc w:val="both"/>
      <w:outlineLvl w:val="0"/>
    </w:pPr>
    <w:rPr>
      <w:rFonts w:ascii="Times New Roman" w:eastAsia="Times New Roman" w:hAnsi="Times New Roman" w:cs="Times New Roman"/>
      <w:spacing w:val="-6"/>
      <w:sz w:val="30"/>
      <w:szCs w:val="3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1</Pages>
  <Words>59958</Words>
  <Characters>341767</Characters>
  <Application>Microsoft Office Word</Application>
  <DocSecurity>0</DocSecurity>
  <Lines>2848</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Директор</cp:lastModifiedBy>
  <cp:revision>12</cp:revision>
  <dcterms:created xsi:type="dcterms:W3CDTF">2018-03-26T11:20:00Z</dcterms:created>
  <dcterms:modified xsi:type="dcterms:W3CDTF">2018-04-26T11:32:00Z</dcterms:modified>
</cp:coreProperties>
</file>